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CB57B" w14:textId="00D72F13" w:rsidR="00F523D6" w:rsidRDefault="00F523D6" w:rsidP="00FE0501">
      <w:pPr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 xml:space="preserve">DCAS WINTER LEAGUE </w:t>
      </w:r>
      <w:r w:rsidRPr="00643BED">
        <w:rPr>
          <w:rFonts w:asciiTheme="minorHAnsi" w:hAnsiTheme="minorHAnsi" w:cstheme="minorHAnsi"/>
          <w:b/>
          <w:sz w:val="32"/>
          <w:szCs w:val="32"/>
          <w:lang w:val="en-ZA"/>
        </w:rPr>
        <w:t>DEVELOPMENT CLINIC</w:t>
      </w:r>
    </w:p>
    <w:p w14:paraId="5A35ADD7" w14:textId="7D66EF0A" w:rsidR="00F523D6" w:rsidRDefault="00F523D6" w:rsidP="00FE0501">
      <w:pPr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>KNYSNA</w:t>
      </w:r>
    </w:p>
    <w:p w14:paraId="743B26F7" w14:textId="4FBB5AE7" w:rsidR="00F523D6" w:rsidRDefault="00F523D6" w:rsidP="00FE0501">
      <w:pPr>
        <w:rPr>
          <w:rFonts w:asciiTheme="minorHAnsi" w:hAnsiTheme="minorHAnsi" w:cstheme="minorHAnsi"/>
          <w:b/>
          <w:sz w:val="32"/>
          <w:szCs w:val="32"/>
          <w:lang w:val="en-ZA"/>
        </w:rPr>
      </w:pPr>
      <w:r>
        <w:rPr>
          <w:rFonts w:asciiTheme="minorHAnsi" w:hAnsiTheme="minorHAnsi" w:cstheme="minorHAnsi"/>
          <w:b/>
          <w:sz w:val="32"/>
          <w:szCs w:val="32"/>
          <w:lang w:val="en-ZA"/>
        </w:rPr>
        <w:t>24 MAY 2022</w:t>
      </w:r>
    </w:p>
    <w:p w14:paraId="1C52D887" w14:textId="77777777" w:rsidR="00F523D6" w:rsidRDefault="00F523D6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1498431" w14:textId="65E11D1F" w:rsidR="00F523D6" w:rsidRDefault="00F523D6" w:rsidP="00F523D6">
      <w:p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EDEN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Tweekampfederasie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samewerking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Weskaapse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Departement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van </w:t>
      </w:r>
      <w:proofErr w:type="spellStart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>Kultuursake</w:t>
      </w:r>
      <w:proofErr w:type="spellEnd"/>
      <w:r w:rsidRPr="0020322B">
        <w:rPr>
          <w:rFonts w:asciiTheme="minorHAnsi" w:hAnsiTheme="minorHAnsi" w:cstheme="minorHAnsi"/>
          <w:b/>
          <w:sz w:val="24"/>
          <w:szCs w:val="24"/>
          <w:lang w:val="en-ZA"/>
        </w:rPr>
        <w:t xml:space="preserve"> &amp; Sport,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het op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Dinsdagmiddag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2</w:t>
      </w:r>
      <w:r w:rsidR="00174843">
        <w:rPr>
          <w:rFonts w:asciiTheme="minorHAnsi" w:hAnsiTheme="minorHAnsi" w:cstheme="minorHAnsi"/>
          <w:sz w:val="24"/>
          <w:szCs w:val="24"/>
          <w:lang w:val="en-ZA"/>
        </w:rPr>
        <w:t>4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174843">
        <w:rPr>
          <w:rFonts w:asciiTheme="minorHAnsi" w:hAnsiTheme="minorHAnsi" w:cstheme="minorHAnsi"/>
          <w:sz w:val="24"/>
          <w:szCs w:val="24"/>
          <w:lang w:val="en-ZA"/>
        </w:rPr>
        <w:t>Mei 2022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‘n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ontwikkelingskliniek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jonger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atlete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,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beamptes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op Knysna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aangebied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</w:t>
      </w:r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Knysna PS is die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enigeste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instansie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met ‘n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oordak-verwarmde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swembad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net ‘n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atletiekbaan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langsaan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wat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doel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gebruik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174843">
        <w:rPr>
          <w:rFonts w:asciiTheme="minorHAnsi" w:hAnsiTheme="minorHAnsi" w:cstheme="minorHAnsi"/>
          <w:sz w:val="24"/>
          <w:szCs w:val="24"/>
          <w:lang w:val="en-ZA"/>
        </w:rPr>
        <w:t>kan</w:t>
      </w:r>
      <w:proofErr w:type="spellEnd"/>
      <w:r w:rsidR="00174843">
        <w:rPr>
          <w:rFonts w:asciiTheme="minorHAnsi" w:hAnsiTheme="minorHAnsi" w:cstheme="minorHAnsi"/>
          <w:sz w:val="24"/>
          <w:szCs w:val="24"/>
          <w:lang w:val="en-ZA"/>
        </w:rPr>
        <w:t xml:space="preserve"> word.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gratis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vir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belangstellendes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ook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onderwysers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ouers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daar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ligte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verversingspakkies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deelnemers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voorsien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 Streng Covid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protokols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gegeld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aard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van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bestaande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Covid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protokols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kon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net ‘n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beperkte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getal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deelnemers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geakkommodeer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word.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Inskrywings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moes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vooraf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gedoen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word. </w:t>
      </w:r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Daar was 45 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deelneemrs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proofErr w:type="gramStart"/>
      <w:r w:rsidR="004F771A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4F771A">
        <w:rPr>
          <w:rFonts w:asciiTheme="minorHAnsi" w:hAnsiTheme="minorHAnsi" w:cstheme="minorHAnsi"/>
          <w:sz w:val="24"/>
          <w:szCs w:val="24"/>
          <w:lang w:val="en-ZA"/>
        </w:rPr>
        <w:t>Stephnie</w:t>
      </w:r>
      <w:proofErr w:type="gram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McKay [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swem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&amp; 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swemveilihgeid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>], Jana Botha [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baanhardloop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Dave van der Walt [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Beamptes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] het as die 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aanbieders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="004F771A">
        <w:rPr>
          <w:rFonts w:asciiTheme="minorHAnsi" w:hAnsiTheme="minorHAnsi" w:cstheme="minorHAnsi"/>
          <w:sz w:val="24"/>
          <w:szCs w:val="24"/>
          <w:lang w:val="en-ZA"/>
        </w:rPr>
        <w:t>opgetree</w:t>
      </w:r>
      <w:proofErr w:type="spellEnd"/>
      <w:r w:rsidR="004F771A">
        <w:rPr>
          <w:rFonts w:asciiTheme="minorHAnsi" w:hAnsiTheme="minorHAnsi" w:cstheme="minorHAnsi"/>
          <w:sz w:val="24"/>
          <w:szCs w:val="24"/>
          <w:lang w:val="en-ZA"/>
        </w:rPr>
        <w:t>.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ongeveer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4F771A">
        <w:rPr>
          <w:rFonts w:asciiTheme="minorHAnsi" w:hAnsiTheme="minorHAnsi" w:cstheme="minorHAnsi"/>
          <w:sz w:val="24"/>
          <w:szCs w:val="24"/>
          <w:lang w:val="en-ZA"/>
        </w:rPr>
        <w:t>3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ure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geduur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.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Uitnodigings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alle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skole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klubs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in die Knysna-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omgewing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gestuur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sien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aangehegte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epos-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afskrif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Alhoewel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die begin van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terugkeer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was, het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volgende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faktore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moontlik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‘n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rol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gespeel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</w:t>
      </w:r>
    </w:p>
    <w:p w14:paraId="6C611AC6" w14:textId="77777777" w:rsidR="00F523D6" w:rsidRPr="008D2D0A" w:rsidRDefault="00F523D6" w:rsidP="00F523D6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  <w:lang w:val="en-ZA"/>
        </w:rPr>
      </w:pPr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 w:rsidRPr="008D2D0A">
        <w:rPr>
          <w:rFonts w:asciiTheme="minorHAnsi" w:hAnsiTheme="minorHAnsi" w:cstheme="minorHAnsi"/>
          <w:sz w:val="24"/>
          <w:szCs w:val="24"/>
          <w:lang w:val="en-ZA"/>
        </w:rPr>
        <w:t>feit</w:t>
      </w:r>
      <w:proofErr w:type="spellEnd"/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Pr="008D2D0A">
        <w:rPr>
          <w:rFonts w:asciiTheme="minorHAnsi" w:hAnsiTheme="minorHAnsi" w:cstheme="minorHAnsi"/>
          <w:sz w:val="24"/>
          <w:szCs w:val="24"/>
          <w:lang w:val="en-ZA"/>
        </w:rPr>
        <w:t>dat</w:t>
      </w:r>
      <w:proofErr w:type="spellEnd"/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Pr="008D2D0A"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 w:rsidRPr="008D2D0A">
        <w:rPr>
          <w:rFonts w:asciiTheme="minorHAnsi" w:hAnsiTheme="minorHAnsi" w:cstheme="minorHAnsi"/>
          <w:sz w:val="24"/>
          <w:szCs w:val="24"/>
          <w:lang w:val="en-ZA"/>
        </w:rPr>
        <w:t>aan</w:t>
      </w:r>
      <w:proofErr w:type="spellEnd"/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 w:rsidRPr="008D2D0A">
        <w:rPr>
          <w:rFonts w:asciiTheme="minorHAnsi" w:hAnsiTheme="minorHAnsi" w:cstheme="minorHAnsi"/>
          <w:sz w:val="24"/>
          <w:szCs w:val="24"/>
          <w:lang w:val="en-ZA"/>
        </w:rPr>
        <w:t>einde</w:t>
      </w:r>
      <w:proofErr w:type="spellEnd"/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 van die </w:t>
      </w:r>
      <w:proofErr w:type="spellStart"/>
      <w:r w:rsidRPr="008D2D0A">
        <w:rPr>
          <w:rFonts w:asciiTheme="minorHAnsi" w:hAnsiTheme="minorHAnsi" w:cstheme="minorHAnsi"/>
          <w:sz w:val="24"/>
          <w:szCs w:val="24"/>
          <w:lang w:val="en-ZA"/>
        </w:rPr>
        <w:t>seisoen</w:t>
      </w:r>
      <w:proofErr w:type="spellEnd"/>
      <w:r w:rsidRPr="008D2D0A">
        <w:rPr>
          <w:rFonts w:asciiTheme="minorHAnsi" w:hAnsiTheme="minorHAnsi" w:cstheme="minorHAnsi"/>
          <w:sz w:val="24"/>
          <w:szCs w:val="24"/>
          <w:lang w:val="en-ZA"/>
        </w:rPr>
        <w:t xml:space="preserve"> was</w:t>
      </w:r>
    </w:p>
    <w:p w14:paraId="644D0900" w14:textId="77777777" w:rsidR="00F523D6" w:rsidRDefault="00F523D6" w:rsidP="00F523D6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wintersportkodes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reeds in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volle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swang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</w:t>
      </w:r>
    </w:p>
    <w:p w14:paraId="7A5F3491" w14:textId="77777777" w:rsidR="00F523D6" w:rsidRDefault="00F523D6" w:rsidP="00F523D6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finansies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Vervoer van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atlete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na Knysna</w:t>
      </w:r>
    </w:p>
    <w:p w14:paraId="31708A46" w14:textId="077D31F4" w:rsidR="00F523D6" w:rsidRDefault="004F771A" w:rsidP="00F523D6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eerste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keer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was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dat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‘n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winterliga-projek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aangebied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word</w:t>
      </w:r>
    </w:p>
    <w:p w14:paraId="457572FA" w14:textId="77777777" w:rsidR="00F523D6" w:rsidRDefault="00F523D6" w:rsidP="00F523D6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45C8A89A" w14:textId="76A487B5" w:rsidR="00F523D6" w:rsidRPr="008D2D0A" w:rsidRDefault="00F523D6" w:rsidP="00F523D6">
      <w:pPr>
        <w:rPr>
          <w:rFonts w:asciiTheme="minorHAnsi" w:hAnsiTheme="minorHAnsi" w:cstheme="minorHAnsi"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is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egter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tevrede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met die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opkoms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[</w:t>
      </w:r>
      <w:r w:rsidR="004F771A">
        <w:rPr>
          <w:rFonts w:asciiTheme="minorHAnsi" w:hAnsiTheme="minorHAnsi" w:cstheme="minorHAnsi"/>
          <w:sz w:val="24"/>
          <w:szCs w:val="24"/>
          <w:lang w:val="en-ZA"/>
        </w:rPr>
        <w:t>45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het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heelwat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positiewe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terugvoering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gekry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.</w:t>
      </w:r>
    </w:p>
    <w:p w14:paraId="3DF8F63C" w14:textId="77777777" w:rsidR="00F523D6" w:rsidRDefault="00F523D6" w:rsidP="00F523D6">
      <w:pPr>
        <w:rPr>
          <w:rFonts w:asciiTheme="minorHAnsi" w:hAnsiTheme="minorHAnsi" w:cstheme="minorHAnsi"/>
          <w:sz w:val="24"/>
          <w:szCs w:val="24"/>
          <w:lang w:val="en-ZA"/>
        </w:rPr>
      </w:pPr>
    </w:p>
    <w:p w14:paraId="130B30EB" w14:textId="77777777" w:rsidR="00F523D6" w:rsidRDefault="00F523D6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 w:rsidRPr="0074567C">
        <w:rPr>
          <w:rFonts w:asciiTheme="minorHAnsi" w:hAnsiTheme="minorHAnsi" w:cstheme="minorHAnsi"/>
          <w:b/>
          <w:sz w:val="24"/>
          <w:szCs w:val="24"/>
          <w:lang w:val="en-ZA"/>
        </w:rPr>
        <w:t>BESONDERHEDE:</w:t>
      </w:r>
    </w:p>
    <w:p w14:paraId="2F606809" w14:textId="0ED582FC" w:rsidR="00F523D6" w:rsidRPr="0074567C" w:rsidRDefault="00F523D6" w:rsidP="00F523D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Datum: 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Dinsdag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  <w:lang w:val="en-ZA"/>
        </w:rPr>
        <w:t>2</w:t>
      </w:r>
      <w:r w:rsidR="004F771A">
        <w:rPr>
          <w:rFonts w:asciiTheme="minorHAnsi" w:hAnsiTheme="minorHAnsi" w:cstheme="minorHAnsi"/>
          <w:sz w:val="24"/>
          <w:szCs w:val="24"/>
          <w:lang w:val="en-ZA"/>
        </w:rPr>
        <w:t>4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8F171B">
        <w:rPr>
          <w:rFonts w:asciiTheme="minorHAnsi" w:hAnsiTheme="minorHAnsi" w:cstheme="minorHAnsi"/>
          <w:sz w:val="24"/>
          <w:szCs w:val="24"/>
          <w:lang w:val="en-ZA"/>
        </w:rPr>
        <w:t xml:space="preserve"> Mei</w:t>
      </w:r>
      <w:proofErr w:type="gramEnd"/>
      <w:r w:rsidR="008F171B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ZA"/>
        </w:rPr>
        <w:t>202</w:t>
      </w:r>
      <w:r w:rsidR="008F171B">
        <w:rPr>
          <w:rFonts w:asciiTheme="minorHAnsi" w:hAnsiTheme="minorHAnsi" w:cstheme="minorHAnsi"/>
          <w:sz w:val="24"/>
          <w:szCs w:val="24"/>
          <w:lang w:val="en-ZA"/>
        </w:rPr>
        <w:t>3</w:t>
      </w:r>
    </w:p>
    <w:p w14:paraId="2083F1BF" w14:textId="240EBB7C" w:rsidR="00F523D6" w:rsidRPr="00A835F0" w:rsidRDefault="00F523D6" w:rsidP="00F523D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Tyd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  1</w:t>
      </w:r>
      <w:r w:rsidR="008F171B">
        <w:rPr>
          <w:rFonts w:asciiTheme="minorHAnsi" w:hAnsiTheme="minorHAnsi" w:cstheme="minorHAnsi"/>
          <w:sz w:val="24"/>
          <w:szCs w:val="24"/>
          <w:lang w:val="en-ZA"/>
        </w:rPr>
        <w:t>6</w:t>
      </w:r>
      <w:r>
        <w:rPr>
          <w:rFonts w:asciiTheme="minorHAnsi" w:hAnsiTheme="minorHAnsi" w:cstheme="minorHAnsi"/>
          <w:sz w:val="24"/>
          <w:szCs w:val="24"/>
          <w:lang w:val="en-ZA"/>
        </w:rPr>
        <w:t>:00 – 1</w:t>
      </w:r>
      <w:r w:rsidR="008F171B">
        <w:rPr>
          <w:rFonts w:asciiTheme="minorHAnsi" w:hAnsiTheme="minorHAnsi" w:cstheme="minorHAnsi"/>
          <w:sz w:val="24"/>
          <w:szCs w:val="24"/>
          <w:lang w:val="en-ZA"/>
        </w:rPr>
        <w:t>9</w:t>
      </w:r>
      <w:r>
        <w:rPr>
          <w:rFonts w:asciiTheme="minorHAnsi" w:hAnsiTheme="minorHAnsi" w:cstheme="minorHAnsi"/>
          <w:sz w:val="24"/>
          <w:szCs w:val="24"/>
          <w:lang w:val="en-ZA"/>
        </w:rPr>
        <w:t>:00</w:t>
      </w:r>
    </w:p>
    <w:p w14:paraId="00DDE303" w14:textId="77777777" w:rsidR="00F523D6" w:rsidRDefault="00F523D6" w:rsidP="00F523D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  <w:lang w:val="en-ZA"/>
        </w:rPr>
      </w:pPr>
      <w:r w:rsidRPr="00A835F0">
        <w:rPr>
          <w:rFonts w:asciiTheme="minorHAnsi" w:hAnsiTheme="minorHAnsi" w:cstheme="minorHAnsi"/>
          <w:sz w:val="24"/>
          <w:szCs w:val="24"/>
          <w:lang w:val="en-ZA"/>
        </w:rPr>
        <w:t>Venue:</w:t>
      </w:r>
      <w:r>
        <w:rPr>
          <w:rFonts w:asciiTheme="minorHAnsi" w:hAnsiTheme="minorHAnsi" w:cstheme="minorHAnsi"/>
          <w:sz w:val="24"/>
          <w:szCs w:val="24"/>
          <w:lang w:val="en-ZA"/>
        </w:rPr>
        <w:t xml:space="preserve"> LS Knysna Aqua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Sentrum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</w:p>
    <w:p w14:paraId="5B5AAD86" w14:textId="77777777" w:rsidR="00F523D6" w:rsidRDefault="00F523D6" w:rsidP="00F523D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:  Dave van der </w:t>
      </w:r>
      <w:proofErr w:type="gramStart"/>
      <w:r>
        <w:rPr>
          <w:rFonts w:asciiTheme="minorHAnsi" w:hAnsiTheme="minorHAnsi" w:cstheme="minorHAnsi"/>
          <w:sz w:val="24"/>
          <w:szCs w:val="24"/>
          <w:lang w:val="en-ZA"/>
        </w:rPr>
        <w:t>Walt  [</w:t>
      </w:r>
      <w:proofErr w:type="gramEnd"/>
      <w:r>
        <w:rPr>
          <w:rFonts w:asciiTheme="minorHAnsi" w:hAnsiTheme="minorHAnsi" w:cstheme="minorHAnsi"/>
          <w:sz w:val="24"/>
          <w:szCs w:val="24"/>
          <w:lang w:val="en-ZA"/>
        </w:rPr>
        <w:t>082-7734 901]</w:t>
      </w:r>
    </w:p>
    <w:p w14:paraId="40BFD9CD" w14:textId="43CBAA21" w:rsidR="00F523D6" w:rsidRDefault="00F523D6" w:rsidP="00F523D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Plaaslike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organiseerder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:  </w:t>
      </w:r>
      <w:r w:rsidR="008F171B">
        <w:rPr>
          <w:rFonts w:asciiTheme="minorHAnsi" w:hAnsiTheme="minorHAnsi" w:cstheme="minorHAnsi"/>
          <w:sz w:val="24"/>
          <w:szCs w:val="24"/>
          <w:lang w:val="en-ZA"/>
        </w:rPr>
        <w:t xml:space="preserve">Jana Botha </w:t>
      </w:r>
      <w:proofErr w:type="spellStart"/>
      <w:r w:rsidR="008F171B">
        <w:rPr>
          <w:rFonts w:asciiTheme="minorHAnsi" w:hAnsiTheme="minorHAnsi" w:cstheme="minorHAnsi"/>
          <w:sz w:val="24"/>
          <w:szCs w:val="24"/>
          <w:lang w:val="en-ZA"/>
        </w:rPr>
        <w:t>en</w:t>
      </w:r>
      <w:proofErr w:type="spellEnd"/>
      <w:r w:rsidR="008F171B">
        <w:rPr>
          <w:rFonts w:asciiTheme="minorHAnsi" w:hAnsiTheme="minorHAnsi" w:cstheme="minorHAnsi"/>
          <w:sz w:val="24"/>
          <w:szCs w:val="24"/>
          <w:lang w:val="en-ZA"/>
        </w:rPr>
        <w:t xml:space="preserve"> Evelyn White</w:t>
      </w:r>
    </w:p>
    <w:p w14:paraId="774A8848" w14:textId="555400ED" w:rsidR="007A7308" w:rsidRDefault="007A7308" w:rsidP="00F523D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  <w:lang w:val="en-Z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Aanbieders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: Stephnie McKay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swem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 xml:space="preserve"> &amp; 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waterveiligheid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], Jana Botha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hardloop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] &amp; Dave van der Walt [</w:t>
      </w:r>
      <w:proofErr w:type="spellStart"/>
      <w:r>
        <w:rPr>
          <w:rFonts w:asciiTheme="minorHAnsi" w:hAnsiTheme="minorHAnsi" w:cstheme="minorHAnsi"/>
          <w:sz w:val="24"/>
          <w:szCs w:val="24"/>
          <w:lang w:val="en-ZA"/>
        </w:rPr>
        <w:t>Beamptes</w:t>
      </w:r>
      <w:proofErr w:type="spellEnd"/>
      <w:r>
        <w:rPr>
          <w:rFonts w:asciiTheme="minorHAnsi" w:hAnsiTheme="minorHAnsi" w:cstheme="minorHAnsi"/>
          <w:sz w:val="24"/>
          <w:szCs w:val="24"/>
          <w:lang w:val="en-ZA"/>
        </w:rPr>
        <w:t>]</w:t>
      </w:r>
    </w:p>
    <w:p w14:paraId="10BA1465" w14:textId="4DAD184B" w:rsidR="000B029D" w:rsidRDefault="000B029D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489D888" w14:textId="193D58AF" w:rsidR="000B029D" w:rsidRDefault="000B029D" w:rsidP="000B029D">
      <w:pPr>
        <w:ind w:left="2160" w:firstLine="720"/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289706A9" wp14:editId="427CEAA7">
            <wp:extent cx="2260599" cy="1695450"/>
            <wp:effectExtent l="0" t="0" r="6985" b="0"/>
            <wp:docPr id="36" name="Picture 3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125" cy="170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D815F" w14:textId="6D58F093" w:rsidR="000B029D" w:rsidRDefault="000B029D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FD87217" w14:textId="205A98A0" w:rsidR="00522750" w:rsidRPr="00522750" w:rsidRDefault="00522750" w:rsidP="00522750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522750">
        <w:rPr>
          <w:rFonts w:asciiTheme="minorHAnsi" w:hAnsiTheme="minorHAnsi" w:cstheme="minorHAnsi"/>
          <w:b/>
          <w:bCs/>
          <w:sz w:val="28"/>
          <w:szCs w:val="28"/>
          <w:lang w:val="en-US"/>
        </w:rPr>
        <w:t>INVITATION</w:t>
      </w:r>
    </w:p>
    <w:p w14:paraId="32613C02" w14:textId="77777777" w:rsidR="00522750" w:rsidRDefault="00522750" w:rsidP="00522750">
      <w:pPr>
        <w:rPr>
          <w:lang w:val="en-US"/>
        </w:rPr>
      </w:pPr>
    </w:p>
    <w:p w14:paraId="7488192D" w14:textId="2CEC8035" w:rsidR="00DC6155" w:rsidRDefault="00DC6155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770D2BA" w14:textId="78459D1E" w:rsidR="00DC6155" w:rsidRDefault="00DC6155" w:rsidP="00DC6155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MEDIA</w:t>
      </w:r>
    </w:p>
    <w:p w14:paraId="21A9796B" w14:textId="77777777" w:rsidR="001A0270" w:rsidRDefault="001A0270" w:rsidP="00DC6155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E50F3A3" w14:textId="77777777" w:rsidR="00DC6155" w:rsidRDefault="00DC6155" w:rsidP="00DC6155">
      <w:pPr>
        <w:rPr>
          <w:rFonts w:asciiTheme="minorHAnsi" w:hAnsiTheme="minorHAnsi" w:cstheme="minorHAnsi"/>
          <w:sz w:val="24"/>
          <w:szCs w:val="24"/>
        </w:rPr>
      </w:pPr>
      <w:r w:rsidRPr="00DA68D7">
        <w:rPr>
          <w:rFonts w:asciiTheme="minorHAnsi" w:hAnsiTheme="minorHAnsi" w:cstheme="minorHAnsi"/>
          <w:sz w:val="24"/>
          <w:szCs w:val="24"/>
        </w:rPr>
        <w:t xml:space="preserve">Eden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Tweekamp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het die 202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DA68D7">
        <w:rPr>
          <w:rFonts w:asciiTheme="minorHAnsi" w:hAnsiTheme="minorHAnsi" w:cstheme="minorHAnsi"/>
          <w:sz w:val="24"/>
          <w:szCs w:val="24"/>
        </w:rPr>
        <w:t>/2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seisoen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begin</w:t>
      </w:r>
      <w:r w:rsidRPr="00DA68D7">
        <w:rPr>
          <w:rFonts w:asciiTheme="minorHAnsi" w:hAnsiTheme="minorHAnsi" w:cstheme="minorHAnsi"/>
          <w:sz w:val="24"/>
          <w:szCs w:val="24"/>
        </w:rPr>
        <w:t xml:space="preserve"> met die DCAS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Ontwikkelingskliniek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wat op D</w:t>
      </w:r>
      <w:r>
        <w:rPr>
          <w:rFonts w:asciiTheme="minorHAnsi" w:hAnsiTheme="minorHAnsi" w:cstheme="minorHAnsi"/>
          <w:sz w:val="24"/>
          <w:szCs w:val="24"/>
        </w:rPr>
        <w:t>i 26 Oktober</w:t>
      </w:r>
      <w:r w:rsidRPr="00DA68D7">
        <w:rPr>
          <w:rFonts w:asciiTheme="minorHAnsi" w:hAnsiTheme="minorHAnsi" w:cstheme="minorHAnsi"/>
          <w:sz w:val="24"/>
          <w:szCs w:val="24"/>
        </w:rPr>
        <w:t xml:space="preserve"> by LS </w:t>
      </w:r>
      <w:r>
        <w:rPr>
          <w:rFonts w:asciiTheme="minorHAnsi" w:hAnsiTheme="minorHAnsi" w:cstheme="minorHAnsi"/>
          <w:sz w:val="24"/>
          <w:szCs w:val="24"/>
        </w:rPr>
        <w:t>Knysna</w:t>
      </w:r>
      <w:r w:rsidRPr="00DA68D7">
        <w:rPr>
          <w:rFonts w:asciiTheme="minorHAnsi" w:hAnsiTheme="minorHAnsi" w:cstheme="minorHAnsi"/>
          <w:sz w:val="24"/>
          <w:szCs w:val="24"/>
        </w:rPr>
        <w:t xml:space="preserve"> op </w:t>
      </w:r>
      <w:r>
        <w:rPr>
          <w:rFonts w:asciiTheme="minorHAnsi" w:hAnsiTheme="minorHAnsi" w:cstheme="minorHAnsi"/>
          <w:sz w:val="24"/>
          <w:szCs w:val="24"/>
        </w:rPr>
        <w:t>Knysna</w:t>
      </w:r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aangebied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is. 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deelnemers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[</w:t>
      </w:r>
      <w:proofErr w:type="spellStart"/>
      <w:r>
        <w:rPr>
          <w:rFonts w:asciiTheme="minorHAnsi" w:hAnsiTheme="minorHAnsi" w:cstheme="minorHAnsi"/>
          <w:sz w:val="24"/>
          <w:szCs w:val="24"/>
        </w:rPr>
        <w:t>atlete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onderwysers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afrigters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&amp; </w:t>
      </w:r>
      <w:proofErr w:type="spellStart"/>
      <w:r>
        <w:rPr>
          <w:rFonts w:asciiTheme="minorHAnsi" w:hAnsiTheme="minorHAnsi" w:cstheme="minorHAnsi"/>
          <w:sz w:val="24"/>
          <w:szCs w:val="24"/>
        </w:rPr>
        <w:t>ouers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] </w:t>
      </w:r>
      <w:r w:rsidRPr="00DA68D7">
        <w:rPr>
          <w:rFonts w:asciiTheme="minorHAnsi" w:hAnsiTheme="minorHAnsi" w:cstheme="minorHAnsi"/>
          <w:sz w:val="24"/>
          <w:szCs w:val="24"/>
        </w:rPr>
        <w:t xml:space="preserve">het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onder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die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hande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van Carla Coetzee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swem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Johan Windt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hardloop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nuwe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vaardighede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aangeleer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Kyungu &amp; Kaya Fundi </w:t>
      </w:r>
      <w:r w:rsidRPr="00DA68D7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LS Knysna</w:t>
      </w:r>
      <w:r w:rsidRPr="00DA68D7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Marion Pienaar </w:t>
      </w:r>
      <w:r w:rsidRPr="00DA68D7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LS Knysna</w:t>
      </w:r>
      <w:r w:rsidRPr="00DA68D7">
        <w:rPr>
          <w:rFonts w:asciiTheme="minorHAnsi" w:hAnsiTheme="minorHAnsi" w:cstheme="minorHAnsi"/>
          <w:sz w:val="24"/>
          <w:szCs w:val="24"/>
        </w:rPr>
        <w:t xml:space="preserve">) het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aansporingspryse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ontvang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wat </w:t>
      </w:r>
      <w:proofErr w:type="spellStart"/>
      <w:r>
        <w:rPr>
          <w:rFonts w:asciiTheme="minorHAnsi" w:hAnsiTheme="minorHAnsi" w:cstheme="minorHAnsi"/>
          <w:sz w:val="24"/>
          <w:szCs w:val="24"/>
        </w:rPr>
        <w:t>deur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Stephnie McKay [</w:t>
      </w:r>
      <w:proofErr w:type="spellStart"/>
      <w:r>
        <w:rPr>
          <w:rFonts w:asciiTheme="minorHAnsi" w:hAnsiTheme="minorHAnsi" w:cstheme="minorHAnsi"/>
          <w:sz w:val="24"/>
          <w:szCs w:val="24"/>
        </w:rPr>
        <w:t>voorsitter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] </w:t>
      </w:r>
      <w:proofErr w:type="spellStart"/>
      <w:r>
        <w:rPr>
          <w:rFonts w:asciiTheme="minorHAnsi" w:hAnsiTheme="minorHAnsi" w:cstheme="minorHAnsi"/>
          <w:sz w:val="24"/>
          <w:szCs w:val="24"/>
        </w:rPr>
        <w:t>oorhandig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is.</w:t>
      </w:r>
      <w:r w:rsidRPr="00DA68D7">
        <w:rPr>
          <w:rFonts w:asciiTheme="minorHAnsi" w:hAnsiTheme="minorHAnsi" w:cstheme="minorHAnsi"/>
          <w:sz w:val="24"/>
          <w:szCs w:val="24"/>
        </w:rPr>
        <w:t xml:space="preserve"> Stephnie McKay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voorsitter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Dave van der Walt (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operasionele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Bestuurder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) het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hulle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tevredenheid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uitgespreek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tenspyte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 xml:space="preserve"> van die Covid </w:t>
      </w:r>
      <w:proofErr w:type="spellStart"/>
      <w:r w:rsidRPr="00DA68D7">
        <w:rPr>
          <w:rFonts w:asciiTheme="minorHAnsi" w:hAnsiTheme="minorHAnsi" w:cstheme="minorHAnsi"/>
          <w:sz w:val="24"/>
          <w:szCs w:val="24"/>
        </w:rPr>
        <w:t>beperkings</w:t>
      </w:r>
      <w:proofErr w:type="spellEnd"/>
      <w:r w:rsidRPr="00DA68D7">
        <w:rPr>
          <w:rFonts w:asciiTheme="minorHAnsi" w:hAnsiTheme="minorHAnsi" w:cstheme="minorHAnsi"/>
          <w:sz w:val="24"/>
          <w:szCs w:val="24"/>
        </w:rPr>
        <w:t>.</w:t>
      </w:r>
    </w:p>
    <w:p w14:paraId="00D54E56" w14:textId="5089B5FA" w:rsidR="00DC6155" w:rsidRDefault="00DC6155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2AF9032" w14:textId="12C8D58B" w:rsidR="00707203" w:rsidRDefault="00707203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>GALLERY</w:t>
      </w:r>
    </w:p>
    <w:p w14:paraId="3DB503B9" w14:textId="77777777" w:rsidR="001A0270" w:rsidRDefault="001A0270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E83E50B" w14:textId="3C04BB33" w:rsidR="00707203" w:rsidRDefault="00707203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415E67E" wp14:editId="05DFF421">
            <wp:extent cx="2394092" cy="1795569"/>
            <wp:effectExtent l="0" t="5398" r="953" b="952"/>
            <wp:docPr id="37" name="Picture 37" descr="A picture containing out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outdoor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4160" cy="18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</w:t>
      </w:r>
      <w:r w:rsidR="001A0270">
        <w:rPr>
          <w:noProof/>
        </w:rPr>
        <w:t xml:space="preserve"> </w:t>
      </w:r>
      <w:r w:rsidR="00713E5D">
        <w:rPr>
          <w:noProof/>
        </w:rPr>
        <w:t xml:space="preserve">  </w:t>
      </w:r>
      <w:r w:rsidR="001A0270">
        <w:rPr>
          <w:noProof/>
        </w:rPr>
        <w:t xml:space="preserve">  </w:t>
      </w:r>
      <w:r>
        <w:rPr>
          <w:noProof/>
        </w:rPr>
        <w:drawing>
          <wp:inline distT="0" distB="0" distL="0" distR="0" wp14:anchorId="261842FB" wp14:editId="50FE3C9F">
            <wp:extent cx="2372219" cy="1779164"/>
            <wp:effectExtent l="0" t="8255" r="1270" b="1270"/>
            <wp:docPr id="41" name="Picture 41" descr="A picture containing text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picture containing text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7513" cy="17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B85E35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713E5D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B85E35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  <w:r w:rsidR="00B85E35">
        <w:rPr>
          <w:noProof/>
        </w:rPr>
        <w:drawing>
          <wp:inline distT="0" distB="0" distL="0" distR="0" wp14:anchorId="38018E40" wp14:editId="3ED7F0BF">
            <wp:extent cx="1784350" cy="2379426"/>
            <wp:effectExtent l="0" t="0" r="6350" b="1905"/>
            <wp:docPr id="14" name="Picture 14" descr="A picture containing outdoor, grass, person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outdoor, grass, person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90" cy="241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E7862" w14:textId="77777777" w:rsidR="000E21B9" w:rsidRDefault="000E21B9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965A76F" w14:textId="6BD510D5" w:rsidR="00B801E4" w:rsidRDefault="00B801E4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9F79F9C" w14:textId="77777777" w:rsidR="000E21B9" w:rsidRDefault="00707203" w:rsidP="00F523D6">
      <w:pPr>
        <w:rPr>
          <w:noProof/>
        </w:rPr>
      </w:pPr>
      <w:r>
        <w:rPr>
          <w:noProof/>
        </w:rPr>
        <w:drawing>
          <wp:inline distT="0" distB="0" distL="0" distR="0" wp14:anchorId="75F21D17" wp14:editId="6E40FB68">
            <wp:extent cx="2774950" cy="2081213"/>
            <wp:effectExtent l="0" t="0" r="6350" b="0"/>
            <wp:docPr id="39" name="Picture 39" descr="A group of people in a swimming poo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group of people in a swimming poo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82" cy="209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1A0270">
        <w:rPr>
          <w:noProof/>
        </w:rPr>
        <w:t xml:space="preserve">      </w:t>
      </w:r>
      <w:r w:rsidR="00B85E35">
        <w:rPr>
          <w:noProof/>
        </w:rPr>
        <w:drawing>
          <wp:inline distT="0" distB="0" distL="0" distR="0" wp14:anchorId="4D772C02" wp14:editId="4387B2B6">
            <wp:extent cx="2788921" cy="2091690"/>
            <wp:effectExtent l="0" t="0" r="0" b="3810"/>
            <wp:docPr id="44" name="Picture 44" descr="A picture containing text, grass,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ext, grass, sky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58" cy="210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270">
        <w:rPr>
          <w:noProof/>
        </w:rPr>
        <w:t xml:space="preserve">    </w:t>
      </w:r>
    </w:p>
    <w:p w14:paraId="6A956769" w14:textId="20AD0DD0" w:rsidR="00713E5D" w:rsidRDefault="001A0270" w:rsidP="00F523D6">
      <w:pPr>
        <w:rPr>
          <w:noProof/>
        </w:rPr>
      </w:pPr>
      <w:r>
        <w:rPr>
          <w:noProof/>
        </w:rPr>
        <w:t xml:space="preserve"> </w:t>
      </w:r>
    </w:p>
    <w:p w14:paraId="0A13DDD0" w14:textId="77777777" w:rsidR="00713E5D" w:rsidRDefault="00713E5D" w:rsidP="00F523D6">
      <w:pPr>
        <w:rPr>
          <w:noProof/>
        </w:rPr>
      </w:pPr>
    </w:p>
    <w:p w14:paraId="4702B743" w14:textId="664B8960" w:rsidR="00707203" w:rsidRPr="001A0270" w:rsidRDefault="00707203" w:rsidP="00F523D6">
      <w:pPr>
        <w:rPr>
          <w:noProof/>
        </w:rPr>
      </w:pPr>
      <w:r>
        <w:rPr>
          <w:noProof/>
        </w:rPr>
        <w:drawing>
          <wp:inline distT="0" distB="0" distL="0" distR="0" wp14:anchorId="72995CDB" wp14:editId="3EF39610">
            <wp:extent cx="2772833" cy="2079625"/>
            <wp:effectExtent l="0" t="0" r="8890" b="0"/>
            <wp:docPr id="40" name="Picture 40" descr="A group of people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group of people posing for a phot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691" cy="209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1B9">
        <w:rPr>
          <w:noProof/>
        </w:rPr>
        <w:t xml:space="preserve">             </w:t>
      </w:r>
      <w:r w:rsidR="000E21B9">
        <w:rPr>
          <w:noProof/>
        </w:rPr>
        <w:drawing>
          <wp:inline distT="0" distB="0" distL="0" distR="0" wp14:anchorId="69895008" wp14:editId="1A940807">
            <wp:extent cx="2749550" cy="2062163"/>
            <wp:effectExtent l="0" t="0" r="0" b="0"/>
            <wp:docPr id="15" name="Picture 15" descr="A group of people at a fai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people at a fai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90" cy="206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76E35" w14:textId="77777777" w:rsidR="00707203" w:rsidRDefault="00707203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0EB2180" w14:textId="19F3D80A" w:rsidR="00DC6155" w:rsidRDefault="00DC6155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AB3BED1" w14:textId="074B23A7" w:rsidR="00707203" w:rsidRDefault="00707203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75B1C68C" w14:textId="77777777" w:rsidR="00B5514A" w:rsidRDefault="00B5514A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3798869B" w14:textId="401AD475" w:rsidR="00707203" w:rsidRDefault="000E21B9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34D15FD1" wp14:editId="77430518">
            <wp:extent cx="2599267" cy="1949450"/>
            <wp:effectExtent l="953" t="0" r="0" b="0"/>
            <wp:docPr id="18" name="Picture 18" descr="A group of people on a grass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oup of people on a grass fiel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4678" cy="195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</w:t>
      </w:r>
      <w:r w:rsidR="00B5514A">
        <w:rPr>
          <w:noProof/>
        </w:rPr>
        <w:drawing>
          <wp:inline distT="0" distB="0" distL="0" distR="0" wp14:anchorId="38B8DFF3" wp14:editId="257F7E8B">
            <wp:extent cx="2609953" cy="1957464"/>
            <wp:effectExtent l="2540" t="0" r="2540" b="2540"/>
            <wp:docPr id="19" name="Picture 19" descr="A group of people on a grass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people on a grass fiel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6324" cy="196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14A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</w:t>
      </w:r>
      <w:r w:rsidR="00B5514A">
        <w:rPr>
          <w:noProof/>
        </w:rPr>
        <w:drawing>
          <wp:inline distT="0" distB="0" distL="0" distR="0" wp14:anchorId="2A6FC932" wp14:editId="57C00D53">
            <wp:extent cx="1957389" cy="2609787"/>
            <wp:effectExtent l="0" t="0" r="5080" b="635"/>
            <wp:docPr id="20" name="Picture 20" descr="A picture containing text, outdoor, person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, outdoor, person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399" cy="261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998C" w14:textId="77777777" w:rsidR="00B5514A" w:rsidRDefault="00B5514A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6200182" w14:textId="1174FE58" w:rsidR="00B5514A" w:rsidRDefault="00B5514A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5036FAC0" wp14:editId="4DB9424C">
            <wp:extent cx="2597362" cy="1948021"/>
            <wp:effectExtent l="952" t="0" r="0" b="0"/>
            <wp:docPr id="25" name="Picture 25" descr="A picture containing person, perso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person, person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82" cy="195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</w:t>
      </w:r>
      <w:r w:rsidR="00D12DF6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                                         </w:t>
      </w: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8069F6">
        <w:rPr>
          <w:noProof/>
        </w:rPr>
        <w:drawing>
          <wp:inline distT="0" distB="0" distL="0" distR="0" wp14:anchorId="1C670319" wp14:editId="20BD23B1">
            <wp:extent cx="2603289" cy="1952466"/>
            <wp:effectExtent l="1588" t="0" r="8572" b="8573"/>
            <wp:docPr id="27" name="Picture 2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0972" cy="195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21B6" w14:textId="69192F16" w:rsidR="00B5514A" w:rsidRDefault="00B5514A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6305575" w14:textId="77777777" w:rsidR="00B5514A" w:rsidRDefault="00B5514A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A42E69B" w14:textId="35C2B77E" w:rsidR="00707203" w:rsidRDefault="00B5514A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5345D0F" wp14:editId="6329C6DD">
            <wp:extent cx="2743200" cy="2057400"/>
            <wp:effectExtent l="0" t="0" r="0" b="0"/>
            <wp:docPr id="26" name="Picture 26" descr="A picture containing text, indoor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, indoor, sever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60" cy="20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860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  </w:t>
      </w:r>
      <w:r w:rsidR="00486E8F">
        <w:rPr>
          <w:noProof/>
        </w:rPr>
        <w:drawing>
          <wp:inline distT="0" distB="0" distL="0" distR="0" wp14:anchorId="663D7810" wp14:editId="211573ED">
            <wp:extent cx="2726267" cy="2044700"/>
            <wp:effectExtent l="0" t="0" r="0" b="0"/>
            <wp:docPr id="32" name="Picture 32" descr="A group of people standing next to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group of people standing next to a sig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34" cy="20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F035A" w14:textId="63503C4E" w:rsidR="00181C80" w:rsidRDefault="00181C80" w:rsidP="00F523D6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F541D96" w14:textId="5758687A" w:rsidR="004D264C" w:rsidRPr="009A67A9" w:rsidRDefault="004D264C" w:rsidP="009A67A9"/>
    <w:sectPr w:rsidR="004D264C" w:rsidRPr="009A67A9" w:rsidSect="003042C0">
      <w:headerReference w:type="default" r:id="rId23"/>
      <w:footerReference w:type="default" r:id="rId24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63604" w14:textId="77777777" w:rsidR="007E113D" w:rsidRDefault="007E113D" w:rsidP="0054379E">
      <w:r>
        <w:separator/>
      </w:r>
    </w:p>
  </w:endnote>
  <w:endnote w:type="continuationSeparator" w:id="0">
    <w:p w14:paraId="7F5EF556" w14:textId="77777777" w:rsidR="007E113D" w:rsidRDefault="007E113D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0706E" w14:textId="7FA4ECA2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     </w:t>
    </w:r>
    <w:r w:rsidR="00901071">
      <w:rPr>
        <w:b/>
        <w:i/>
      </w:rPr>
      <w:t xml:space="preserve"> </w:t>
    </w:r>
    <w:r w:rsidR="00836F5F">
      <w:rPr>
        <w:b/>
        <w:i/>
      </w:rPr>
      <w:t xml:space="preserve"> </w:t>
    </w:r>
    <w:r w:rsidR="002875EF">
      <w:rPr>
        <w:b/>
        <w:i/>
      </w:rPr>
      <w:t xml:space="preserve">    </w:t>
    </w:r>
    <w:r w:rsidR="00E41B36">
      <w:rPr>
        <w:b/>
        <w:i/>
      </w:rPr>
      <w:t xml:space="preserve"> 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DB9EF" w14:textId="77777777" w:rsidR="007E113D" w:rsidRDefault="007E113D" w:rsidP="0054379E">
      <w:r>
        <w:separator/>
      </w:r>
    </w:p>
  </w:footnote>
  <w:footnote w:type="continuationSeparator" w:id="0">
    <w:p w14:paraId="673B6F89" w14:textId="77777777" w:rsidR="007E113D" w:rsidRDefault="007E113D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8EFC7" w14:textId="57381759" w:rsidR="00DA5953" w:rsidRPr="00DA5953" w:rsidRDefault="00E1604C" w:rsidP="007828FE">
    <w:pPr>
      <w:pStyle w:val="Header"/>
      <w:jc w:val="right"/>
      <w:rPr>
        <w:i/>
        <w:noProof/>
        <w:color w:val="FF0000"/>
        <w:lang w:eastAsia="en-ZA"/>
      </w:rPr>
    </w:pPr>
    <w:r>
      <w:rPr>
        <w:noProof/>
        <w:lang w:val="en-ZA" w:eastAsia="en-ZA"/>
      </w:rPr>
      <w:drawing>
        <wp:inline distT="0" distB="0" distL="0" distR="0" wp14:anchorId="28272E13" wp14:editId="021F4FF2">
          <wp:extent cx="1572334" cy="577003"/>
          <wp:effectExtent l="0" t="0" r="0" b="0"/>
          <wp:docPr id="5" name="Picture 5" descr="Description: C:\Users\User\AppData\Local\Microsoft\Windows\Temporary Internet Files\Content.Outlook\XNDV6BD0\HIGHGATE LOGO NEW 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User\AppData\Local\Microsoft\Windows\Temporary Internet Files\Content.Outlook\XNDV6BD0\HIGHGATE LOGO NEW 2018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738" cy="584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1071">
      <w:t xml:space="preserve">  </w:t>
    </w:r>
    <w:r>
      <w:t xml:space="preserve">   </w:t>
    </w:r>
    <w:r w:rsidR="00CD546B">
      <w:t xml:space="preserve">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>
      <w:rPr>
        <w:noProof/>
      </w:rPr>
      <w:drawing>
        <wp:inline distT="0" distB="0" distL="0" distR="0" wp14:anchorId="064A9D82" wp14:editId="7789263E">
          <wp:extent cx="685800" cy="685800"/>
          <wp:effectExtent l="0" t="0" r="0" b="0"/>
          <wp:docPr id="2" name="Picture 2" descr="C:\Users\User\AppData\Local\Microsoft\Windows\INetCache\Content.MSO\6BC72C4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Microsoft\Windows\INetCache\Content.MSO\6BC72C4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0" cy="69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65BB">
      <w:rPr>
        <w:noProof/>
        <w:lang w:val="en-ZA" w:eastAsia="en-ZA"/>
      </w:rPr>
      <w:drawing>
        <wp:inline distT="0" distB="0" distL="0" distR="0" wp14:anchorId="638D1B30" wp14:editId="3758E91D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       </w:t>
    </w:r>
    <w:r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082-7734901 </w:t>
    </w:r>
    <w:r w:rsidRPr="007828FE">
      <w:rPr>
        <w:rFonts w:asciiTheme="minorHAnsi" w:hAnsiTheme="minorHAnsi" w:cstheme="minorHAnsi"/>
        <w:b/>
        <w:noProof/>
        <w:lang w:eastAsia="en-ZA"/>
      </w:rPr>
      <w:t xml:space="preserve"> </w:t>
    </w:r>
    <w:hyperlink r:id="rId4" w:history="1">
      <w:r w:rsidRPr="007828FE">
        <w:rPr>
          <w:rStyle w:val="Hyperlink"/>
          <w:rFonts w:asciiTheme="minorHAnsi" w:hAnsiTheme="minorHAnsi" w:cstheme="minorHAnsi"/>
          <w:b/>
          <w:noProof/>
          <w:lang w:eastAsia="en-ZA"/>
        </w:rPr>
        <w:t>davesusvdw@gmail.com</w:t>
      </w:r>
    </w:hyperlink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5" w:history="1">
      <w:r w:rsidRPr="007828FE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www.edenbiathlon.co.za</w:t>
      </w:r>
    </w:hyperlink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“Eden Sport Federation of the Year 2019”   </w:t>
    </w:r>
  </w:p>
  <w:p w14:paraId="05637DDD" w14:textId="77777777" w:rsidR="00DB613E" w:rsidRDefault="007E113D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F90"/>
    <w:multiLevelType w:val="hybridMultilevel"/>
    <w:tmpl w:val="EE443386"/>
    <w:lvl w:ilvl="0" w:tplc="DC32E4A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B5883"/>
    <w:multiLevelType w:val="hybridMultilevel"/>
    <w:tmpl w:val="DD0482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7"/>
  </w:num>
  <w:num w:numId="2" w16cid:durableId="1964313274">
    <w:abstractNumId w:val="16"/>
  </w:num>
  <w:num w:numId="3" w16cid:durableId="851381166">
    <w:abstractNumId w:val="21"/>
  </w:num>
  <w:num w:numId="4" w16cid:durableId="2128157987">
    <w:abstractNumId w:val="3"/>
  </w:num>
  <w:num w:numId="5" w16cid:durableId="1893157482">
    <w:abstractNumId w:val="28"/>
  </w:num>
  <w:num w:numId="6" w16cid:durableId="1009677886">
    <w:abstractNumId w:val="31"/>
  </w:num>
  <w:num w:numId="7" w16cid:durableId="360937960">
    <w:abstractNumId w:val="8"/>
  </w:num>
  <w:num w:numId="8" w16cid:durableId="141539844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6"/>
  </w:num>
  <w:num w:numId="10" w16cid:durableId="1394308968">
    <w:abstractNumId w:val="20"/>
  </w:num>
  <w:num w:numId="11" w16cid:durableId="27266073">
    <w:abstractNumId w:val="32"/>
  </w:num>
  <w:num w:numId="12" w16cid:durableId="1790590610">
    <w:abstractNumId w:val="5"/>
  </w:num>
  <w:num w:numId="13" w16cid:durableId="874540074">
    <w:abstractNumId w:val="10"/>
  </w:num>
  <w:num w:numId="14" w16cid:durableId="1090926837">
    <w:abstractNumId w:val="23"/>
  </w:num>
  <w:num w:numId="15" w16cid:durableId="1899126535">
    <w:abstractNumId w:val="18"/>
  </w:num>
  <w:num w:numId="16" w16cid:durableId="1412502046">
    <w:abstractNumId w:val="25"/>
  </w:num>
  <w:num w:numId="17" w16cid:durableId="457528045">
    <w:abstractNumId w:val="33"/>
  </w:num>
  <w:num w:numId="18" w16cid:durableId="1310817421">
    <w:abstractNumId w:val="11"/>
  </w:num>
  <w:num w:numId="19" w16cid:durableId="2021618301">
    <w:abstractNumId w:val="17"/>
  </w:num>
  <w:num w:numId="20" w16cid:durableId="1855682732">
    <w:abstractNumId w:val="13"/>
  </w:num>
  <w:num w:numId="21" w16cid:durableId="1703509286">
    <w:abstractNumId w:val="15"/>
  </w:num>
  <w:num w:numId="22" w16cid:durableId="1493333962">
    <w:abstractNumId w:val="1"/>
  </w:num>
  <w:num w:numId="23" w16cid:durableId="1141114063">
    <w:abstractNumId w:val="14"/>
  </w:num>
  <w:num w:numId="24" w16cid:durableId="81075275">
    <w:abstractNumId w:val="29"/>
  </w:num>
  <w:num w:numId="25" w16cid:durableId="1082410382">
    <w:abstractNumId w:val="22"/>
  </w:num>
  <w:num w:numId="26" w16cid:durableId="33816899">
    <w:abstractNumId w:val="19"/>
  </w:num>
  <w:num w:numId="27" w16cid:durableId="771970124">
    <w:abstractNumId w:val="30"/>
  </w:num>
  <w:num w:numId="28" w16cid:durableId="1476408186">
    <w:abstractNumId w:val="6"/>
  </w:num>
  <w:num w:numId="29" w16cid:durableId="1292902074">
    <w:abstractNumId w:val="24"/>
  </w:num>
  <w:num w:numId="30" w16cid:durableId="78527102">
    <w:abstractNumId w:val="12"/>
  </w:num>
  <w:num w:numId="31" w16cid:durableId="311564917">
    <w:abstractNumId w:val="7"/>
  </w:num>
  <w:num w:numId="32" w16cid:durableId="1733427827">
    <w:abstractNumId w:val="4"/>
  </w:num>
  <w:num w:numId="33" w16cid:durableId="1290627233">
    <w:abstractNumId w:val="0"/>
  </w:num>
  <w:num w:numId="34" w16cid:durableId="9723668">
    <w:abstractNumId w:val="9"/>
  </w:num>
  <w:num w:numId="35" w16cid:durableId="160268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15119"/>
    <w:rsid w:val="00021E66"/>
    <w:rsid w:val="000418BB"/>
    <w:rsid w:val="000431DC"/>
    <w:rsid w:val="000707CB"/>
    <w:rsid w:val="00083C14"/>
    <w:rsid w:val="000B029D"/>
    <w:rsid w:val="000E21B9"/>
    <w:rsid w:val="000E483C"/>
    <w:rsid w:val="000E64C8"/>
    <w:rsid w:val="001066FC"/>
    <w:rsid w:val="001132F2"/>
    <w:rsid w:val="00116C0D"/>
    <w:rsid w:val="001178A9"/>
    <w:rsid w:val="0012560D"/>
    <w:rsid w:val="001322DB"/>
    <w:rsid w:val="00174843"/>
    <w:rsid w:val="00177E36"/>
    <w:rsid w:val="00181C80"/>
    <w:rsid w:val="001825FF"/>
    <w:rsid w:val="001A0270"/>
    <w:rsid w:val="001A19F6"/>
    <w:rsid w:val="001A4C9A"/>
    <w:rsid w:val="001C36ED"/>
    <w:rsid w:val="001D04FF"/>
    <w:rsid w:val="001D3CF2"/>
    <w:rsid w:val="001D6DFE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F1606"/>
    <w:rsid w:val="002F329B"/>
    <w:rsid w:val="002F4A25"/>
    <w:rsid w:val="003000A3"/>
    <w:rsid w:val="003042C0"/>
    <w:rsid w:val="00307F3C"/>
    <w:rsid w:val="003203BB"/>
    <w:rsid w:val="00321C25"/>
    <w:rsid w:val="003468FE"/>
    <w:rsid w:val="00360E2F"/>
    <w:rsid w:val="00364F08"/>
    <w:rsid w:val="003820A3"/>
    <w:rsid w:val="003853B1"/>
    <w:rsid w:val="00385522"/>
    <w:rsid w:val="00394B02"/>
    <w:rsid w:val="003B0701"/>
    <w:rsid w:val="003C500D"/>
    <w:rsid w:val="003D36F1"/>
    <w:rsid w:val="003D6A60"/>
    <w:rsid w:val="00432806"/>
    <w:rsid w:val="00436362"/>
    <w:rsid w:val="004417D8"/>
    <w:rsid w:val="00442611"/>
    <w:rsid w:val="00457287"/>
    <w:rsid w:val="00457601"/>
    <w:rsid w:val="00462FEA"/>
    <w:rsid w:val="0046367E"/>
    <w:rsid w:val="004643E0"/>
    <w:rsid w:val="00465199"/>
    <w:rsid w:val="00486E8F"/>
    <w:rsid w:val="004D264C"/>
    <w:rsid w:val="004F3A33"/>
    <w:rsid w:val="004F771A"/>
    <w:rsid w:val="00521820"/>
    <w:rsid w:val="00522750"/>
    <w:rsid w:val="00523156"/>
    <w:rsid w:val="0054379E"/>
    <w:rsid w:val="00561A15"/>
    <w:rsid w:val="00581D18"/>
    <w:rsid w:val="0058412C"/>
    <w:rsid w:val="00594AE3"/>
    <w:rsid w:val="00595DF1"/>
    <w:rsid w:val="005C0400"/>
    <w:rsid w:val="005F2271"/>
    <w:rsid w:val="00603112"/>
    <w:rsid w:val="00612452"/>
    <w:rsid w:val="00643BED"/>
    <w:rsid w:val="00654D2B"/>
    <w:rsid w:val="00656050"/>
    <w:rsid w:val="00662EA1"/>
    <w:rsid w:val="0069597B"/>
    <w:rsid w:val="006A667E"/>
    <w:rsid w:val="006B3EE9"/>
    <w:rsid w:val="006C222F"/>
    <w:rsid w:val="006D22D5"/>
    <w:rsid w:val="006D3667"/>
    <w:rsid w:val="006E75F8"/>
    <w:rsid w:val="00704E49"/>
    <w:rsid w:val="00707203"/>
    <w:rsid w:val="00713E5D"/>
    <w:rsid w:val="007142F7"/>
    <w:rsid w:val="00717860"/>
    <w:rsid w:val="007828FE"/>
    <w:rsid w:val="00790C51"/>
    <w:rsid w:val="007A2E7B"/>
    <w:rsid w:val="007A7308"/>
    <w:rsid w:val="007B1AA8"/>
    <w:rsid w:val="007B3C94"/>
    <w:rsid w:val="007C1EB8"/>
    <w:rsid w:val="007D2D54"/>
    <w:rsid w:val="007D45CE"/>
    <w:rsid w:val="007D6475"/>
    <w:rsid w:val="007D6AA2"/>
    <w:rsid w:val="007E113D"/>
    <w:rsid w:val="007E6DBA"/>
    <w:rsid w:val="007F2340"/>
    <w:rsid w:val="008069F6"/>
    <w:rsid w:val="00807C4C"/>
    <w:rsid w:val="00834359"/>
    <w:rsid w:val="00836F5F"/>
    <w:rsid w:val="00850A56"/>
    <w:rsid w:val="0088524A"/>
    <w:rsid w:val="008F171B"/>
    <w:rsid w:val="00901071"/>
    <w:rsid w:val="00916516"/>
    <w:rsid w:val="00923371"/>
    <w:rsid w:val="009354B0"/>
    <w:rsid w:val="009521F4"/>
    <w:rsid w:val="009535FB"/>
    <w:rsid w:val="00965093"/>
    <w:rsid w:val="00973F88"/>
    <w:rsid w:val="00984843"/>
    <w:rsid w:val="00994EB1"/>
    <w:rsid w:val="009965BB"/>
    <w:rsid w:val="009A67A9"/>
    <w:rsid w:val="009B6634"/>
    <w:rsid w:val="009E67BB"/>
    <w:rsid w:val="009F31CD"/>
    <w:rsid w:val="00A44CB4"/>
    <w:rsid w:val="00A46FF6"/>
    <w:rsid w:val="00A64AF1"/>
    <w:rsid w:val="00A67870"/>
    <w:rsid w:val="00A75366"/>
    <w:rsid w:val="00A836E7"/>
    <w:rsid w:val="00A8377D"/>
    <w:rsid w:val="00A855EA"/>
    <w:rsid w:val="00A90502"/>
    <w:rsid w:val="00AA4048"/>
    <w:rsid w:val="00AC1209"/>
    <w:rsid w:val="00AC2E39"/>
    <w:rsid w:val="00AC46D9"/>
    <w:rsid w:val="00AD65A3"/>
    <w:rsid w:val="00AF4126"/>
    <w:rsid w:val="00B0159C"/>
    <w:rsid w:val="00B07831"/>
    <w:rsid w:val="00B1006C"/>
    <w:rsid w:val="00B1259D"/>
    <w:rsid w:val="00B2646C"/>
    <w:rsid w:val="00B317FA"/>
    <w:rsid w:val="00B369D4"/>
    <w:rsid w:val="00B52A20"/>
    <w:rsid w:val="00B5514A"/>
    <w:rsid w:val="00B650A2"/>
    <w:rsid w:val="00B7234D"/>
    <w:rsid w:val="00B801E4"/>
    <w:rsid w:val="00B83C1A"/>
    <w:rsid w:val="00B85E35"/>
    <w:rsid w:val="00BA0147"/>
    <w:rsid w:val="00BA64DB"/>
    <w:rsid w:val="00BF29B0"/>
    <w:rsid w:val="00BF72F3"/>
    <w:rsid w:val="00C05CF7"/>
    <w:rsid w:val="00C10592"/>
    <w:rsid w:val="00C215EB"/>
    <w:rsid w:val="00C33320"/>
    <w:rsid w:val="00C407CC"/>
    <w:rsid w:val="00C71ABC"/>
    <w:rsid w:val="00C861A1"/>
    <w:rsid w:val="00CA3F21"/>
    <w:rsid w:val="00CA5D80"/>
    <w:rsid w:val="00CB32EC"/>
    <w:rsid w:val="00CD546B"/>
    <w:rsid w:val="00CF19E5"/>
    <w:rsid w:val="00D12DF6"/>
    <w:rsid w:val="00D21379"/>
    <w:rsid w:val="00D440E1"/>
    <w:rsid w:val="00D8548F"/>
    <w:rsid w:val="00D9217D"/>
    <w:rsid w:val="00DA5953"/>
    <w:rsid w:val="00DB613E"/>
    <w:rsid w:val="00DC3587"/>
    <w:rsid w:val="00DC6155"/>
    <w:rsid w:val="00DE3452"/>
    <w:rsid w:val="00DF51CF"/>
    <w:rsid w:val="00DF6E6D"/>
    <w:rsid w:val="00E01613"/>
    <w:rsid w:val="00E1177E"/>
    <w:rsid w:val="00E1604C"/>
    <w:rsid w:val="00E41B36"/>
    <w:rsid w:val="00E53096"/>
    <w:rsid w:val="00E57603"/>
    <w:rsid w:val="00EA15BD"/>
    <w:rsid w:val="00F05028"/>
    <w:rsid w:val="00F10E7D"/>
    <w:rsid w:val="00F32732"/>
    <w:rsid w:val="00F4336D"/>
    <w:rsid w:val="00F47F9E"/>
    <w:rsid w:val="00F523D6"/>
    <w:rsid w:val="00F56C91"/>
    <w:rsid w:val="00F633D8"/>
    <w:rsid w:val="00F80E26"/>
    <w:rsid w:val="00F875B5"/>
    <w:rsid w:val="00F90E5E"/>
    <w:rsid w:val="00F911EF"/>
    <w:rsid w:val="00FA58E8"/>
    <w:rsid w:val="00FD7EB7"/>
    <w:rsid w:val="00FE0501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B2363"/>
  <w15:docId w15:val="{471C3EE3-48D7-48C0-B985-F12FD750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g"/><Relationship Id="rId2" Type="http://schemas.openxmlformats.org/officeDocument/2006/relationships/image" Target="media/image17.png"/><Relationship Id="rId1" Type="http://schemas.openxmlformats.org/officeDocument/2006/relationships/image" Target="media/image16.jpeg"/><Relationship Id="rId5" Type="http://schemas.openxmlformats.org/officeDocument/2006/relationships/hyperlink" Target="http://www.edenbiathlon.co.za" TargetMode="External"/><Relationship Id="rId4" Type="http://schemas.openxmlformats.org/officeDocument/2006/relationships/hyperlink" Target="mailto:davesus@telkoms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Daniel Geber</cp:lastModifiedBy>
  <cp:revision>2</cp:revision>
  <cp:lastPrinted>2022-05-31T07:16:00Z</cp:lastPrinted>
  <dcterms:created xsi:type="dcterms:W3CDTF">2022-05-31T07:18:00Z</dcterms:created>
  <dcterms:modified xsi:type="dcterms:W3CDTF">2022-05-31T07:18:00Z</dcterms:modified>
</cp:coreProperties>
</file>