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9FF5A" w14:textId="698575F9" w:rsidR="00DF6E6D" w:rsidRDefault="00DF6E6D" w:rsidP="00AC46D9">
      <w:pPr>
        <w:rPr>
          <w:lang w:val="en-ZA"/>
        </w:rPr>
      </w:pPr>
    </w:p>
    <w:p w14:paraId="1005E1C9" w14:textId="11323D30" w:rsidR="00643BED" w:rsidRDefault="00643BED" w:rsidP="008027F3">
      <w:pPr>
        <w:rPr>
          <w:rFonts w:asciiTheme="minorHAnsi" w:hAnsiTheme="minorHAnsi" w:cstheme="minorHAnsi"/>
          <w:b/>
          <w:sz w:val="32"/>
          <w:szCs w:val="32"/>
          <w:lang w:val="en-ZA"/>
        </w:rPr>
      </w:pPr>
    </w:p>
    <w:p w14:paraId="4CB39770" w14:textId="77777777" w:rsidR="00643BED" w:rsidRDefault="00917D2A" w:rsidP="008027F3">
      <w:pPr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 xml:space="preserve">EDEN </w:t>
      </w:r>
      <w:r w:rsidR="000979F0">
        <w:rPr>
          <w:rFonts w:asciiTheme="minorHAnsi" w:hAnsiTheme="minorHAnsi" w:cstheme="minorHAnsi"/>
          <w:b/>
          <w:i/>
          <w:sz w:val="32"/>
          <w:szCs w:val="32"/>
          <w:lang w:val="en-ZA"/>
        </w:rPr>
        <w:t xml:space="preserve">WIMPY </w:t>
      </w:r>
      <w:r>
        <w:rPr>
          <w:rFonts w:asciiTheme="minorHAnsi" w:hAnsiTheme="minorHAnsi" w:cstheme="minorHAnsi"/>
          <w:b/>
          <w:sz w:val="32"/>
          <w:szCs w:val="32"/>
          <w:lang w:val="en-ZA"/>
        </w:rPr>
        <w:t>DOUBLES</w:t>
      </w:r>
      <w:r w:rsidR="00643BED" w:rsidRPr="00643BED">
        <w:rPr>
          <w:rFonts w:asciiTheme="minorHAnsi" w:hAnsiTheme="minorHAnsi" w:cstheme="minorHAnsi"/>
          <w:b/>
          <w:sz w:val="32"/>
          <w:szCs w:val="32"/>
          <w:lang w:val="en-ZA"/>
        </w:rPr>
        <w:t xml:space="preserve"> DEVELOPMENT </w:t>
      </w:r>
      <w:r>
        <w:rPr>
          <w:rFonts w:asciiTheme="minorHAnsi" w:hAnsiTheme="minorHAnsi" w:cstheme="minorHAnsi"/>
          <w:b/>
          <w:sz w:val="32"/>
          <w:szCs w:val="32"/>
          <w:lang w:val="en-ZA"/>
        </w:rPr>
        <w:t>PROJECT</w:t>
      </w:r>
    </w:p>
    <w:p w14:paraId="20C57F1A" w14:textId="490D6CFB" w:rsidR="00643BED" w:rsidRDefault="00250AF1" w:rsidP="008027F3">
      <w:pPr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31 JANUARY</w:t>
      </w:r>
      <w:r w:rsidR="00643BED">
        <w:rPr>
          <w:rFonts w:asciiTheme="minorHAnsi" w:hAnsiTheme="minorHAnsi" w:cstheme="minorHAnsi"/>
          <w:b/>
          <w:sz w:val="32"/>
          <w:szCs w:val="32"/>
          <w:lang w:val="en-ZA"/>
        </w:rPr>
        <w:t xml:space="preserve"> 202</w:t>
      </w:r>
      <w:r>
        <w:rPr>
          <w:rFonts w:asciiTheme="minorHAnsi" w:hAnsiTheme="minorHAnsi" w:cstheme="minorHAnsi"/>
          <w:b/>
          <w:sz w:val="32"/>
          <w:szCs w:val="32"/>
          <w:lang w:val="en-ZA"/>
        </w:rPr>
        <w:t>3</w:t>
      </w:r>
    </w:p>
    <w:p w14:paraId="53A9D300" w14:textId="77777777" w:rsidR="00643BED" w:rsidRDefault="00643BED" w:rsidP="00643BED">
      <w:pPr>
        <w:rPr>
          <w:rFonts w:asciiTheme="minorHAnsi" w:hAnsiTheme="minorHAnsi" w:cstheme="minorHAnsi"/>
          <w:b/>
          <w:sz w:val="32"/>
          <w:szCs w:val="32"/>
          <w:lang w:val="en-ZA"/>
        </w:rPr>
      </w:pPr>
    </w:p>
    <w:p w14:paraId="35107693" w14:textId="2061D1E9" w:rsidR="00643BED" w:rsidRDefault="000979F0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The EDEN </w:t>
      </w:r>
      <w:r>
        <w:rPr>
          <w:rFonts w:asciiTheme="minorHAnsi" w:hAnsiTheme="minorHAnsi" w:cstheme="minorHAnsi"/>
          <w:i/>
          <w:sz w:val="24"/>
          <w:szCs w:val="24"/>
          <w:lang w:val="en-ZA"/>
        </w:rPr>
        <w:t xml:space="preserve">WIMPY 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DOUBLES PROJECT is one of the annual development components of EDEN Biathlon. </w:t>
      </w:r>
      <w:r w:rsidR="001B60FC">
        <w:rPr>
          <w:rFonts w:asciiTheme="minorHAnsi" w:hAnsiTheme="minorHAnsi" w:cstheme="minorHAnsi"/>
          <w:sz w:val="24"/>
          <w:szCs w:val="24"/>
          <w:lang w:val="en-ZA"/>
        </w:rPr>
        <w:t>It is organised by the D</w:t>
      </w:r>
      <w:r w:rsidR="00934798">
        <w:rPr>
          <w:rFonts w:asciiTheme="minorHAnsi" w:hAnsiTheme="minorHAnsi" w:cstheme="minorHAnsi"/>
          <w:sz w:val="24"/>
          <w:szCs w:val="24"/>
          <w:lang w:val="en-ZA"/>
        </w:rPr>
        <w:t>e</w:t>
      </w:r>
      <w:r w:rsidR="001B60FC">
        <w:rPr>
          <w:rFonts w:asciiTheme="minorHAnsi" w:hAnsiTheme="minorHAnsi" w:cstheme="minorHAnsi"/>
          <w:sz w:val="24"/>
          <w:szCs w:val="24"/>
          <w:lang w:val="en-ZA"/>
        </w:rPr>
        <w:t>velopment Component of EDEN Biathlon in cooperation with DCAS and WIMPY [local sponsor].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The main objective is to develop the sport code and is aimed at the younger and older athletes</w:t>
      </w:r>
      <w:r w:rsidR="00C64545">
        <w:rPr>
          <w:rFonts w:asciiTheme="minorHAnsi" w:hAnsiTheme="minorHAnsi" w:cstheme="minorHAnsi"/>
          <w:sz w:val="24"/>
          <w:szCs w:val="24"/>
          <w:lang w:val="en-ZA"/>
        </w:rPr>
        <w:t xml:space="preserve"> and to develop the younger athletes also as timekeepers.</w:t>
      </w:r>
    </w:p>
    <w:p w14:paraId="53A1BB7E" w14:textId="77777777" w:rsidR="00FB208A" w:rsidRDefault="00FB208A" w:rsidP="00643BED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7EA2C5A8" w14:textId="0B26A743" w:rsidR="00FB208A" w:rsidRDefault="00FB208A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>The mechanics of the project is as follows:  an established biathlete must bring a partner who has never partake in biathlon to do one of the component</w:t>
      </w:r>
      <w:r w:rsidR="0095671A">
        <w:rPr>
          <w:rFonts w:asciiTheme="minorHAnsi" w:hAnsiTheme="minorHAnsi" w:cstheme="minorHAnsi"/>
          <w:sz w:val="24"/>
          <w:szCs w:val="24"/>
          <w:lang w:val="en-ZA"/>
        </w:rPr>
        <w:t>s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of biathlon [running or swimmi</w:t>
      </w:r>
      <w:r w:rsidR="00FB22B0">
        <w:rPr>
          <w:rFonts w:asciiTheme="minorHAnsi" w:hAnsiTheme="minorHAnsi" w:cstheme="minorHAnsi"/>
          <w:sz w:val="24"/>
          <w:szCs w:val="24"/>
          <w:lang w:val="en-ZA"/>
        </w:rPr>
        <w:t>n</w:t>
      </w:r>
      <w:r>
        <w:rPr>
          <w:rFonts w:asciiTheme="minorHAnsi" w:hAnsiTheme="minorHAnsi" w:cstheme="minorHAnsi"/>
          <w:sz w:val="24"/>
          <w:szCs w:val="24"/>
          <w:lang w:val="en-ZA"/>
        </w:rPr>
        <w:t>g</w:t>
      </w:r>
      <w:r w:rsidR="0095671A">
        <w:rPr>
          <w:rFonts w:asciiTheme="minorHAnsi" w:hAnsiTheme="minorHAnsi" w:cstheme="minorHAnsi"/>
          <w:sz w:val="24"/>
          <w:szCs w:val="24"/>
          <w:lang w:val="en-ZA"/>
        </w:rPr>
        <w:t>]. There is no restriction on gender, age, race…</w:t>
      </w:r>
      <w:proofErr w:type="gramStart"/>
      <w:r w:rsidR="0095671A">
        <w:rPr>
          <w:rFonts w:asciiTheme="minorHAnsi" w:hAnsiTheme="minorHAnsi" w:cstheme="minorHAnsi"/>
          <w:sz w:val="24"/>
          <w:szCs w:val="24"/>
          <w:lang w:val="en-ZA"/>
        </w:rPr>
        <w:t>….we</w:t>
      </w:r>
      <w:proofErr w:type="gramEnd"/>
      <w:r w:rsidR="0095671A">
        <w:rPr>
          <w:rFonts w:asciiTheme="minorHAnsi" w:hAnsiTheme="minorHAnsi" w:cstheme="minorHAnsi"/>
          <w:sz w:val="24"/>
          <w:szCs w:val="24"/>
          <w:lang w:val="en-ZA"/>
        </w:rPr>
        <w:t xml:space="preserve"> in many cases get the situation that the athlete pair up with one of his/her parents or even grandparents!  Each one compete in his/her age group and points are allocated on a point scale – the team with the most points is declared the winner! In many cases the new participant </w:t>
      </w:r>
      <w:proofErr w:type="gramStart"/>
      <w:r w:rsidR="0095671A">
        <w:rPr>
          <w:rFonts w:asciiTheme="minorHAnsi" w:hAnsiTheme="minorHAnsi" w:cstheme="minorHAnsi"/>
          <w:sz w:val="24"/>
          <w:szCs w:val="24"/>
          <w:lang w:val="en-ZA"/>
        </w:rPr>
        <w:t>get</w:t>
      </w:r>
      <w:proofErr w:type="gramEnd"/>
      <w:r w:rsidR="0095671A">
        <w:rPr>
          <w:rFonts w:asciiTheme="minorHAnsi" w:hAnsiTheme="minorHAnsi" w:cstheme="minorHAnsi"/>
          <w:sz w:val="24"/>
          <w:szCs w:val="24"/>
          <w:lang w:val="en-ZA"/>
        </w:rPr>
        <w:t xml:space="preserve"> hooked and we have won many such athletes for the sport!</w:t>
      </w:r>
    </w:p>
    <w:p w14:paraId="64EB79F9" w14:textId="38B32DFC" w:rsidR="00683871" w:rsidRDefault="00683871" w:rsidP="00643BED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4CF7DEEF" w14:textId="1CB78D1B" w:rsidR="00683871" w:rsidRDefault="00683871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>While their companions compete the team member are taught the basics of timekeeping and introduced into it.</w:t>
      </w:r>
    </w:p>
    <w:p w14:paraId="4585CC05" w14:textId="77777777" w:rsidR="002758D4" w:rsidRDefault="002758D4" w:rsidP="00643BED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38F0BDC0" w14:textId="77777777" w:rsidR="002758D4" w:rsidRDefault="005B6CDC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>STATISTICS</w:t>
      </w:r>
    </w:p>
    <w:p w14:paraId="06AC31BD" w14:textId="1D9955B6" w:rsidR="005B6CDC" w:rsidRPr="008F53C0" w:rsidRDefault="005B6CDC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 w:rsidRPr="008F53C0">
        <w:rPr>
          <w:rFonts w:asciiTheme="minorHAnsi" w:hAnsiTheme="minorHAnsi" w:cstheme="minorHAnsi"/>
          <w:sz w:val="24"/>
          <w:szCs w:val="24"/>
          <w:lang w:val="en-ZA"/>
        </w:rPr>
        <w:t>Date:</w:t>
      </w: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</w: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</w:r>
      <w:r w:rsidR="00683871">
        <w:rPr>
          <w:rFonts w:asciiTheme="minorHAnsi" w:hAnsiTheme="minorHAnsi" w:cstheme="minorHAnsi"/>
          <w:sz w:val="24"/>
          <w:szCs w:val="24"/>
          <w:lang w:val="en-ZA"/>
        </w:rPr>
        <w:t>31 Jan 2023</w:t>
      </w:r>
    </w:p>
    <w:p w14:paraId="16FCE1F9" w14:textId="77777777" w:rsidR="005B6CDC" w:rsidRPr="008F53C0" w:rsidRDefault="005B6CDC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 w:rsidRPr="008F53C0">
        <w:rPr>
          <w:rFonts w:asciiTheme="minorHAnsi" w:hAnsiTheme="minorHAnsi" w:cstheme="minorHAnsi"/>
          <w:sz w:val="24"/>
          <w:szCs w:val="24"/>
          <w:lang w:val="en-ZA"/>
        </w:rPr>
        <w:t>Time:</w:t>
      </w: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</w: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  <w:t>17:00 – 19:00</w:t>
      </w:r>
    </w:p>
    <w:p w14:paraId="7E75DDC7" w14:textId="77777777" w:rsidR="005B6CDC" w:rsidRPr="008F53C0" w:rsidRDefault="005B6CDC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 w:rsidRPr="008F53C0">
        <w:rPr>
          <w:rFonts w:asciiTheme="minorHAnsi" w:hAnsiTheme="minorHAnsi" w:cstheme="minorHAnsi"/>
          <w:sz w:val="24"/>
          <w:szCs w:val="24"/>
          <w:lang w:val="en-ZA"/>
        </w:rPr>
        <w:t>Venue:</w:t>
      </w: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</w: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  <w:t>De Jager sport Complex Athletics Track, Oudtshoorn</w:t>
      </w:r>
    </w:p>
    <w:p w14:paraId="0ACA10B6" w14:textId="77777777" w:rsidR="005B6CDC" w:rsidRDefault="005B6CDC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</w:r>
      <w:r w:rsidRPr="008F53C0">
        <w:rPr>
          <w:rFonts w:asciiTheme="minorHAnsi" w:hAnsiTheme="minorHAnsi" w:cstheme="minorHAnsi"/>
          <w:sz w:val="24"/>
          <w:szCs w:val="24"/>
          <w:lang w:val="en-ZA"/>
        </w:rPr>
        <w:tab/>
        <w:t>NA Smit Swimming Pool, Oudtshoorn</w:t>
      </w:r>
    </w:p>
    <w:p w14:paraId="04EFBB83" w14:textId="54BB9E94" w:rsidR="00641478" w:rsidRPr="008F53C0" w:rsidRDefault="00641478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>Team:</w:t>
      </w:r>
      <w:r>
        <w:rPr>
          <w:rFonts w:asciiTheme="minorHAnsi" w:hAnsiTheme="minorHAnsi" w:cstheme="minorHAnsi"/>
          <w:sz w:val="24"/>
          <w:szCs w:val="24"/>
          <w:lang w:val="en-ZA"/>
        </w:rPr>
        <w:tab/>
      </w:r>
      <w:r>
        <w:rPr>
          <w:rFonts w:asciiTheme="minorHAnsi" w:hAnsiTheme="minorHAnsi" w:cstheme="minorHAnsi"/>
          <w:sz w:val="24"/>
          <w:szCs w:val="24"/>
          <w:lang w:val="en-ZA"/>
        </w:rPr>
        <w:tab/>
      </w:r>
      <w:r w:rsidR="00683871">
        <w:rPr>
          <w:rFonts w:asciiTheme="minorHAnsi" w:hAnsiTheme="minorHAnsi" w:cstheme="minorHAnsi"/>
          <w:sz w:val="24"/>
          <w:szCs w:val="24"/>
          <w:lang w:val="en-ZA"/>
        </w:rPr>
        <w:t>57</w:t>
      </w:r>
    </w:p>
    <w:p w14:paraId="7BF93633" w14:textId="77777777" w:rsidR="005B6CDC" w:rsidRDefault="005B6CDC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2A149C6" w14:textId="77777777" w:rsidR="008F53C0" w:rsidRDefault="008F53C0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>MEDIA</w:t>
      </w:r>
    </w:p>
    <w:p w14:paraId="20980587" w14:textId="0B7465D6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  <w:lang w:val="en-ZA"/>
        </w:rPr>
      </w:pPr>
      <w:r w:rsidRPr="004B6264">
        <w:rPr>
          <w:rFonts w:asciiTheme="minorHAnsi" w:hAnsiTheme="minorHAnsi" w:cstheme="minorHAnsi"/>
          <w:sz w:val="24"/>
          <w:szCs w:val="24"/>
        </w:rPr>
        <w:t xml:space="preserve">WIMPY DOUBLES GOEIE AFSKOP </w:t>
      </w:r>
      <w:proofErr w:type="gramStart"/>
      <w:r w:rsidRPr="004B6264">
        <w:rPr>
          <w:rFonts w:asciiTheme="minorHAnsi" w:hAnsiTheme="minorHAnsi" w:cstheme="minorHAnsi"/>
          <w:sz w:val="24"/>
          <w:szCs w:val="24"/>
        </w:rPr>
        <w:t>.....</w:t>
      </w:r>
      <w:proofErr w:type="gramEnd"/>
      <w:r w:rsidRPr="004B6264">
        <w:rPr>
          <w:rFonts w:asciiTheme="minorHAnsi" w:hAnsiTheme="minorHAnsi" w:cstheme="minorHAnsi"/>
          <w:sz w:val="24"/>
          <w:szCs w:val="24"/>
        </w:rPr>
        <w:t xml:space="preserve"> Die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eerste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tweekampbyeenkoms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 xml:space="preserve"> in 'n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jaar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 xml:space="preserve"> het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Dinsdag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 xml:space="preserve"> </w:t>
      </w:r>
      <w:r w:rsidR="00683871">
        <w:rPr>
          <w:rFonts w:asciiTheme="minorHAnsi" w:hAnsiTheme="minorHAnsi" w:cstheme="minorHAnsi"/>
          <w:sz w:val="24"/>
          <w:szCs w:val="24"/>
        </w:rPr>
        <w:t>31 Januarie</w:t>
      </w:r>
      <w:r w:rsidRPr="004B6264">
        <w:rPr>
          <w:rFonts w:asciiTheme="minorHAnsi" w:hAnsiTheme="minorHAnsi" w:cstheme="minorHAnsi"/>
          <w:sz w:val="24"/>
          <w:szCs w:val="24"/>
        </w:rPr>
        <w:t xml:space="preserve"> op Oudtshoorn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plaasgevind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 xml:space="preserve">. </w:t>
      </w:r>
      <w:r w:rsidR="00683871">
        <w:rPr>
          <w:rFonts w:asciiTheme="minorHAnsi" w:hAnsiTheme="minorHAnsi" w:cstheme="minorHAnsi"/>
          <w:sz w:val="24"/>
          <w:szCs w:val="24"/>
        </w:rPr>
        <w:t xml:space="preserve">A massive </w:t>
      </w:r>
      <w:r w:rsidR="00802BB1">
        <w:rPr>
          <w:rFonts w:asciiTheme="minorHAnsi" w:hAnsiTheme="minorHAnsi" w:cstheme="minorHAnsi"/>
          <w:sz w:val="24"/>
          <w:szCs w:val="24"/>
        </w:rPr>
        <w:t>4</w:t>
      </w:r>
      <w:r w:rsidR="00683871">
        <w:rPr>
          <w:rFonts w:asciiTheme="minorHAnsi" w:hAnsiTheme="minorHAnsi" w:cstheme="minorHAnsi"/>
          <w:sz w:val="24"/>
          <w:szCs w:val="24"/>
        </w:rPr>
        <w:t>7 teams c</w:t>
      </w:r>
      <w:r w:rsidR="00802BB1">
        <w:rPr>
          <w:rFonts w:asciiTheme="minorHAnsi" w:hAnsiTheme="minorHAnsi" w:cstheme="minorHAnsi"/>
          <w:sz w:val="24"/>
          <w:szCs w:val="24"/>
        </w:rPr>
        <w:t>o</w:t>
      </w:r>
      <w:r w:rsidR="00683871">
        <w:rPr>
          <w:rFonts w:asciiTheme="minorHAnsi" w:hAnsiTheme="minorHAnsi" w:cstheme="minorHAnsi"/>
          <w:sz w:val="24"/>
          <w:szCs w:val="24"/>
        </w:rPr>
        <w:t xml:space="preserve">mpeted in comparison with the </w:t>
      </w:r>
      <w:r w:rsidRPr="004B6264">
        <w:rPr>
          <w:rFonts w:asciiTheme="minorHAnsi" w:hAnsiTheme="minorHAnsi" w:cstheme="minorHAnsi"/>
          <w:sz w:val="24"/>
          <w:szCs w:val="24"/>
        </w:rPr>
        <w:t>3</w:t>
      </w:r>
      <w:r w:rsidR="007C2AE6">
        <w:rPr>
          <w:rFonts w:asciiTheme="minorHAnsi" w:hAnsiTheme="minorHAnsi" w:cstheme="minorHAnsi"/>
          <w:sz w:val="24"/>
          <w:szCs w:val="24"/>
        </w:rPr>
        <w:t>2</w:t>
      </w:r>
      <w:r w:rsidRPr="004B6264">
        <w:rPr>
          <w:rFonts w:asciiTheme="minorHAnsi" w:hAnsiTheme="minorHAnsi" w:cstheme="minorHAnsi"/>
          <w:sz w:val="24"/>
          <w:szCs w:val="24"/>
        </w:rPr>
        <w:t xml:space="preserve"> teams </w:t>
      </w:r>
      <w:r w:rsidR="00683871">
        <w:rPr>
          <w:rFonts w:asciiTheme="minorHAnsi" w:hAnsiTheme="minorHAnsi" w:cstheme="minorHAnsi"/>
          <w:sz w:val="24"/>
          <w:szCs w:val="24"/>
        </w:rPr>
        <w:t xml:space="preserve">of last year. </w:t>
      </w:r>
      <w:r w:rsidRPr="004B6264">
        <w:rPr>
          <w:rFonts w:asciiTheme="minorHAnsi" w:hAnsiTheme="minorHAnsi" w:cstheme="minorHAnsi"/>
          <w:sz w:val="24"/>
          <w:szCs w:val="24"/>
        </w:rPr>
        <w:t xml:space="preserve">Die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uitslae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 xml:space="preserve"> was: </w:t>
      </w:r>
    </w:p>
    <w:p w14:paraId="0318C24C" w14:textId="77777777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  <w:lang w:eastAsia="en-ZA"/>
        </w:rPr>
      </w:pPr>
      <w:r w:rsidRPr="004B6264">
        <w:rPr>
          <w:rFonts w:asciiTheme="minorHAnsi" w:hAnsiTheme="minorHAnsi" w:cstheme="minorHAnsi"/>
          <w:b/>
          <w:bCs/>
          <w:sz w:val="24"/>
          <w:szCs w:val="24"/>
        </w:rPr>
        <w:t>Wenners:</w:t>
      </w:r>
    </w:p>
    <w:p w14:paraId="67E27E33" w14:textId="349ED1AF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</w:rPr>
      </w:pPr>
      <w:r w:rsidRPr="004B6264">
        <w:rPr>
          <w:rFonts w:asciiTheme="minorHAnsi" w:hAnsiTheme="minorHAnsi" w:cstheme="minorHAnsi"/>
          <w:sz w:val="24"/>
          <w:szCs w:val="24"/>
        </w:rPr>
        <w:t>1.</w:t>
      </w:r>
      <w:r w:rsidR="00B0720F">
        <w:rPr>
          <w:rFonts w:asciiTheme="minorHAnsi" w:hAnsiTheme="minorHAnsi" w:cstheme="minorHAnsi"/>
          <w:sz w:val="24"/>
          <w:szCs w:val="24"/>
        </w:rPr>
        <w:tab/>
        <w:t xml:space="preserve">Estie Bezuidenhout &amp; Petra-Mari Fourie </w:t>
      </w:r>
      <w:r w:rsidR="00B0720F">
        <w:rPr>
          <w:rFonts w:asciiTheme="minorHAnsi" w:hAnsiTheme="minorHAnsi" w:cstheme="minorHAnsi"/>
          <w:sz w:val="24"/>
          <w:szCs w:val="24"/>
        </w:rPr>
        <w:tab/>
        <w:t>2155</w:t>
      </w:r>
    </w:p>
    <w:p w14:paraId="77106B41" w14:textId="23042A37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</w:rPr>
      </w:pPr>
      <w:r w:rsidRPr="004B6264">
        <w:rPr>
          <w:rFonts w:asciiTheme="minorHAnsi" w:hAnsiTheme="minorHAnsi" w:cstheme="minorHAnsi"/>
          <w:sz w:val="24"/>
          <w:szCs w:val="24"/>
        </w:rPr>
        <w:t xml:space="preserve">2. </w:t>
      </w:r>
      <w:r w:rsidR="00B0720F">
        <w:rPr>
          <w:rFonts w:asciiTheme="minorHAnsi" w:hAnsiTheme="minorHAnsi" w:cstheme="minorHAnsi"/>
          <w:sz w:val="24"/>
          <w:szCs w:val="24"/>
        </w:rPr>
        <w:tab/>
        <w:t>Markus Viljoen &amp; Ninke Griffioen</w:t>
      </w:r>
      <w:r w:rsidR="00B0720F">
        <w:rPr>
          <w:rFonts w:asciiTheme="minorHAnsi" w:hAnsiTheme="minorHAnsi" w:cstheme="minorHAnsi"/>
          <w:sz w:val="24"/>
          <w:szCs w:val="24"/>
        </w:rPr>
        <w:tab/>
      </w:r>
      <w:r w:rsidR="00B0720F">
        <w:rPr>
          <w:rFonts w:asciiTheme="minorHAnsi" w:hAnsiTheme="minorHAnsi" w:cstheme="minorHAnsi"/>
          <w:sz w:val="24"/>
          <w:szCs w:val="24"/>
        </w:rPr>
        <w:tab/>
        <w:t>2125</w:t>
      </w:r>
    </w:p>
    <w:p w14:paraId="4BEF8FB4" w14:textId="52CB286B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</w:rPr>
      </w:pPr>
      <w:r w:rsidRPr="004B6264">
        <w:rPr>
          <w:rFonts w:asciiTheme="minorHAnsi" w:hAnsiTheme="minorHAnsi" w:cstheme="minorHAnsi"/>
          <w:sz w:val="24"/>
          <w:szCs w:val="24"/>
        </w:rPr>
        <w:t xml:space="preserve">3. </w:t>
      </w:r>
      <w:r w:rsidR="00B0720F">
        <w:rPr>
          <w:rFonts w:asciiTheme="minorHAnsi" w:hAnsiTheme="minorHAnsi" w:cstheme="minorHAnsi"/>
          <w:sz w:val="24"/>
          <w:szCs w:val="24"/>
        </w:rPr>
        <w:tab/>
        <w:t>Pieter Schoeman &amp; Johan Windt</w:t>
      </w:r>
      <w:r w:rsidR="00B0720F">
        <w:rPr>
          <w:rFonts w:asciiTheme="minorHAnsi" w:hAnsiTheme="minorHAnsi" w:cstheme="minorHAnsi"/>
          <w:sz w:val="24"/>
          <w:szCs w:val="24"/>
        </w:rPr>
        <w:tab/>
      </w:r>
      <w:r w:rsidR="00B0720F">
        <w:rPr>
          <w:rFonts w:asciiTheme="minorHAnsi" w:hAnsiTheme="minorHAnsi" w:cstheme="minorHAnsi"/>
          <w:sz w:val="24"/>
          <w:szCs w:val="24"/>
        </w:rPr>
        <w:tab/>
        <w:t>2115</w:t>
      </w:r>
    </w:p>
    <w:p w14:paraId="4068C63B" w14:textId="77777777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</w:rPr>
      </w:pPr>
    </w:p>
    <w:p w14:paraId="4A7FE1DE" w14:textId="33221A3E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</w:rPr>
      </w:pPr>
      <w:r w:rsidRPr="004B6264">
        <w:rPr>
          <w:rFonts w:asciiTheme="minorHAnsi" w:hAnsiTheme="minorHAnsi" w:cstheme="minorHAnsi"/>
          <w:b/>
          <w:bCs/>
          <w:sz w:val="24"/>
          <w:szCs w:val="24"/>
        </w:rPr>
        <w:t xml:space="preserve">Aantal </w:t>
      </w:r>
      <w:proofErr w:type="spellStart"/>
      <w:r w:rsidRPr="004B6264">
        <w:rPr>
          <w:rFonts w:asciiTheme="minorHAnsi" w:hAnsiTheme="minorHAnsi" w:cstheme="minorHAnsi"/>
          <w:b/>
          <w:bCs/>
          <w:sz w:val="24"/>
          <w:szCs w:val="24"/>
        </w:rPr>
        <w:t>Spanne</w:t>
      </w:r>
      <w:proofErr w:type="spellEnd"/>
      <w:r w:rsidRPr="004B6264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4B6264">
        <w:rPr>
          <w:rFonts w:asciiTheme="minorHAnsi" w:hAnsiTheme="minorHAnsi" w:cstheme="minorHAnsi"/>
          <w:sz w:val="24"/>
          <w:szCs w:val="24"/>
        </w:rPr>
        <w:t xml:space="preserve">  </w:t>
      </w:r>
      <w:r w:rsidR="00B0720F">
        <w:rPr>
          <w:rFonts w:asciiTheme="minorHAnsi" w:hAnsiTheme="minorHAnsi" w:cstheme="minorHAnsi"/>
          <w:sz w:val="24"/>
          <w:szCs w:val="24"/>
        </w:rPr>
        <w:t>47</w:t>
      </w:r>
    </w:p>
    <w:p w14:paraId="2708CDA1" w14:textId="77777777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</w:rPr>
      </w:pPr>
    </w:p>
    <w:p w14:paraId="17C55403" w14:textId="77777777" w:rsidR="00BB3629" w:rsidRPr="004B6264" w:rsidRDefault="00BB3629" w:rsidP="00BB3629">
      <w:pPr>
        <w:rPr>
          <w:rFonts w:asciiTheme="minorHAnsi" w:hAnsiTheme="minorHAnsi" w:cstheme="minorHAnsi"/>
          <w:sz w:val="24"/>
          <w:szCs w:val="24"/>
        </w:rPr>
      </w:pPr>
      <w:r w:rsidRPr="004B6264">
        <w:rPr>
          <w:rFonts w:asciiTheme="minorHAnsi" w:hAnsiTheme="minorHAnsi" w:cstheme="minorHAnsi"/>
          <w:sz w:val="24"/>
          <w:szCs w:val="24"/>
        </w:rPr>
        <w:t xml:space="preserve">Wimpy het die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pryse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B6264">
        <w:rPr>
          <w:rFonts w:asciiTheme="minorHAnsi" w:hAnsiTheme="minorHAnsi" w:cstheme="minorHAnsi"/>
          <w:sz w:val="24"/>
          <w:szCs w:val="24"/>
        </w:rPr>
        <w:t>geborg</w:t>
      </w:r>
      <w:proofErr w:type="spellEnd"/>
      <w:r w:rsidRPr="004B6264">
        <w:rPr>
          <w:rFonts w:asciiTheme="minorHAnsi" w:hAnsiTheme="minorHAnsi" w:cstheme="minorHAnsi"/>
          <w:sz w:val="24"/>
          <w:szCs w:val="24"/>
        </w:rPr>
        <w:t>.</w:t>
      </w:r>
    </w:p>
    <w:p w14:paraId="0834A540" w14:textId="77777777" w:rsidR="008F53C0" w:rsidRDefault="008F53C0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66B43787" w14:textId="77777777" w:rsidR="008A750B" w:rsidRDefault="008A750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AC3277C" w14:textId="77777777" w:rsidR="008A750B" w:rsidRDefault="008A750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BCE9A0A" w14:textId="77777777" w:rsidR="008A750B" w:rsidRDefault="008A750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FF82AE0" w14:textId="77777777" w:rsidR="008A750B" w:rsidRDefault="008A750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E91CAE3" w14:textId="77777777" w:rsidR="008A750B" w:rsidRDefault="008A750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>PHOTO GALLERY</w:t>
      </w:r>
    </w:p>
    <w:p w14:paraId="4716D977" w14:textId="1BBA5AB9" w:rsidR="00355D02" w:rsidRDefault="002F78DA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  <w:r>
        <w:rPr>
          <w:noProof/>
        </w:rPr>
        <w:drawing>
          <wp:inline distT="0" distB="0" distL="0" distR="0" wp14:anchorId="7EA09E50" wp14:editId="0C3C9531">
            <wp:extent cx="6479540" cy="2914015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D3DD3" w14:textId="77E987CA" w:rsidR="00B0720F" w:rsidRDefault="00B0720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B853D62" w14:textId="795D99AB" w:rsidR="00B0720F" w:rsidRDefault="006803F3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noProof/>
        </w:rPr>
        <w:drawing>
          <wp:inline distT="0" distB="0" distL="0" distR="0" wp14:anchorId="3551A5FE" wp14:editId="41170A35">
            <wp:extent cx="3105428" cy="1397504"/>
            <wp:effectExtent l="0" t="3175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56133" cy="142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</w:t>
      </w:r>
      <w:r w:rsidR="00206960">
        <w:rPr>
          <w:rFonts w:asciiTheme="minorHAnsi" w:hAnsiTheme="minorHAnsi" w:cstheme="minorHAnsi"/>
          <w:b/>
          <w:sz w:val="24"/>
          <w:szCs w:val="24"/>
          <w:lang w:val="en-ZA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</w:t>
      </w:r>
      <w:r w:rsidR="002F78DA">
        <w:rPr>
          <w:noProof/>
        </w:rPr>
        <w:drawing>
          <wp:inline distT="0" distB="0" distL="0" distR="0" wp14:anchorId="50CE07BC" wp14:editId="49AC58AF">
            <wp:extent cx="3089345" cy="1390266"/>
            <wp:effectExtent l="0" t="7620" r="8255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4877" cy="141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</w:t>
      </w:r>
      <w:r>
        <w:rPr>
          <w:noProof/>
        </w:rPr>
        <w:drawing>
          <wp:inline distT="0" distB="0" distL="0" distR="0" wp14:anchorId="31B3D7CF" wp14:editId="0CED0B4D">
            <wp:extent cx="3104753" cy="1397199"/>
            <wp:effectExtent l="0" t="3492" r="0" b="0"/>
            <wp:docPr id="24" name="Picture 24" descr="A picture containing insect, outdoo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insect, outdoor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37218" cy="1411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6960">
        <w:rPr>
          <w:noProof/>
        </w:rPr>
        <w:t xml:space="preserve">       </w:t>
      </w:r>
      <w:r w:rsidR="00206960">
        <w:rPr>
          <w:noProof/>
        </w:rPr>
        <w:drawing>
          <wp:inline distT="0" distB="0" distL="0" distR="0" wp14:anchorId="4BAC9811" wp14:editId="2549AAC0">
            <wp:extent cx="3100296" cy="1395196"/>
            <wp:effectExtent l="0" t="4763" r="318" b="317"/>
            <wp:docPr id="25" name="Picture 25" descr="A picture containing skateboard, skateboar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skateboard, skateboar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0245" cy="139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BA9F3" w14:textId="21238FF1" w:rsidR="00B0720F" w:rsidRDefault="00B0720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721B3012" w14:textId="756AB3D0" w:rsidR="00B0720F" w:rsidRDefault="00DC3AFD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noProof/>
        </w:rPr>
        <w:t xml:space="preserve">                        </w:t>
      </w:r>
      <w:r>
        <w:rPr>
          <w:noProof/>
        </w:rPr>
        <w:drawing>
          <wp:inline distT="0" distB="0" distL="0" distR="0" wp14:anchorId="156BDECB" wp14:editId="7523DE99">
            <wp:extent cx="3823942" cy="1720850"/>
            <wp:effectExtent l="0" t="0" r="571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198" cy="173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39D4" w14:textId="77777777" w:rsidR="00355D02" w:rsidRDefault="00355D02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>RESULTS</w:t>
      </w:r>
      <w:r w:rsidR="006D2E44">
        <w:rPr>
          <w:rFonts w:asciiTheme="minorHAnsi" w:hAnsiTheme="minorHAnsi" w:cstheme="minorHAnsi"/>
          <w:b/>
          <w:sz w:val="24"/>
          <w:szCs w:val="24"/>
          <w:lang w:val="en-ZA"/>
        </w:rPr>
        <w:t xml:space="preserve"> [and attendance]</w:t>
      </w:r>
    </w:p>
    <w:p w14:paraId="108B4AF1" w14:textId="580B9650" w:rsidR="00F07765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 w:rsidRPr="00904D77">
        <w:rPr>
          <w:noProof/>
        </w:rPr>
        <w:drawing>
          <wp:inline distT="0" distB="0" distL="0" distR="0" wp14:anchorId="07E44664" wp14:editId="1991CF22">
            <wp:extent cx="6479540" cy="645541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645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6B99F" w14:textId="0F76539E" w:rsidR="006263A0" w:rsidRDefault="009278F4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</w:t>
      </w:r>
    </w:p>
    <w:p w14:paraId="44CBD9D6" w14:textId="09C41B61" w:rsidR="006833B9" w:rsidRDefault="006833B9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35B0B6A" w14:textId="16D1BDAC" w:rsidR="00904D77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07663300" w14:textId="76BF2D5C" w:rsidR="00904D77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F3C22A0" w14:textId="610925DF" w:rsidR="00904D77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6FEBC5F" w14:textId="658D529D" w:rsidR="00904D77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79A74386" w14:textId="20D65A80" w:rsidR="00904D77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A5AACDA" w14:textId="63A6048E" w:rsidR="00904D77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7309A1DC" w14:textId="77777777" w:rsidR="00904D77" w:rsidRDefault="00904D7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B70AEBF" w14:textId="77777777" w:rsidR="006833B9" w:rsidRDefault="006833B9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D6536F4" w14:textId="77777777" w:rsidR="00316756" w:rsidRDefault="000017AB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 w:rsidRPr="000017AB">
        <w:rPr>
          <w:rFonts w:asciiTheme="minorHAnsi" w:hAnsiTheme="minorHAnsi" w:cstheme="minorHAnsi"/>
          <w:sz w:val="24"/>
          <w:szCs w:val="24"/>
          <w:lang w:val="en-ZA"/>
        </w:rPr>
        <w:t xml:space="preserve">EDEN Biathlon </w:t>
      </w:r>
      <w:r>
        <w:rPr>
          <w:rFonts w:asciiTheme="minorHAnsi" w:hAnsiTheme="minorHAnsi" w:cstheme="minorHAnsi"/>
          <w:sz w:val="24"/>
          <w:szCs w:val="24"/>
          <w:lang w:val="en-ZA"/>
        </w:rPr>
        <w:t>would like to thank all role players that contribute to our Development programme, DCAS, the coaches, organisers and sponsors, for making the progress in biathlon possible.</w:t>
      </w:r>
    </w:p>
    <w:p w14:paraId="6EFA15D0" w14:textId="77777777" w:rsidR="000017AB" w:rsidRDefault="000017AB" w:rsidP="00643BED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0B23D157" w14:textId="77777777" w:rsidR="000017AB" w:rsidRDefault="000017AB" w:rsidP="00643BED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>Many thanks</w:t>
      </w:r>
    </w:p>
    <w:p w14:paraId="7822A4FC" w14:textId="77777777" w:rsidR="000017AB" w:rsidRDefault="000017AB" w:rsidP="000017AB">
      <w:pPr>
        <w:rPr>
          <w:rFonts w:asciiTheme="minorHAnsi" w:hAnsiTheme="minorHAnsi"/>
          <w:lang w:val="en-ZA"/>
        </w:rPr>
      </w:pPr>
    </w:p>
    <w:p w14:paraId="64204218" w14:textId="77777777" w:rsidR="000017AB" w:rsidRDefault="000017AB" w:rsidP="000017AB">
      <w:pPr>
        <w:rPr>
          <w:rFonts w:ascii="Calibri" w:eastAsia="Calibri" w:hAnsi="Calibri" w:cs="Calibri"/>
          <w:noProof/>
          <w:color w:val="1F497D"/>
        </w:rPr>
      </w:pPr>
      <w:bookmarkStart w:id="0" w:name="_MailAutoSig"/>
    </w:p>
    <w:p w14:paraId="449477F2" w14:textId="77777777" w:rsidR="000017AB" w:rsidRDefault="000017AB" w:rsidP="000017AB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noProof/>
          <w:color w:val="1F497D"/>
          <w:lang w:eastAsia="en-ZA"/>
        </w:rPr>
        <w:drawing>
          <wp:inline distT="0" distB="0" distL="0" distR="0" wp14:anchorId="2896A7A0" wp14:editId="36A97620">
            <wp:extent cx="647065" cy="448310"/>
            <wp:effectExtent l="0" t="0" r="635" b="8890"/>
            <wp:docPr id="18" name="Picture 18" descr="Description: cid:image001.png@01D161D9.0F40F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id:image001.png@01D161D9.0F40FD9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A67F8" w14:textId="77777777" w:rsidR="000017AB" w:rsidRDefault="000017AB" w:rsidP="000017AB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Dave van der Walt</w:t>
      </w:r>
    </w:p>
    <w:p w14:paraId="06033B89" w14:textId="77777777" w:rsidR="000017AB" w:rsidRDefault="000017AB" w:rsidP="000017AB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Operasionele Bestuurder</w:t>
      </w:r>
    </w:p>
    <w:p w14:paraId="450FB137" w14:textId="77777777" w:rsidR="000017AB" w:rsidRDefault="000017AB" w:rsidP="000017AB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Operational Manager</w:t>
      </w:r>
    </w:p>
    <w:p w14:paraId="060E5889" w14:textId="77777777" w:rsidR="000017AB" w:rsidRDefault="000017AB" w:rsidP="000017AB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082-7734901</w:t>
      </w:r>
    </w:p>
    <w:p w14:paraId="6F67332B" w14:textId="77777777" w:rsidR="000017AB" w:rsidRDefault="000017AB" w:rsidP="000017AB">
      <w:pPr>
        <w:rPr>
          <w:rFonts w:ascii="Calibri" w:eastAsia="Calibri" w:hAnsi="Calibri" w:cs="Calibri"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i/>
          <w:iCs/>
          <w:noProof/>
          <w:color w:val="1F497D"/>
          <w:lang w:eastAsia="en-ZA"/>
        </w:rPr>
        <w:t>EDEN TWEEKAMP•BIATHLON</w:t>
      </w:r>
      <w:r>
        <w:rPr>
          <w:rFonts w:ascii="Calibri" w:eastAsia="Calibri" w:hAnsi="Calibri" w:cs="Calibri"/>
          <w:noProof/>
          <w:color w:val="1F497D"/>
          <w:lang w:eastAsia="en-ZA"/>
        </w:rPr>
        <w:t xml:space="preserve">  </w:t>
      </w:r>
    </w:p>
    <w:p w14:paraId="6522E9B0" w14:textId="77777777" w:rsidR="000017AB" w:rsidRDefault="000017AB" w:rsidP="000017AB">
      <w:pPr>
        <w:rPr>
          <w:rFonts w:ascii="Calibri" w:eastAsia="Calibri" w:hAnsi="Calibri" w:cs="Calibri"/>
          <w:noProof/>
          <w:color w:val="1F497D"/>
          <w:lang w:eastAsia="en-ZA"/>
        </w:rPr>
      </w:pPr>
      <w:r>
        <w:rPr>
          <w:rFonts w:eastAsiaTheme="minorEastAsia"/>
          <w:noProof/>
          <w:lang w:eastAsia="en-ZA"/>
        </w:rPr>
        <w:drawing>
          <wp:inline distT="0" distB="0" distL="0" distR="0" wp14:anchorId="1E256AAA" wp14:editId="1C79C8B6">
            <wp:extent cx="452755" cy="452755"/>
            <wp:effectExtent l="0" t="0" r="4445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color w:val="1F497D"/>
          <w:lang w:eastAsia="en-ZA"/>
        </w:rPr>
        <w:t> </w:t>
      </w:r>
      <w:r>
        <w:rPr>
          <w:rFonts w:eastAsiaTheme="minorEastAsia"/>
          <w:noProof/>
          <w:lang w:eastAsia="en-ZA"/>
        </w:rPr>
        <w:drawing>
          <wp:inline distT="0" distB="0" distL="0" distR="0" wp14:anchorId="0715B680" wp14:editId="670711CE">
            <wp:extent cx="1380490" cy="506730"/>
            <wp:effectExtent l="0" t="0" r="0" b="7620"/>
            <wp:docPr id="16" name="Picture 16" descr="Description: C:\Users\User\AppData\Local\Microsoft\Windows\Temporary Internet Files\Content.Outlook\XNDV6BD0\HIGHGATE LOGO NEW 201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User\AppData\Local\Microsoft\Windows\Temporary Internet Files\Content.Outlook\XNDV6BD0\HIGHGATE LOGO NEW 2018 (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lang w:eastAsia="en-ZA"/>
        </w:rPr>
        <w:t xml:space="preserve"> </w:t>
      </w:r>
      <w:r>
        <w:rPr>
          <w:rFonts w:eastAsiaTheme="minorEastAsia"/>
          <w:noProof/>
          <w:lang w:eastAsia="en-ZA"/>
        </w:rPr>
        <w:drawing>
          <wp:inline distT="0" distB="0" distL="0" distR="0" wp14:anchorId="15430CB7" wp14:editId="484B8C24">
            <wp:extent cx="692785" cy="6927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BE287" w14:textId="77777777" w:rsidR="000017AB" w:rsidRDefault="000017AB" w:rsidP="000017AB">
      <w:pPr>
        <w:rPr>
          <w:rFonts w:asciiTheme="minorHAnsi" w:eastAsiaTheme="minorEastAsia" w:hAnsiTheme="minorHAnsi" w:cstheme="minorBidi"/>
          <w:b/>
          <w:i/>
          <w:noProof/>
          <w:color w:val="FF0000"/>
          <w:lang w:eastAsia="en-ZA"/>
        </w:rPr>
      </w:pPr>
      <w:r>
        <w:rPr>
          <w:rFonts w:eastAsiaTheme="minorEastAsia"/>
          <w:b/>
          <w:i/>
          <w:noProof/>
          <w:color w:val="FF0000"/>
          <w:lang w:eastAsia="en-ZA"/>
        </w:rPr>
        <w:t xml:space="preserve">                                                                     Play Safe</w:t>
      </w:r>
    </w:p>
    <w:bookmarkEnd w:id="0"/>
    <w:p w14:paraId="50DE037F" w14:textId="77777777" w:rsidR="000017AB" w:rsidRDefault="000017AB" w:rsidP="000017AB">
      <w:pPr>
        <w:rPr>
          <w:rFonts w:eastAsiaTheme="minorHAnsi"/>
          <w:sz w:val="22"/>
          <w:szCs w:val="22"/>
        </w:rPr>
      </w:pPr>
    </w:p>
    <w:p w14:paraId="703910A7" w14:textId="77777777" w:rsidR="000017AB" w:rsidRPr="000017AB" w:rsidRDefault="000017AB" w:rsidP="00643BED">
      <w:pPr>
        <w:rPr>
          <w:rFonts w:asciiTheme="minorHAnsi" w:hAnsiTheme="minorHAnsi" w:cstheme="minorHAnsi"/>
          <w:sz w:val="24"/>
          <w:szCs w:val="24"/>
          <w:lang w:val="en-ZA"/>
        </w:rPr>
      </w:pPr>
    </w:p>
    <w:sectPr w:rsidR="000017AB" w:rsidRPr="000017AB" w:rsidSect="00021E66">
      <w:headerReference w:type="default" r:id="rId18"/>
      <w:footerReference w:type="default" r:id="rId19"/>
      <w:pgSz w:w="11906" w:h="16838"/>
      <w:pgMar w:top="284" w:right="851" w:bottom="567" w:left="851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A5DB6" w14:textId="77777777" w:rsidR="00D54F46" w:rsidRDefault="00D54F46" w:rsidP="0054379E">
      <w:r>
        <w:separator/>
      </w:r>
    </w:p>
  </w:endnote>
  <w:endnote w:type="continuationSeparator" w:id="0">
    <w:p w14:paraId="23C7EC8E" w14:textId="77777777" w:rsidR="00D54F46" w:rsidRDefault="00D54F46" w:rsidP="0054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FDE77" w14:textId="77777777" w:rsidR="00B1259D" w:rsidRPr="00B1259D" w:rsidRDefault="00B7234D">
    <w:pPr>
      <w:pStyle w:val="Footer"/>
      <w:rPr>
        <w:b/>
        <w:i/>
      </w:rPr>
    </w:pPr>
    <w:r>
      <w:rPr>
        <w:noProof/>
        <w:lang w:val="en-ZA" w:eastAsia="en-ZA"/>
      </w:rPr>
      <w:drawing>
        <wp:inline distT="0" distB="0" distL="0" distR="0" wp14:anchorId="6931C6FF" wp14:editId="35AC17F4">
          <wp:extent cx="558800" cy="558800"/>
          <wp:effectExtent l="0" t="0" r="0" b="0"/>
          <wp:docPr id="7" name="Picture 7" descr="Wimpy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impy 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36ED" w:rsidRPr="004D201E">
      <w:rPr>
        <w:rFonts w:ascii="Arial" w:hAnsi="Arial" w:cs="Arial"/>
        <w:b/>
        <w:noProof/>
        <w:lang w:val="en-ZA" w:eastAsia="en-ZA"/>
      </w:rPr>
      <w:drawing>
        <wp:anchor distT="0" distB="0" distL="114300" distR="114300" simplePos="0" relativeHeight="251659264" behindDoc="0" locked="0" layoutInCell="1" allowOverlap="1" wp14:anchorId="261FB406" wp14:editId="294A0F7D">
          <wp:simplePos x="0" y="0"/>
          <wp:positionH relativeFrom="column">
            <wp:posOffset>6196965</wp:posOffset>
          </wp:positionH>
          <wp:positionV relativeFrom="paragraph">
            <wp:posOffset>31471</wp:posOffset>
          </wp:positionV>
          <wp:extent cx="471601" cy="450850"/>
          <wp:effectExtent l="0" t="0" r="5080" b="6350"/>
          <wp:wrapNone/>
          <wp:docPr id="9" name="Picture 9" descr="C:\Users\Almari\Pictures\SA Biathl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mari\Pictures\SA Biathlo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601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</w:rPr>
      <w:t xml:space="preserve">  </w:t>
    </w:r>
    <w:r w:rsidR="00A75366">
      <w:rPr>
        <w:b/>
        <w:i/>
      </w:rPr>
      <w:t xml:space="preserve">   </w:t>
    </w:r>
    <w:r w:rsidR="00901071">
      <w:rPr>
        <w:b/>
        <w:i/>
      </w:rPr>
      <w:t xml:space="preserve"> </w:t>
    </w:r>
    <w:r w:rsidR="00B317FA">
      <w:rPr>
        <w:noProof/>
        <w:lang w:val="en-ZA" w:eastAsia="en-ZA"/>
      </w:rPr>
      <w:drawing>
        <wp:inline distT="0" distB="0" distL="0" distR="0" wp14:anchorId="194108ED" wp14:editId="6F002FC1">
          <wp:extent cx="781050" cy="440028"/>
          <wp:effectExtent l="0" t="0" r="0" b="0"/>
          <wp:docPr id="3" name="Picture 3" descr="Image result for oudtshoorn municipal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oudtshoorn municipality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72" cy="440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</w:rPr>
      <w:t xml:space="preserve"> </w:t>
    </w:r>
    <w:r w:rsidR="004643E0">
      <w:rPr>
        <w:b/>
        <w:i/>
      </w:rPr>
      <w:t xml:space="preserve">  </w:t>
    </w:r>
    <w:r w:rsidR="00836F5F">
      <w:rPr>
        <w:b/>
        <w:i/>
      </w:rPr>
      <w:t xml:space="preserve"> </w:t>
    </w:r>
    <w:r w:rsidR="00B1259D">
      <w:rPr>
        <w:noProof/>
        <w:lang w:val="en-ZA" w:eastAsia="en-ZA"/>
      </w:rPr>
      <w:drawing>
        <wp:inline distT="0" distB="0" distL="0" distR="0" wp14:anchorId="75350023" wp14:editId="0D5336D4">
          <wp:extent cx="1043940" cy="428469"/>
          <wp:effectExtent l="0" t="0" r="3810" b="0"/>
          <wp:docPr id="1" name="Picture 1" descr="C:\Users\Dave\Documents\LOGOS ALGEMEEN\WC DCAS 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ve\Documents\LOGOS ALGEMEEN\WC DCAS 2011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622" cy="429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</w:rPr>
      <w:t xml:space="preserve"> </w:t>
    </w:r>
    <w:r w:rsidR="00836F5F">
      <w:rPr>
        <w:b/>
        <w:i/>
      </w:rPr>
      <w:t xml:space="preserve">  </w:t>
    </w:r>
    <w:r w:rsidR="00B1259D">
      <w:t xml:space="preserve"> </w:t>
    </w:r>
    <w:r w:rsidR="00B1259D">
      <w:rPr>
        <w:b/>
        <w:i/>
      </w:rPr>
      <w:t xml:space="preserve"> </w:t>
    </w:r>
    <w:r w:rsidR="00B317FA">
      <w:rPr>
        <w:noProof/>
        <w:lang w:val="en-ZA" w:eastAsia="en-ZA"/>
      </w:rPr>
      <w:drawing>
        <wp:inline distT="0" distB="0" distL="0" distR="0" wp14:anchorId="4C6B1D16" wp14:editId="4447A611">
          <wp:extent cx="1111250" cy="407798"/>
          <wp:effectExtent l="0" t="0" r="0" b="0"/>
          <wp:docPr id="4" name="Picture 4" descr="Description: C:\Users\User\AppData\Local\Microsoft\Windows\Temporary Internet Files\Content.Outlook\XNDV6BD0\HIGHGATE LOGO NEW 2018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C:\Users\User\AppData\Local\Microsoft\Windows\Temporary Internet Files\Content.Outlook\XNDV6BD0\HIGHGATE LOGO NEW 2018 (2)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407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366">
      <w:rPr>
        <w:b/>
        <w:i/>
      </w:rPr>
      <w:t xml:space="preserve"> </w:t>
    </w:r>
    <w:r>
      <w:rPr>
        <w:b/>
        <w:i/>
      </w:rPr>
      <w:t xml:space="preserve"> </w:t>
    </w:r>
    <w:r w:rsidR="00A75366">
      <w:rPr>
        <w:b/>
        <w:i/>
      </w:rPr>
      <w:t xml:space="preserve"> </w:t>
    </w:r>
    <w:r w:rsidR="001C36ED">
      <w:rPr>
        <w:b/>
        <w:i/>
      </w:rPr>
      <w:t xml:space="preserve">   </w:t>
    </w:r>
    <w:r w:rsidR="00A75366" w:rsidRPr="00A75366">
      <w:rPr>
        <w:b/>
        <w:i/>
      </w:rPr>
      <w:object w:dxaOrig="2838" w:dyaOrig="3400" w14:anchorId="0BBAA2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5.2pt;height:30pt">
          <v:imagedata r:id="rId6" o:title=""/>
        </v:shape>
        <o:OLEObject Type="Embed" ProgID="Acrobat.Document.DC" ShapeID="_x0000_i1026" DrawAspect="Content" ObjectID="_1793955552" r:id="rId7"/>
      </w:object>
    </w:r>
    <w:r w:rsidR="00A75366">
      <w:rPr>
        <w:b/>
        <w:i/>
      </w:rPr>
      <w:t xml:space="preserve"> </w:t>
    </w:r>
    <w:r w:rsidR="00836F5F">
      <w:rPr>
        <w:b/>
        <w:i/>
      </w:rPr>
      <w:t xml:space="preserve">   </w:t>
    </w:r>
    <w:r>
      <w:rPr>
        <w:b/>
        <w:i/>
      </w:rPr>
      <w:t xml:space="preserve"> </w:t>
    </w:r>
    <w:r w:rsidR="00236361">
      <w:rPr>
        <w:b/>
        <w:i/>
        <w:noProof/>
        <w:lang w:val="en-ZA" w:eastAsia="en-ZA"/>
      </w:rPr>
      <w:drawing>
        <wp:inline distT="0" distB="0" distL="0" distR="0" wp14:anchorId="11ECADE8" wp14:editId="3FD86609">
          <wp:extent cx="781050" cy="393981"/>
          <wp:effectExtent l="0" t="0" r="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644" cy="3962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36F5F">
      <w:rPr>
        <w:b/>
        <w:i/>
      </w:rPr>
      <w:t xml:space="preserve">  </w:t>
    </w:r>
    <w:r w:rsidR="00A75366">
      <w:rPr>
        <w:b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1239E" w14:textId="77777777" w:rsidR="00D54F46" w:rsidRDefault="00D54F46" w:rsidP="0054379E">
      <w:r>
        <w:separator/>
      </w:r>
    </w:p>
  </w:footnote>
  <w:footnote w:type="continuationSeparator" w:id="0">
    <w:p w14:paraId="18BACAE6" w14:textId="77777777" w:rsidR="00D54F46" w:rsidRDefault="00D54F46" w:rsidP="0054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ED9FE" w14:textId="77777777" w:rsidR="0054379E" w:rsidRDefault="00901071">
    <w:pPr>
      <w:pStyle w:val="Header"/>
      <w:rPr>
        <w:b/>
        <w:noProof/>
        <w:sz w:val="16"/>
        <w:szCs w:val="16"/>
        <w:lang w:eastAsia="en-ZA"/>
      </w:rPr>
    </w:pPr>
    <w:r>
      <w:t xml:space="preserve">   </w:t>
    </w:r>
    <w:r w:rsidR="003C500D">
      <w:rPr>
        <w:noProof/>
      </w:rPr>
      <w:drawing>
        <wp:inline distT="0" distB="0" distL="0" distR="0" wp14:anchorId="364B2A25" wp14:editId="7C9C8B2E">
          <wp:extent cx="685800" cy="685800"/>
          <wp:effectExtent l="0" t="0" r="0" b="0"/>
          <wp:docPr id="2" name="Picture 2" descr="C:\Users\User\AppData\Local\Microsoft\Windows\INetCache\Content.MSO\6BC72C4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MSO\6BC72C4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520" cy="69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="00B317FA">
      <w:t xml:space="preserve">  </w:t>
    </w:r>
    <w:r w:rsidR="009965BB">
      <w:rPr>
        <w:b/>
        <w:i/>
        <w:sz w:val="32"/>
        <w:szCs w:val="32"/>
      </w:rPr>
      <w:t>EDEN</w:t>
    </w:r>
    <w:r w:rsidR="007C1EB8">
      <w:rPr>
        <w:b/>
        <w:i/>
        <w:sz w:val="32"/>
        <w:szCs w:val="32"/>
      </w:rPr>
      <w:t xml:space="preserve"> TWEEKAMP•BIATHLON</w:t>
    </w:r>
    <w:r w:rsidR="0054379E">
      <w:t xml:space="preserve">  </w:t>
    </w:r>
    <w:r w:rsidR="00AC2E39">
      <w:t xml:space="preserve"> </w:t>
    </w:r>
    <w:r w:rsidR="006A667E">
      <w:t xml:space="preserve">   </w:t>
    </w:r>
    <w:r w:rsidR="003C500D">
      <w:t xml:space="preserve">    </w:t>
    </w:r>
    <w:r w:rsidR="006A667E">
      <w:t xml:space="preserve">     </w:t>
    </w:r>
    <w:r w:rsidR="0054379E">
      <w:t xml:space="preserve">      </w:t>
    </w:r>
    <w:r w:rsidR="009965BB">
      <w:rPr>
        <w:noProof/>
        <w:lang w:val="en-ZA" w:eastAsia="en-ZA"/>
      </w:rPr>
      <w:drawing>
        <wp:inline distT="0" distB="0" distL="0" distR="0" wp14:anchorId="1C945754" wp14:editId="01E6EF7C">
          <wp:extent cx="639519" cy="611470"/>
          <wp:effectExtent l="0" t="0" r="8255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702" cy="61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379E" w:rsidRPr="007C1EB8">
      <w:rPr>
        <w:b/>
        <w:noProof/>
        <w:sz w:val="16"/>
        <w:szCs w:val="16"/>
        <w:lang w:eastAsia="en-ZA"/>
      </w:rPr>
      <w:t xml:space="preserve">P.O.Box 1131, OUDTSTHOORN, 6620 </w:t>
    </w:r>
    <w:r>
      <w:rPr>
        <w:b/>
        <w:noProof/>
        <w:sz w:val="16"/>
        <w:szCs w:val="16"/>
        <w:lang w:eastAsia="en-ZA"/>
      </w:rPr>
      <w:t xml:space="preserve">      </w:t>
    </w:r>
    <w:r w:rsidR="0054379E" w:rsidRPr="007C1EB8">
      <w:rPr>
        <w:b/>
        <w:noProof/>
        <w:sz w:val="16"/>
        <w:szCs w:val="16"/>
        <w:lang w:eastAsia="en-ZA"/>
      </w:rPr>
      <w:t xml:space="preserve">082-7734901 </w:t>
    </w:r>
    <w:r>
      <w:rPr>
        <w:b/>
        <w:noProof/>
        <w:sz w:val="16"/>
        <w:szCs w:val="16"/>
        <w:lang w:eastAsia="en-ZA"/>
      </w:rPr>
      <w:t xml:space="preserve">         </w:t>
    </w:r>
    <w:hyperlink r:id="rId3" w:history="1">
      <w:r w:rsidR="0054379E" w:rsidRPr="007C1EB8">
        <w:rPr>
          <w:rStyle w:val="Hyperlink"/>
          <w:b/>
          <w:noProof/>
          <w:sz w:val="16"/>
          <w:szCs w:val="16"/>
          <w:lang w:eastAsia="en-ZA"/>
        </w:rPr>
        <w:t>davesus@telkomsa.net</w:t>
      </w:r>
    </w:hyperlink>
    <w:r w:rsidR="0054379E" w:rsidRPr="007C1EB8">
      <w:rPr>
        <w:b/>
        <w:noProof/>
        <w:sz w:val="16"/>
        <w:szCs w:val="16"/>
        <w:lang w:eastAsia="en-ZA"/>
      </w:rPr>
      <w:t xml:space="preserve">   </w:t>
    </w:r>
    <w:r w:rsidR="007C1EB8">
      <w:rPr>
        <w:b/>
        <w:noProof/>
        <w:sz w:val="16"/>
        <w:szCs w:val="16"/>
        <w:lang w:eastAsia="en-ZA"/>
      </w:rPr>
      <w:t xml:space="preserve">    </w:t>
    </w:r>
    <w:r w:rsidR="0054379E" w:rsidRPr="007C1EB8">
      <w:rPr>
        <w:b/>
        <w:noProof/>
        <w:sz w:val="16"/>
        <w:szCs w:val="16"/>
        <w:lang w:eastAsia="en-ZA"/>
      </w:rPr>
      <w:t xml:space="preserve"> </w:t>
    </w:r>
    <w:r w:rsidR="00AC2E39" w:rsidRPr="007C1EB8">
      <w:rPr>
        <w:b/>
        <w:noProof/>
        <w:sz w:val="16"/>
        <w:szCs w:val="16"/>
        <w:lang w:eastAsia="en-ZA"/>
      </w:rPr>
      <w:t xml:space="preserve">  </w:t>
    </w:r>
    <w:r>
      <w:rPr>
        <w:b/>
        <w:noProof/>
        <w:sz w:val="16"/>
        <w:szCs w:val="16"/>
        <w:lang w:eastAsia="en-ZA"/>
      </w:rPr>
      <w:t xml:space="preserve">     </w:t>
    </w:r>
    <w:r w:rsidR="00AC2E39" w:rsidRPr="007C1EB8">
      <w:rPr>
        <w:b/>
        <w:noProof/>
        <w:sz w:val="16"/>
        <w:szCs w:val="16"/>
        <w:lang w:eastAsia="en-ZA"/>
      </w:rPr>
      <w:t xml:space="preserve"> </w:t>
    </w:r>
    <w:hyperlink r:id="rId4" w:history="1">
      <w:r w:rsidR="00B7234D" w:rsidRPr="00D93151">
        <w:rPr>
          <w:rStyle w:val="Hyperlink"/>
          <w:b/>
          <w:noProof/>
          <w:sz w:val="16"/>
          <w:szCs w:val="16"/>
          <w:lang w:eastAsia="en-ZA"/>
        </w:rPr>
        <w:t>www.edenbiathlon.co.za</w:t>
      </w:r>
    </w:hyperlink>
    <w:r w:rsidR="0054379E" w:rsidRPr="007C1EB8">
      <w:rPr>
        <w:b/>
        <w:noProof/>
        <w:sz w:val="16"/>
        <w:szCs w:val="16"/>
        <w:lang w:eastAsia="en-ZA"/>
      </w:rPr>
      <w:t xml:space="preserve"> </w:t>
    </w:r>
  </w:p>
  <w:p w14:paraId="7A0DCAA6" w14:textId="77777777" w:rsidR="00DA5953" w:rsidRPr="00DA5953" w:rsidRDefault="00DA5953" w:rsidP="00DA5953">
    <w:pPr>
      <w:pStyle w:val="Header"/>
      <w:jc w:val="center"/>
      <w:rPr>
        <w:i/>
        <w:noProof/>
        <w:color w:val="FF0000"/>
        <w:lang w:eastAsia="en-ZA"/>
      </w:rPr>
    </w:pPr>
    <w:r>
      <w:rPr>
        <w:b/>
        <w:i/>
        <w:noProof/>
        <w:color w:val="FF0000"/>
        <w:sz w:val="16"/>
        <w:szCs w:val="16"/>
        <w:lang w:eastAsia="en-ZA"/>
      </w:rPr>
      <w:t xml:space="preserve">                                                                                             “Eden Sport Federation of the Year 2019”   </w:t>
    </w:r>
  </w:p>
  <w:p w14:paraId="7E24394A" w14:textId="77777777" w:rsidR="00DB613E" w:rsidRDefault="00D54F46">
    <w:pPr>
      <w:pStyle w:val="Header"/>
      <w:rPr>
        <w:b/>
        <w:noProof/>
        <w:lang w:eastAsia="en-ZA"/>
      </w:rPr>
    </w:pPr>
    <w:r>
      <w:rPr>
        <w:b/>
        <w:noProof/>
        <w:lang w:eastAsia="en-ZA"/>
      </w:rPr>
      <w:pict w14:anchorId="137E23D8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2525E"/>
    <w:multiLevelType w:val="hybridMultilevel"/>
    <w:tmpl w:val="0FBAB4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22CE"/>
    <w:multiLevelType w:val="hybridMultilevel"/>
    <w:tmpl w:val="CB447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DD5"/>
    <w:multiLevelType w:val="hybridMultilevel"/>
    <w:tmpl w:val="A6104F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C3AB4"/>
    <w:multiLevelType w:val="hybridMultilevel"/>
    <w:tmpl w:val="82A681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2470E"/>
    <w:multiLevelType w:val="hybridMultilevel"/>
    <w:tmpl w:val="3D8C86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064C2"/>
    <w:multiLevelType w:val="hybridMultilevel"/>
    <w:tmpl w:val="6778CA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949AF"/>
    <w:multiLevelType w:val="hybridMultilevel"/>
    <w:tmpl w:val="2E70F552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55E03DD"/>
    <w:multiLevelType w:val="hybridMultilevel"/>
    <w:tmpl w:val="507E880E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6AC111E"/>
    <w:multiLevelType w:val="hybridMultilevel"/>
    <w:tmpl w:val="42205A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A0BB2"/>
    <w:multiLevelType w:val="hybridMultilevel"/>
    <w:tmpl w:val="CD223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069E8"/>
    <w:multiLevelType w:val="hybridMultilevel"/>
    <w:tmpl w:val="710089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A443C"/>
    <w:multiLevelType w:val="hybridMultilevel"/>
    <w:tmpl w:val="0B5873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36AD0"/>
    <w:multiLevelType w:val="hybridMultilevel"/>
    <w:tmpl w:val="F9DE70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9810F8"/>
    <w:multiLevelType w:val="hybridMultilevel"/>
    <w:tmpl w:val="7368D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93000"/>
    <w:multiLevelType w:val="hybridMultilevel"/>
    <w:tmpl w:val="4EF46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CE7549"/>
    <w:multiLevelType w:val="hybridMultilevel"/>
    <w:tmpl w:val="AE78E8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57D81"/>
    <w:multiLevelType w:val="hybridMultilevel"/>
    <w:tmpl w:val="361A03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63176"/>
    <w:multiLevelType w:val="hybridMultilevel"/>
    <w:tmpl w:val="8E68960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B345B0"/>
    <w:multiLevelType w:val="hybridMultilevel"/>
    <w:tmpl w:val="691E33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A750A"/>
    <w:multiLevelType w:val="hybridMultilevel"/>
    <w:tmpl w:val="B74463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05302"/>
    <w:multiLevelType w:val="hybridMultilevel"/>
    <w:tmpl w:val="C53876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B52D2"/>
    <w:multiLevelType w:val="hybridMultilevel"/>
    <w:tmpl w:val="68E240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2E2414"/>
    <w:multiLevelType w:val="hybridMultilevel"/>
    <w:tmpl w:val="11E045D4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EB0519"/>
    <w:multiLevelType w:val="hybridMultilevel"/>
    <w:tmpl w:val="9210EB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3144">
    <w:abstractNumId w:val="18"/>
  </w:num>
  <w:num w:numId="2" w16cid:durableId="1894923236">
    <w:abstractNumId w:val="9"/>
  </w:num>
  <w:num w:numId="3" w16cid:durableId="1352492410">
    <w:abstractNumId w:val="13"/>
  </w:num>
  <w:num w:numId="4" w16cid:durableId="654912828">
    <w:abstractNumId w:val="1"/>
  </w:num>
  <w:num w:numId="5" w16cid:durableId="144470328">
    <w:abstractNumId w:val="19"/>
  </w:num>
  <w:num w:numId="6" w16cid:durableId="539980622">
    <w:abstractNumId w:val="21"/>
  </w:num>
  <w:num w:numId="7" w16cid:durableId="710691414">
    <w:abstractNumId w:val="3"/>
  </w:num>
  <w:num w:numId="8" w16cid:durableId="122802919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4449632">
    <w:abstractNumId w:val="17"/>
  </w:num>
  <w:num w:numId="10" w16cid:durableId="191766236">
    <w:abstractNumId w:val="12"/>
  </w:num>
  <w:num w:numId="11" w16cid:durableId="797407998">
    <w:abstractNumId w:val="22"/>
  </w:num>
  <w:num w:numId="12" w16cid:durableId="1943487067">
    <w:abstractNumId w:val="2"/>
  </w:num>
  <w:num w:numId="13" w16cid:durableId="601650601">
    <w:abstractNumId w:val="4"/>
  </w:num>
  <w:num w:numId="14" w16cid:durableId="1328903355">
    <w:abstractNumId w:val="15"/>
  </w:num>
  <w:num w:numId="15" w16cid:durableId="1412124503">
    <w:abstractNumId w:val="11"/>
  </w:num>
  <w:num w:numId="16" w16cid:durableId="1915700475">
    <w:abstractNumId w:val="16"/>
  </w:num>
  <w:num w:numId="17" w16cid:durableId="1922791516">
    <w:abstractNumId w:val="23"/>
  </w:num>
  <w:num w:numId="18" w16cid:durableId="1547832104">
    <w:abstractNumId w:val="5"/>
  </w:num>
  <w:num w:numId="19" w16cid:durableId="906114340">
    <w:abstractNumId w:val="10"/>
  </w:num>
  <w:num w:numId="20" w16cid:durableId="1020164966">
    <w:abstractNumId w:val="6"/>
  </w:num>
  <w:num w:numId="21" w16cid:durableId="182324516">
    <w:abstractNumId w:val="8"/>
  </w:num>
  <w:num w:numId="22" w16cid:durableId="727144303">
    <w:abstractNumId w:val="0"/>
  </w:num>
  <w:num w:numId="23" w16cid:durableId="848526168">
    <w:abstractNumId w:val="7"/>
  </w:num>
  <w:num w:numId="24" w16cid:durableId="308755321">
    <w:abstractNumId w:val="20"/>
  </w:num>
  <w:num w:numId="25" w16cid:durableId="10814878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9E"/>
    <w:rsid w:val="000017AB"/>
    <w:rsid w:val="000144F9"/>
    <w:rsid w:val="00015119"/>
    <w:rsid w:val="00021E66"/>
    <w:rsid w:val="000418BB"/>
    <w:rsid w:val="000431DC"/>
    <w:rsid w:val="000707CB"/>
    <w:rsid w:val="00083C14"/>
    <w:rsid w:val="000979F0"/>
    <w:rsid w:val="000A7F49"/>
    <w:rsid w:val="000E64C8"/>
    <w:rsid w:val="001066FC"/>
    <w:rsid w:val="001132F2"/>
    <w:rsid w:val="001178A9"/>
    <w:rsid w:val="001322DB"/>
    <w:rsid w:val="00155AE7"/>
    <w:rsid w:val="00177E36"/>
    <w:rsid w:val="001A19F6"/>
    <w:rsid w:val="001A4C9A"/>
    <w:rsid w:val="001B60FC"/>
    <w:rsid w:val="001C36ED"/>
    <w:rsid w:val="001D04FF"/>
    <w:rsid w:val="001D3CF2"/>
    <w:rsid w:val="001D6DFE"/>
    <w:rsid w:val="00206960"/>
    <w:rsid w:val="00213C63"/>
    <w:rsid w:val="00220DEF"/>
    <w:rsid w:val="00236361"/>
    <w:rsid w:val="00250AF1"/>
    <w:rsid w:val="002622CA"/>
    <w:rsid w:val="00273A4A"/>
    <w:rsid w:val="002758D4"/>
    <w:rsid w:val="00284FC2"/>
    <w:rsid w:val="0028607F"/>
    <w:rsid w:val="002973CD"/>
    <w:rsid w:val="002B0E0E"/>
    <w:rsid w:val="002C5B60"/>
    <w:rsid w:val="002D696A"/>
    <w:rsid w:val="002F1606"/>
    <w:rsid w:val="002F329B"/>
    <w:rsid w:val="002F78DA"/>
    <w:rsid w:val="003000A3"/>
    <w:rsid w:val="00307F3C"/>
    <w:rsid w:val="00316756"/>
    <w:rsid w:val="003203BB"/>
    <w:rsid w:val="00321C25"/>
    <w:rsid w:val="00355D02"/>
    <w:rsid w:val="00364F08"/>
    <w:rsid w:val="003820A3"/>
    <w:rsid w:val="003853B1"/>
    <w:rsid w:val="00385522"/>
    <w:rsid w:val="00394B02"/>
    <w:rsid w:val="003C500D"/>
    <w:rsid w:val="003D36F1"/>
    <w:rsid w:val="003D6A60"/>
    <w:rsid w:val="00436362"/>
    <w:rsid w:val="00442611"/>
    <w:rsid w:val="00457287"/>
    <w:rsid w:val="00457601"/>
    <w:rsid w:val="0045765F"/>
    <w:rsid w:val="00462FEA"/>
    <w:rsid w:val="0046367E"/>
    <w:rsid w:val="004643E0"/>
    <w:rsid w:val="00465199"/>
    <w:rsid w:val="004B6264"/>
    <w:rsid w:val="004F3A33"/>
    <w:rsid w:val="00521820"/>
    <w:rsid w:val="00523156"/>
    <w:rsid w:val="0054379E"/>
    <w:rsid w:val="00561A15"/>
    <w:rsid w:val="00577B6D"/>
    <w:rsid w:val="00581D18"/>
    <w:rsid w:val="00594AE3"/>
    <w:rsid w:val="00595DF1"/>
    <w:rsid w:val="005B6CDC"/>
    <w:rsid w:val="005E5B91"/>
    <w:rsid w:val="005F2271"/>
    <w:rsid w:val="00603112"/>
    <w:rsid w:val="00612452"/>
    <w:rsid w:val="006263A0"/>
    <w:rsid w:val="00641478"/>
    <w:rsid w:val="00643BED"/>
    <w:rsid w:val="00654D2B"/>
    <w:rsid w:val="00656050"/>
    <w:rsid w:val="006803F3"/>
    <w:rsid w:val="006833B9"/>
    <w:rsid w:val="00683871"/>
    <w:rsid w:val="0069597B"/>
    <w:rsid w:val="006A667E"/>
    <w:rsid w:val="006D2E44"/>
    <w:rsid w:val="006D3667"/>
    <w:rsid w:val="00704E49"/>
    <w:rsid w:val="007142F7"/>
    <w:rsid w:val="00790C51"/>
    <w:rsid w:val="007B1AA8"/>
    <w:rsid w:val="007B3C94"/>
    <w:rsid w:val="007C1EB8"/>
    <w:rsid w:val="007C2AE6"/>
    <w:rsid w:val="007D2D54"/>
    <w:rsid w:val="007D45CE"/>
    <w:rsid w:val="007D6AA2"/>
    <w:rsid w:val="007F2340"/>
    <w:rsid w:val="008027F3"/>
    <w:rsid w:val="00802BB1"/>
    <w:rsid w:val="00807C4C"/>
    <w:rsid w:val="00834359"/>
    <w:rsid w:val="00836F5F"/>
    <w:rsid w:val="00850A56"/>
    <w:rsid w:val="008A750B"/>
    <w:rsid w:val="008F53C0"/>
    <w:rsid w:val="00901071"/>
    <w:rsid w:val="00904D77"/>
    <w:rsid w:val="00917D2A"/>
    <w:rsid w:val="00923371"/>
    <w:rsid w:val="009278F4"/>
    <w:rsid w:val="00934798"/>
    <w:rsid w:val="0095671A"/>
    <w:rsid w:val="00965093"/>
    <w:rsid w:val="00973F88"/>
    <w:rsid w:val="00984843"/>
    <w:rsid w:val="00994EB1"/>
    <w:rsid w:val="009965BB"/>
    <w:rsid w:val="009B6634"/>
    <w:rsid w:val="009F31CD"/>
    <w:rsid w:val="00A44CB4"/>
    <w:rsid w:val="00A46FF6"/>
    <w:rsid w:val="00A64AF1"/>
    <w:rsid w:val="00A67870"/>
    <w:rsid w:val="00A75366"/>
    <w:rsid w:val="00A836E7"/>
    <w:rsid w:val="00A8377D"/>
    <w:rsid w:val="00A855EA"/>
    <w:rsid w:val="00A90502"/>
    <w:rsid w:val="00AC1209"/>
    <w:rsid w:val="00AC2E39"/>
    <w:rsid w:val="00AC46D9"/>
    <w:rsid w:val="00B0159C"/>
    <w:rsid w:val="00B0720F"/>
    <w:rsid w:val="00B1259D"/>
    <w:rsid w:val="00B2646C"/>
    <w:rsid w:val="00B317FA"/>
    <w:rsid w:val="00B369D4"/>
    <w:rsid w:val="00B52A20"/>
    <w:rsid w:val="00B57CFC"/>
    <w:rsid w:val="00B7234D"/>
    <w:rsid w:val="00B83C1A"/>
    <w:rsid w:val="00BB3629"/>
    <w:rsid w:val="00BE7D71"/>
    <w:rsid w:val="00BF72F3"/>
    <w:rsid w:val="00C215EB"/>
    <w:rsid w:val="00C33320"/>
    <w:rsid w:val="00C407CC"/>
    <w:rsid w:val="00C64545"/>
    <w:rsid w:val="00C71ABC"/>
    <w:rsid w:val="00CA5D80"/>
    <w:rsid w:val="00CB32EC"/>
    <w:rsid w:val="00CF19E5"/>
    <w:rsid w:val="00D14B8F"/>
    <w:rsid w:val="00D21379"/>
    <w:rsid w:val="00D440E1"/>
    <w:rsid w:val="00D54F46"/>
    <w:rsid w:val="00D8548F"/>
    <w:rsid w:val="00DA5953"/>
    <w:rsid w:val="00DB613E"/>
    <w:rsid w:val="00DC3587"/>
    <w:rsid w:val="00DC3AFD"/>
    <w:rsid w:val="00DF6E6D"/>
    <w:rsid w:val="00E1177E"/>
    <w:rsid w:val="00E53096"/>
    <w:rsid w:val="00E57603"/>
    <w:rsid w:val="00EF4913"/>
    <w:rsid w:val="00F05028"/>
    <w:rsid w:val="00F07765"/>
    <w:rsid w:val="00F10E7D"/>
    <w:rsid w:val="00F47F9E"/>
    <w:rsid w:val="00F56C91"/>
    <w:rsid w:val="00F875B5"/>
    <w:rsid w:val="00F9536D"/>
    <w:rsid w:val="00FB208A"/>
    <w:rsid w:val="00FB22B0"/>
    <w:rsid w:val="00FD7EB7"/>
    <w:rsid w:val="00FE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6A825"/>
  <w15:docId w15:val="{471C3EE3-48D7-48C0-B985-F12FD750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9E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A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73F88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F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79E"/>
  </w:style>
  <w:style w:type="paragraph" w:styleId="Footer">
    <w:name w:val="footer"/>
    <w:basedOn w:val="Normal"/>
    <w:link w:val="Foot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79E"/>
  </w:style>
  <w:style w:type="paragraph" w:styleId="BalloonText">
    <w:name w:val="Balloon Text"/>
    <w:basedOn w:val="Normal"/>
    <w:link w:val="BalloonTextChar"/>
    <w:uiPriority w:val="99"/>
    <w:semiHidden/>
    <w:unhideWhenUsed/>
    <w:rsid w:val="00543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4379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973F88"/>
    <w:rPr>
      <w:rFonts w:ascii="Comic Sans MS" w:eastAsia="Times New Roman" w:hAnsi="Comic Sans MS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F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FE1811"/>
    <w:pPr>
      <w:ind w:left="720"/>
      <w:contextualSpacing/>
    </w:pPr>
  </w:style>
  <w:style w:type="table" w:styleId="TableGrid">
    <w:name w:val="Table Grid"/>
    <w:basedOn w:val="TableNormal"/>
    <w:uiPriority w:val="59"/>
    <w:rsid w:val="00385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6A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82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image" Target="media/image16.gif"/><Relationship Id="rId7" Type="http://schemas.openxmlformats.org/officeDocument/2006/relationships/oleObject" Target="embeddings/oleObject1.bin"/><Relationship Id="rId2" Type="http://schemas.openxmlformats.org/officeDocument/2006/relationships/image" Target="media/image15.png"/><Relationship Id="rId1" Type="http://schemas.openxmlformats.org/officeDocument/2006/relationships/image" Target="media/image14.jpeg"/><Relationship Id="rId6" Type="http://schemas.openxmlformats.org/officeDocument/2006/relationships/image" Target="media/image19.emf"/><Relationship Id="rId5" Type="http://schemas.openxmlformats.org/officeDocument/2006/relationships/image" Target="media/image18.jpeg"/><Relationship Id="rId4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avesus@telkomsa.net" TargetMode="External"/><Relationship Id="rId2" Type="http://schemas.openxmlformats.org/officeDocument/2006/relationships/image" Target="media/image13.jpg"/><Relationship Id="rId1" Type="http://schemas.openxmlformats.org/officeDocument/2006/relationships/image" Target="media/image12.png"/><Relationship Id="rId4" Type="http://schemas.openxmlformats.org/officeDocument/2006/relationships/hyperlink" Target="http://www.edenbiathlon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Daniel Geber</cp:lastModifiedBy>
  <cp:revision>13</cp:revision>
  <cp:lastPrinted>2017-11-08T10:00:00Z</cp:lastPrinted>
  <dcterms:created xsi:type="dcterms:W3CDTF">2023-02-06T12:07:00Z</dcterms:created>
  <dcterms:modified xsi:type="dcterms:W3CDTF">2023-02-06T12:33:00Z</dcterms:modified>
</cp:coreProperties>
</file>