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422460196"/>
        <w:docPartObj>
          <w:docPartGallery w:val="Cover Pages"/>
          <w:docPartUnique/>
        </w:docPartObj>
      </w:sdtPr>
      <w:sdtEndPr>
        <w:rPr>
          <w:rFonts w:asciiTheme="minorHAnsi" w:hAnsiTheme="minorHAnsi" w:cstheme="minorHAnsi"/>
          <w:b/>
          <w:sz w:val="24"/>
          <w:szCs w:val="24"/>
          <w:lang w:val="en-ZA"/>
        </w:rPr>
      </w:sdtEndPr>
      <w:sdtContent>
        <w:p w14:paraId="17C6E478" w14:textId="77777777" w:rsidR="000A35F0" w:rsidRDefault="000A35F0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7456" behindDoc="0" locked="0" layoutInCell="1" allowOverlap="1" wp14:anchorId="1ECCCF14" wp14:editId="3230E51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0" b="1905"/>
                    <wp:wrapNone/>
                    <wp:docPr id="149" name="Group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8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53287AB1" id="Group 149" o:spid="_x0000_s1026" style="position:absolute;margin-left:0;margin-top:0;width:8in;height:95.7pt;z-index:25166745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">
    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" path="m,l7312660,r,1129665l3619500,733425,,1091565,,xe" fillcolor="#549e39 [3204]" stroked="f" strokeweight="2pt">
                      <v:path arrowok="t" o:connecttype="custom" o:connectlocs="0,0;7315200,0;7315200,1130373;3620757,733885;0,1092249;0,0" o:connectangles="0,0,0,0,0,0"/>
                    </v:shape>
    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" stroked="f" strokeweight="2pt">
                      <v:fill r:id="rId9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</w:p>
        <w:p w14:paraId="44379846" w14:textId="77777777" w:rsidR="000A35F0" w:rsidRDefault="00691C1F">
          <w:pPr>
            <w:spacing w:after="200" w:line="276" w:lineRule="auto"/>
            <w:rPr>
              <w:rFonts w:asciiTheme="minorHAnsi" w:hAnsiTheme="minorHAnsi" w:cstheme="minorHAnsi"/>
              <w:b/>
              <w:sz w:val="24"/>
              <w:szCs w:val="24"/>
              <w:lang w:val="en-ZA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18D09CDD" wp14:editId="7AC3FAD7">
                    <wp:simplePos x="0" y="0"/>
                    <wp:positionH relativeFrom="column">
                      <wp:posOffset>206375</wp:posOffset>
                    </wp:positionH>
                    <wp:positionV relativeFrom="paragraph">
                      <wp:posOffset>2042795</wp:posOffset>
                    </wp:positionV>
                    <wp:extent cx="6223000" cy="2834640"/>
                    <wp:effectExtent l="0" t="0" r="25400" b="22860"/>
                    <wp:wrapNone/>
                    <wp:docPr id="1122" name="Text Box 112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223000" cy="283464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88278FA" w14:textId="3B456B83" w:rsidR="00691C1F" w:rsidRDefault="00E1510E">
                                <w:r w:rsidRPr="00E1510E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AE18DA2" wp14:editId="4758A621">
                                      <wp:extent cx="6061108" cy="2720340"/>
                                      <wp:effectExtent l="0" t="0" r="0" b="3810"/>
                                      <wp:docPr id="42" name="Picture 4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7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072900" cy="272563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8D09CD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22" o:spid="_x0000_s1026" type="#_x0000_t202" style="position:absolute;margin-left:16.25pt;margin-top:160.85pt;width:490pt;height:223.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" fillcolor="white [3201]" strokeweight=".5pt">
                    <v:textbox>
                      <w:txbxContent>
                        <w:p w14:paraId="288278FA" w14:textId="3B456B83" w:rsidR="00691C1F" w:rsidRDefault="00E1510E">
                          <w:r w:rsidRPr="00E1510E">
                            <w:rPr>
                              <w:noProof/>
                            </w:rPr>
                            <w:drawing>
                              <wp:inline distT="0" distB="0" distL="0" distR="0" wp14:anchorId="5AE18DA2" wp14:editId="4758A621">
                                <wp:extent cx="6061108" cy="2720340"/>
                                <wp:effectExtent l="0" t="0" r="0" b="3810"/>
                                <wp:docPr id="42" name="Picture 4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72900" cy="27256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A35F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2A89567D" wp14:editId="5C376B3E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6788150"/>
                    <wp:effectExtent l="0" t="0" r="0" b="12700"/>
                    <wp:wrapSquare wrapText="bothSides"/>
                    <wp:docPr id="154" name="Text Box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67881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9619A97" w14:textId="77777777" w:rsidR="000A35F0" w:rsidRPr="00DD6813" w:rsidRDefault="00756673">
                                <w:pPr>
                                  <w:jc w:val="right"/>
                                  <w:rPr>
                                    <w:rFonts w:asciiTheme="minorHAnsi" w:hAnsiTheme="minorHAnsi" w:cstheme="minorHAnsi"/>
                                    <w:color w:val="549E39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rFonts w:asciiTheme="minorHAnsi" w:hAnsiTheme="minorHAnsi" w:cstheme="minorHAnsi"/>
                                      <w:caps/>
                                      <w:color w:val="549E39" w:themeColor="accent1"/>
                                      <w:sz w:val="64"/>
                                      <w:szCs w:val="64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0A35F0" w:rsidRPr="00DD6813">
                                      <w:rPr>
                                        <w:rFonts w:asciiTheme="minorHAnsi" w:hAnsiTheme="minorHAnsi" w:cstheme="minorHAnsi"/>
                                        <w:caps/>
                                        <w:color w:val="549E39" w:themeColor="accent1"/>
                                        <w:sz w:val="64"/>
                                        <w:szCs w:val="64"/>
                                      </w:rPr>
                                      <w:t>REPORT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rFonts w:asciiTheme="minorHAnsi" w:hAnsiTheme="minorHAnsi" w:cstheme="minorHAnsi"/>
                                    <w:b/>
                                    <w:color w:val="404040" w:themeColor="text1" w:themeTint="BF"/>
                                    <w:sz w:val="48"/>
                                    <w:szCs w:val="48"/>
                                  </w:rPr>
                                  <w:alias w:val="Subtitle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5074650D" w14:textId="51F66072" w:rsidR="000A35F0" w:rsidRDefault="00D309CC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  <w:b/>
                                        <w:color w:val="404040" w:themeColor="text1" w:themeTint="BF"/>
                                        <w:sz w:val="48"/>
                                        <w:szCs w:val="48"/>
                                      </w:rPr>
                                      <w:t>CAPACITY BUILDING WORKSHOP      EDEN BIATHLON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2A89567D" id="Text Box 154" o:spid="_x0000_s1027" type="#_x0000_t202" style="position:absolute;margin-left:0;margin-top:0;width:8in;height:534.5pt;z-index:251664384;visibility:visible;mso-wrap-style:square;mso-width-percent:941;mso-height-percent:0;mso-top-percent:300;mso-wrap-distance-left:9pt;mso-wrap-distance-top:0;mso-wrap-distance-right:9pt;mso-wrap-distance-bottom:0;mso-position-horizontal:center;mso-position-horizontal-relative:page;mso-position-vertical-relative:page;mso-width-percent:941;mso-height-percent:0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" filled="f" stroked="f" strokeweight=".5pt">
                    <v:textbox inset="126pt,0,54pt,0">
                      <w:txbxContent>
                        <w:p w14:paraId="19619A97" w14:textId="77777777" w:rsidR="000A35F0" w:rsidRPr="00DD6813" w:rsidRDefault="00756673">
                          <w:pPr>
                            <w:jc w:val="right"/>
                            <w:rPr>
                              <w:rFonts w:asciiTheme="minorHAnsi" w:hAnsiTheme="minorHAnsi" w:cstheme="minorHAnsi"/>
                              <w:color w:val="549E39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rFonts w:asciiTheme="minorHAnsi" w:hAnsiTheme="minorHAnsi" w:cstheme="minorHAnsi"/>
                                <w:caps/>
                                <w:color w:val="549E39" w:themeColor="accent1"/>
                                <w:sz w:val="64"/>
                                <w:szCs w:val="64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0A35F0" w:rsidRPr="00DD6813">
                                <w:rPr>
                                  <w:rFonts w:asciiTheme="minorHAnsi" w:hAnsiTheme="minorHAnsi" w:cstheme="minorHAnsi"/>
                                  <w:caps/>
                                  <w:color w:val="549E39" w:themeColor="accent1"/>
                                  <w:sz w:val="64"/>
                                  <w:szCs w:val="64"/>
                                </w:rPr>
                                <w:t>REPORT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rFonts w:asciiTheme="minorHAnsi" w:hAnsiTheme="minorHAnsi" w:cstheme="minorHAnsi"/>
                              <w:b/>
                              <w:color w:val="404040" w:themeColor="text1" w:themeTint="BF"/>
                              <w:sz w:val="48"/>
                              <w:szCs w:val="48"/>
                            </w:rPr>
                            <w:alias w:val="Subtitle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5074650D" w14:textId="51F66072" w:rsidR="000A35F0" w:rsidRDefault="00D309CC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color w:val="404040" w:themeColor="text1" w:themeTint="BF"/>
                                  <w:sz w:val="48"/>
                                  <w:szCs w:val="48"/>
                                </w:rPr>
                                <w:t>CAPACITY BUILDING WORKSHOP      EDEN BIATHLON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0A35F0">
            <w:rPr>
              <w:rFonts w:asciiTheme="minorHAnsi" w:hAnsiTheme="minorHAnsi" w:cstheme="minorHAnsi"/>
              <w:b/>
              <w:sz w:val="24"/>
              <w:szCs w:val="24"/>
              <w:lang w:val="en-ZA"/>
            </w:rPr>
            <w:br w:type="page"/>
          </w:r>
        </w:p>
      </w:sdtContent>
    </w:sdt>
    <w:p w14:paraId="23D9969D" w14:textId="4FA98B8B" w:rsidR="00DF6E6D" w:rsidRDefault="00643BED" w:rsidP="00AC46D9">
      <w:pPr>
        <w:rPr>
          <w:lang w:val="en-ZA"/>
        </w:rPr>
      </w:pPr>
      <w:r>
        <w:rPr>
          <w:lang w:val="en-ZA"/>
        </w:rPr>
        <w:t>202</w:t>
      </w:r>
      <w:r w:rsidR="007B4E93">
        <w:rPr>
          <w:lang w:val="en-ZA"/>
        </w:rPr>
        <w:t>3</w:t>
      </w:r>
      <w:r w:rsidR="007258BA">
        <w:rPr>
          <w:lang w:val="en-ZA"/>
        </w:rPr>
        <w:t>.</w:t>
      </w:r>
      <w:r>
        <w:rPr>
          <w:lang w:val="en-ZA"/>
        </w:rPr>
        <w:t>.</w:t>
      </w:r>
      <w:r w:rsidR="007B4E93">
        <w:rPr>
          <w:lang w:val="en-ZA"/>
        </w:rPr>
        <w:t>03</w:t>
      </w:r>
      <w:r w:rsidR="007258BA">
        <w:rPr>
          <w:lang w:val="en-ZA"/>
        </w:rPr>
        <w:t>.</w:t>
      </w:r>
      <w:r w:rsidR="00ED34BA">
        <w:rPr>
          <w:lang w:val="en-ZA"/>
        </w:rPr>
        <w:t>1</w:t>
      </w:r>
      <w:r w:rsidR="007B4E93">
        <w:rPr>
          <w:lang w:val="en-ZA"/>
        </w:rPr>
        <w:t>0</w:t>
      </w:r>
    </w:p>
    <w:p w14:paraId="6D73CF10" w14:textId="77777777" w:rsidR="00643BED" w:rsidRDefault="00643BED" w:rsidP="00643BED">
      <w:pPr>
        <w:jc w:val="center"/>
        <w:rPr>
          <w:rFonts w:asciiTheme="minorHAnsi" w:hAnsiTheme="minorHAnsi" w:cstheme="minorHAnsi"/>
          <w:b/>
          <w:sz w:val="32"/>
          <w:szCs w:val="32"/>
          <w:lang w:val="en-ZA"/>
        </w:rPr>
      </w:pPr>
      <w:r w:rsidRPr="00643BED">
        <w:rPr>
          <w:rFonts w:asciiTheme="minorHAnsi" w:hAnsiTheme="minorHAnsi" w:cstheme="minorHAnsi"/>
          <w:b/>
          <w:sz w:val="32"/>
          <w:szCs w:val="32"/>
          <w:lang w:val="en-ZA"/>
        </w:rPr>
        <w:t>REPORT</w:t>
      </w:r>
    </w:p>
    <w:p w14:paraId="0EDB8457" w14:textId="77777777" w:rsidR="00643BED" w:rsidRDefault="00ED34BA" w:rsidP="00643BED">
      <w:pPr>
        <w:jc w:val="center"/>
        <w:rPr>
          <w:rFonts w:asciiTheme="minorHAnsi" w:hAnsiTheme="minorHAnsi" w:cstheme="minorHAnsi"/>
          <w:b/>
          <w:sz w:val="32"/>
          <w:szCs w:val="32"/>
          <w:lang w:val="en-ZA"/>
        </w:rPr>
      </w:pPr>
      <w:r>
        <w:rPr>
          <w:rFonts w:asciiTheme="minorHAnsi" w:hAnsiTheme="minorHAnsi" w:cstheme="minorHAnsi"/>
          <w:b/>
          <w:sz w:val="32"/>
          <w:szCs w:val="32"/>
          <w:lang w:val="en-ZA"/>
        </w:rPr>
        <w:t>KAPASITEITSBOU WERKSWINKEL</w:t>
      </w:r>
    </w:p>
    <w:p w14:paraId="1670A3E6" w14:textId="5443D3F3" w:rsidR="00643BED" w:rsidRDefault="007B4E93" w:rsidP="00643BED">
      <w:pPr>
        <w:jc w:val="center"/>
        <w:rPr>
          <w:rFonts w:asciiTheme="minorHAnsi" w:hAnsiTheme="minorHAnsi" w:cstheme="minorHAnsi"/>
          <w:b/>
          <w:sz w:val="32"/>
          <w:szCs w:val="32"/>
          <w:lang w:val="en-ZA"/>
        </w:rPr>
      </w:pPr>
      <w:r>
        <w:rPr>
          <w:rFonts w:asciiTheme="minorHAnsi" w:hAnsiTheme="minorHAnsi" w:cstheme="minorHAnsi"/>
          <w:b/>
          <w:sz w:val="32"/>
          <w:szCs w:val="32"/>
          <w:lang w:val="en-ZA"/>
        </w:rPr>
        <w:t xml:space="preserve">8 </w:t>
      </w:r>
      <w:proofErr w:type="spellStart"/>
      <w:r>
        <w:rPr>
          <w:rFonts w:asciiTheme="minorHAnsi" w:hAnsiTheme="minorHAnsi" w:cstheme="minorHAnsi"/>
          <w:b/>
          <w:sz w:val="32"/>
          <w:szCs w:val="32"/>
          <w:lang w:val="en-ZA"/>
        </w:rPr>
        <w:t>Maart</w:t>
      </w:r>
      <w:proofErr w:type="spellEnd"/>
      <w:r>
        <w:rPr>
          <w:rFonts w:asciiTheme="minorHAnsi" w:hAnsiTheme="minorHAnsi" w:cstheme="minorHAnsi"/>
          <w:b/>
          <w:sz w:val="32"/>
          <w:szCs w:val="32"/>
          <w:lang w:val="en-ZA"/>
        </w:rPr>
        <w:t xml:space="preserve"> 2023</w:t>
      </w:r>
    </w:p>
    <w:p w14:paraId="7A4C5B0F" w14:textId="5B6B9973" w:rsidR="00ED34BA" w:rsidRDefault="00ED34BA" w:rsidP="00643BED">
      <w:pPr>
        <w:jc w:val="center"/>
        <w:rPr>
          <w:rFonts w:asciiTheme="minorHAnsi" w:hAnsiTheme="minorHAnsi" w:cstheme="minorHAnsi"/>
          <w:b/>
          <w:sz w:val="32"/>
          <w:szCs w:val="32"/>
          <w:lang w:val="en-ZA"/>
        </w:rPr>
      </w:pPr>
      <w:r>
        <w:rPr>
          <w:rFonts w:asciiTheme="minorHAnsi" w:hAnsiTheme="minorHAnsi" w:cstheme="minorHAnsi"/>
          <w:b/>
          <w:sz w:val="32"/>
          <w:szCs w:val="32"/>
          <w:lang w:val="en-ZA"/>
        </w:rPr>
        <w:t>OUDTSHOORN</w:t>
      </w:r>
    </w:p>
    <w:p w14:paraId="49EAB841" w14:textId="38C780E6" w:rsidR="000E6770" w:rsidRDefault="000E6770" w:rsidP="00643BED">
      <w:pPr>
        <w:jc w:val="center"/>
        <w:rPr>
          <w:rFonts w:asciiTheme="minorHAnsi" w:hAnsiTheme="minorHAnsi" w:cstheme="minorHAnsi"/>
          <w:b/>
          <w:sz w:val="32"/>
          <w:szCs w:val="32"/>
          <w:lang w:val="en-ZA"/>
        </w:rPr>
      </w:pPr>
      <w:r>
        <w:rPr>
          <w:rFonts w:asciiTheme="minorHAnsi" w:hAnsiTheme="minorHAnsi" w:cstheme="minorHAnsi"/>
          <w:b/>
          <w:sz w:val="32"/>
          <w:szCs w:val="32"/>
          <w:lang w:val="en-ZA"/>
        </w:rPr>
        <w:t>18:00 – 20:30</w:t>
      </w:r>
    </w:p>
    <w:p w14:paraId="5E4E4A9B" w14:textId="77777777" w:rsidR="00643BED" w:rsidRDefault="00643BED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7C90F565" w14:textId="7356A8BD" w:rsidR="00DA68D7" w:rsidRDefault="00DA68D7" w:rsidP="00DA68D7">
      <w:pPr>
        <w:rPr>
          <w:rFonts w:asciiTheme="minorHAnsi" w:hAnsiTheme="minorHAnsi" w:cstheme="minorHAnsi"/>
          <w:sz w:val="24"/>
          <w:szCs w:val="24"/>
          <w:lang w:val="en-ZA"/>
        </w:rPr>
      </w:pPr>
      <w:r>
        <w:rPr>
          <w:rFonts w:asciiTheme="minorHAnsi" w:hAnsiTheme="minorHAnsi" w:cstheme="minorHAnsi"/>
          <w:sz w:val="24"/>
          <w:szCs w:val="24"/>
          <w:lang w:val="en-ZA"/>
        </w:rPr>
        <w:t xml:space="preserve">Die </w:t>
      </w:r>
      <w:r w:rsidRPr="0020322B">
        <w:rPr>
          <w:rFonts w:asciiTheme="minorHAnsi" w:hAnsiTheme="minorHAnsi" w:cstheme="minorHAnsi"/>
          <w:b/>
          <w:sz w:val="24"/>
          <w:szCs w:val="24"/>
          <w:lang w:val="en-ZA"/>
        </w:rPr>
        <w:t xml:space="preserve">EDEN </w:t>
      </w:r>
      <w:proofErr w:type="spellStart"/>
      <w:r w:rsidRPr="0020322B">
        <w:rPr>
          <w:rFonts w:asciiTheme="minorHAnsi" w:hAnsiTheme="minorHAnsi" w:cstheme="minorHAnsi"/>
          <w:b/>
          <w:sz w:val="24"/>
          <w:szCs w:val="24"/>
          <w:lang w:val="en-ZA"/>
        </w:rPr>
        <w:t>Tweekampfederasie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in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samewerking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met die </w:t>
      </w:r>
      <w:proofErr w:type="spellStart"/>
      <w:r w:rsidRPr="0020322B">
        <w:rPr>
          <w:rFonts w:asciiTheme="minorHAnsi" w:hAnsiTheme="minorHAnsi" w:cstheme="minorHAnsi"/>
          <w:b/>
          <w:sz w:val="24"/>
          <w:szCs w:val="24"/>
          <w:lang w:val="en-ZA"/>
        </w:rPr>
        <w:t>Weskaapse</w:t>
      </w:r>
      <w:proofErr w:type="spellEnd"/>
      <w:r w:rsidRPr="0020322B">
        <w:rPr>
          <w:rFonts w:asciiTheme="minorHAnsi" w:hAnsiTheme="minorHAnsi" w:cstheme="minorHAnsi"/>
          <w:b/>
          <w:sz w:val="24"/>
          <w:szCs w:val="24"/>
          <w:lang w:val="en-ZA"/>
        </w:rPr>
        <w:t xml:space="preserve"> </w:t>
      </w:r>
      <w:proofErr w:type="spellStart"/>
      <w:r w:rsidRPr="0020322B">
        <w:rPr>
          <w:rFonts w:asciiTheme="minorHAnsi" w:hAnsiTheme="minorHAnsi" w:cstheme="minorHAnsi"/>
          <w:b/>
          <w:sz w:val="24"/>
          <w:szCs w:val="24"/>
          <w:lang w:val="en-ZA"/>
        </w:rPr>
        <w:t>Departement</w:t>
      </w:r>
      <w:proofErr w:type="spellEnd"/>
      <w:r w:rsidRPr="0020322B">
        <w:rPr>
          <w:rFonts w:asciiTheme="minorHAnsi" w:hAnsiTheme="minorHAnsi" w:cstheme="minorHAnsi"/>
          <w:b/>
          <w:sz w:val="24"/>
          <w:szCs w:val="24"/>
          <w:lang w:val="en-ZA"/>
        </w:rPr>
        <w:t xml:space="preserve"> van </w:t>
      </w:r>
      <w:proofErr w:type="spellStart"/>
      <w:r w:rsidRPr="0020322B">
        <w:rPr>
          <w:rFonts w:asciiTheme="minorHAnsi" w:hAnsiTheme="minorHAnsi" w:cstheme="minorHAnsi"/>
          <w:b/>
          <w:sz w:val="24"/>
          <w:szCs w:val="24"/>
          <w:lang w:val="en-ZA"/>
        </w:rPr>
        <w:t>Kultuursake</w:t>
      </w:r>
      <w:proofErr w:type="spellEnd"/>
      <w:r w:rsidRPr="0020322B">
        <w:rPr>
          <w:rFonts w:asciiTheme="minorHAnsi" w:hAnsiTheme="minorHAnsi" w:cstheme="minorHAnsi"/>
          <w:b/>
          <w:sz w:val="24"/>
          <w:szCs w:val="24"/>
          <w:lang w:val="en-ZA"/>
        </w:rPr>
        <w:t xml:space="preserve"> &amp; Sport</w:t>
      </w:r>
      <w:r w:rsidR="007A5D1B">
        <w:rPr>
          <w:rFonts w:asciiTheme="minorHAnsi" w:hAnsiTheme="minorHAnsi" w:cstheme="minorHAnsi"/>
          <w:b/>
          <w:sz w:val="24"/>
          <w:szCs w:val="24"/>
          <w:lang w:val="en-ZA"/>
        </w:rPr>
        <w:t xml:space="preserve"> </w:t>
      </w:r>
      <w:proofErr w:type="spellStart"/>
      <w:r w:rsidR="007A5D1B">
        <w:rPr>
          <w:rFonts w:asciiTheme="minorHAnsi" w:hAnsiTheme="minorHAnsi" w:cstheme="minorHAnsi"/>
          <w:b/>
          <w:sz w:val="24"/>
          <w:szCs w:val="24"/>
          <w:lang w:val="en-ZA"/>
        </w:rPr>
        <w:t>en</w:t>
      </w:r>
      <w:proofErr w:type="spellEnd"/>
      <w:r w:rsidR="007A5D1B">
        <w:rPr>
          <w:rFonts w:asciiTheme="minorHAnsi" w:hAnsiTheme="minorHAnsi" w:cstheme="minorHAnsi"/>
          <w:b/>
          <w:sz w:val="24"/>
          <w:szCs w:val="24"/>
          <w:lang w:val="en-ZA"/>
        </w:rPr>
        <w:t xml:space="preserve"> die Oudtshoorn </w:t>
      </w:r>
      <w:proofErr w:type="spellStart"/>
      <w:r w:rsidR="007A5D1B">
        <w:rPr>
          <w:rFonts w:asciiTheme="minorHAnsi" w:hAnsiTheme="minorHAnsi" w:cstheme="minorHAnsi"/>
          <w:b/>
          <w:sz w:val="24"/>
          <w:szCs w:val="24"/>
          <w:lang w:val="en-ZA"/>
        </w:rPr>
        <w:t>Jeugforum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het op </w:t>
      </w:r>
      <w:proofErr w:type="spellStart"/>
      <w:r w:rsidR="007A5D1B">
        <w:rPr>
          <w:rFonts w:asciiTheme="minorHAnsi" w:hAnsiTheme="minorHAnsi" w:cstheme="minorHAnsi"/>
          <w:sz w:val="24"/>
          <w:szCs w:val="24"/>
          <w:lang w:val="en-ZA"/>
        </w:rPr>
        <w:t>Woens</w:t>
      </w:r>
      <w:r>
        <w:rPr>
          <w:rFonts w:asciiTheme="minorHAnsi" w:hAnsiTheme="minorHAnsi" w:cstheme="minorHAnsi"/>
          <w:sz w:val="24"/>
          <w:szCs w:val="24"/>
          <w:lang w:val="en-ZA"/>
        </w:rPr>
        <w:t>dag</w:t>
      </w:r>
      <w:r w:rsidR="007A5D1B">
        <w:rPr>
          <w:rFonts w:asciiTheme="minorHAnsi" w:hAnsiTheme="minorHAnsi" w:cstheme="minorHAnsi"/>
          <w:sz w:val="24"/>
          <w:szCs w:val="24"/>
          <w:lang w:val="en-ZA"/>
        </w:rPr>
        <w:t>aand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8 </w:t>
      </w:r>
      <w:proofErr w:type="spellStart"/>
      <w:r w:rsidR="000E6770">
        <w:rPr>
          <w:rFonts w:asciiTheme="minorHAnsi" w:hAnsiTheme="minorHAnsi" w:cstheme="minorHAnsi"/>
          <w:sz w:val="24"/>
          <w:szCs w:val="24"/>
          <w:lang w:val="en-ZA"/>
        </w:rPr>
        <w:t>Maart</w:t>
      </w:r>
      <w:proofErr w:type="spellEnd"/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2023</w:t>
      </w:r>
      <w:r>
        <w:rPr>
          <w:rFonts w:asciiTheme="minorHAnsi" w:hAnsiTheme="minorHAnsi" w:cstheme="minorHAnsi"/>
          <w:sz w:val="24"/>
          <w:szCs w:val="24"/>
          <w:lang w:val="en-ZA"/>
        </w:rPr>
        <w:t xml:space="preserve"> ‘n </w:t>
      </w:r>
      <w:proofErr w:type="spellStart"/>
      <w:r w:rsidR="007A5D1B">
        <w:rPr>
          <w:rFonts w:asciiTheme="minorHAnsi" w:hAnsiTheme="minorHAnsi" w:cstheme="minorHAnsi"/>
          <w:sz w:val="24"/>
          <w:szCs w:val="24"/>
          <w:lang w:val="en-ZA"/>
        </w:rPr>
        <w:t>kapasiteitsbou</w:t>
      </w:r>
      <w:proofErr w:type="spellEnd"/>
      <w:r w:rsidR="007A5D1B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7A5D1B">
        <w:rPr>
          <w:rFonts w:asciiTheme="minorHAnsi" w:hAnsiTheme="minorHAnsi" w:cstheme="minorHAnsi"/>
          <w:sz w:val="24"/>
          <w:szCs w:val="24"/>
          <w:lang w:val="en-ZA"/>
        </w:rPr>
        <w:t>werkswinkel</w:t>
      </w:r>
      <w:proofErr w:type="spellEnd"/>
      <w:r w:rsidR="007A5D1B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ZA"/>
        </w:rPr>
        <w:t xml:space="preserve">op </w:t>
      </w:r>
      <w:r w:rsidR="007A5D1B">
        <w:rPr>
          <w:rFonts w:asciiTheme="minorHAnsi" w:hAnsiTheme="minorHAnsi" w:cstheme="minorHAnsi"/>
          <w:sz w:val="24"/>
          <w:szCs w:val="24"/>
          <w:lang w:val="en-ZA"/>
        </w:rPr>
        <w:t>Oudtshoorn</w:t>
      </w:r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aangebied</w:t>
      </w:r>
      <w:proofErr w:type="spellEnd"/>
      <w:r w:rsidR="007A5D1B">
        <w:rPr>
          <w:rFonts w:asciiTheme="minorHAnsi" w:hAnsiTheme="minorHAnsi" w:cstheme="minorHAnsi"/>
          <w:sz w:val="24"/>
          <w:szCs w:val="24"/>
          <w:lang w:val="en-ZA"/>
        </w:rPr>
        <w:t xml:space="preserve"> – met die </w:t>
      </w:r>
      <w:proofErr w:type="spellStart"/>
      <w:r w:rsidR="007A5D1B">
        <w:rPr>
          <w:rFonts w:asciiTheme="minorHAnsi" w:hAnsiTheme="minorHAnsi" w:cstheme="minorHAnsi"/>
          <w:sz w:val="24"/>
          <w:szCs w:val="24"/>
          <w:lang w:val="en-ZA"/>
        </w:rPr>
        <w:t>klem</w:t>
      </w:r>
      <w:proofErr w:type="spellEnd"/>
      <w:r w:rsidR="007A5D1B">
        <w:rPr>
          <w:rFonts w:asciiTheme="minorHAnsi" w:hAnsiTheme="minorHAnsi" w:cstheme="minorHAnsi"/>
          <w:sz w:val="24"/>
          <w:szCs w:val="24"/>
          <w:lang w:val="en-ZA"/>
        </w:rPr>
        <w:t xml:space="preserve"> op dames </w:t>
      </w:r>
      <w:proofErr w:type="spellStart"/>
      <w:r w:rsidR="007A5D1B">
        <w:rPr>
          <w:rFonts w:asciiTheme="minorHAnsi" w:hAnsiTheme="minorHAnsi" w:cstheme="minorHAnsi"/>
          <w:sz w:val="24"/>
          <w:szCs w:val="24"/>
          <w:lang w:val="en-ZA"/>
        </w:rPr>
        <w:t>en</w:t>
      </w:r>
      <w:proofErr w:type="spellEnd"/>
      <w:r w:rsidR="007A5D1B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7A5D1B">
        <w:rPr>
          <w:rFonts w:asciiTheme="minorHAnsi" w:hAnsiTheme="minorHAnsi" w:cstheme="minorHAnsi"/>
          <w:sz w:val="24"/>
          <w:szCs w:val="24"/>
          <w:lang w:val="en-ZA"/>
        </w:rPr>
        <w:t>spesiale</w:t>
      </w:r>
      <w:proofErr w:type="spellEnd"/>
      <w:r w:rsidR="007A5D1B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7A5D1B">
        <w:rPr>
          <w:rFonts w:asciiTheme="minorHAnsi" w:hAnsiTheme="minorHAnsi" w:cstheme="minorHAnsi"/>
          <w:sz w:val="24"/>
          <w:szCs w:val="24"/>
          <w:lang w:val="en-ZA"/>
        </w:rPr>
        <w:t>behoefte-persone</w:t>
      </w:r>
      <w:proofErr w:type="spellEnd"/>
      <w:r w:rsidR="007A5D1B">
        <w:rPr>
          <w:rFonts w:asciiTheme="minorHAnsi" w:hAnsiTheme="minorHAnsi" w:cstheme="minorHAnsi"/>
          <w:sz w:val="24"/>
          <w:szCs w:val="24"/>
          <w:lang w:val="en-ZA"/>
        </w:rPr>
        <w:t>.</w:t>
      </w:r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0E6770">
        <w:rPr>
          <w:rFonts w:asciiTheme="minorHAnsi" w:hAnsiTheme="minorHAnsi" w:cstheme="minorHAnsi"/>
          <w:sz w:val="24"/>
          <w:szCs w:val="24"/>
          <w:lang w:val="en-ZA"/>
        </w:rPr>
        <w:t>Dit</w:t>
      </w:r>
      <w:proofErr w:type="spellEnd"/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het </w:t>
      </w:r>
      <w:proofErr w:type="spellStart"/>
      <w:r w:rsidR="000E6770">
        <w:rPr>
          <w:rFonts w:asciiTheme="minorHAnsi" w:hAnsiTheme="minorHAnsi" w:cstheme="minorHAnsi"/>
          <w:sz w:val="24"/>
          <w:szCs w:val="24"/>
          <w:lang w:val="en-ZA"/>
        </w:rPr>
        <w:t>saamgeval</w:t>
      </w:r>
      <w:proofErr w:type="spellEnd"/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met die </w:t>
      </w:r>
      <w:proofErr w:type="spellStart"/>
      <w:r w:rsidR="000E6770">
        <w:rPr>
          <w:rFonts w:asciiTheme="minorHAnsi" w:hAnsiTheme="minorHAnsi" w:cstheme="minorHAnsi"/>
          <w:sz w:val="24"/>
          <w:szCs w:val="24"/>
          <w:lang w:val="en-ZA"/>
        </w:rPr>
        <w:t>Wêrelddag</w:t>
      </w:r>
      <w:proofErr w:type="spellEnd"/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0E6770">
        <w:rPr>
          <w:rFonts w:asciiTheme="minorHAnsi" w:hAnsiTheme="minorHAnsi" w:cstheme="minorHAnsi"/>
          <w:sz w:val="24"/>
          <w:szCs w:val="24"/>
          <w:lang w:val="en-ZA"/>
        </w:rPr>
        <w:t>vir</w:t>
      </w:r>
      <w:proofErr w:type="spellEnd"/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0E6770">
        <w:rPr>
          <w:rFonts w:asciiTheme="minorHAnsi" w:hAnsiTheme="minorHAnsi" w:cstheme="minorHAnsi"/>
          <w:sz w:val="24"/>
          <w:szCs w:val="24"/>
          <w:lang w:val="en-ZA"/>
        </w:rPr>
        <w:t>Vroue</w:t>
      </w:r>
      <w:proofErr w:type="spellEnd"/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0E6770">
        <w:rPr>
          <w:rFonts w:asciiTheme="minorHAnsi" w:hAnsiTheme="minorHAnsi" w:cstheme="minorHAnsi"/>
          <w:sz w:val="24"/>
          <w:szCs w:val="24"/>
          <w:lang w:val="en-ZA"/>
        </w:rPr>
        <w:t>en</w:t>
      </w:r>
      <w:proofErr w:type="spellEnd"/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die </w:t>
      </w:r>
      <w:proofErr w:type="spellStart"/>
      <w:r w:rsidR="000E6770">
        <w:rPr>
          <w:rFonts w:asciiTheme="minorHAnsi" w:hAnsiTheme="minorHAnsi" w:cstheme="minorHAnsi"/>
          <w:sz w:val="24"/>
          <w:szCs w:val="24"/>
          <w:lang w:val="en-ZA"/>
        </w:rPr>
        <w:t>onderwerp</w:t>
      </w:r>
      <w:proofErr w:type="spellEnd"/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was </w:t>
      </w:r>
      <w:r w:rsidR="000E6770">
        <w:rPr>
          <w:rFonts w:asciiTheme="minorHAnsi" w:hAnsiTheme="minorHAnsi" w:cstheme="minorHAnsi"/>
          <w:b/>
          <w:bCs/>
          <w:i/>
          <w:iCs/>
          <w:sz w:val="24"/>
          <w:szCs w:val="24"/>
          <w:lang w:val="en-ZA"/>
        </w:rPr>
        <w:t>POSITIEWE LEIERSKAP.</w:t>
      </w:r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Dit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was gratis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vir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alle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belangstellendes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r w:rsidR="00EA3B8D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daar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was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ligte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verversingspakkies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aan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alle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deelnemers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voorsien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. </w:t>
      </w:r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Weens die </w:t>
      </w:r>
      <w:proofErr w:type="spellStart"/>
      <w:r w:rsidR="000E6770">
        <w:rPr>
          <w:rFonts w:asciiTheme="minorHAnsi" w:hAnsiTheme="minorHAnsi" w:cstheme="minorHAnsi"/>
          <w:sz w:val="24"/>
          <w:szCs w:val="24"/>
          <w:lang w:val="en-ZA"/>
        </w:rPr>
        <w:t>onvoorsiene</w:t>
      </w:r>
      <w:proofErr w:type="spellEnd"/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0E6770">
        <w:rPr>
          <w:rFonts w:asciiTheme="minorHAnsi" w:hAnsiTheme="minorHAnsi" w:cstheme="minorHAnsi"/>
          <w:sz w:val="24"/>
          <w:szCs w:val="24"/>
          <w:lang w:val="en-ZA"/>
        </w:rPr>
        <w:t>beurtkrag</w:t>
      </w:r>
      <w:proofErr w:type="spellEnd"/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r w:rsidR="00524D3F">
        <w:rPr>
          <w:rFonts w:asciiTheme="minorHAnsi" w:hAnsiTheme="minorHAnsi" w:cstheme="minorHAnsi"/>
          <w:sz w:val="24"/>
          <w:szCs w:val="24"/>
          <w:lang w:val="en-ZA"/>
        </w:rPr>
        <w:t>[</w:t>
      </w:r>
      <w:proofErr w:type="spellStart"/>
      <w:r w:rsidR="00524D3F">
        <w:rPr>
          <w:rFonts w:asciiTheme="minorHAnsi" w:hAnsiTheme="minorHAnsi" w:cstheme="minorHAnsi"/>
          <w:sz w:val="24"/>
          <w:szCs w:val="24"/>
          <w:lang w:val="en-ZA"/>
        </w:rPr>
        <w:t>daar</w:t>
      </w:r>
      <w:proofErr w:type="spellEnd"/>
      <w:r w:rsidR="00524D3F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524D3F">
        <w:rPr>
          <w:rFonts w:asciiTheme="minorHAnsi" w:hAnsiTheme="minorHAnsi" w:cstheme="minorHAnsi"/>
          <w:sz w:val="24"/>
          <w:szCs w:val="24"/>
          <w:lang w:val="en-ZA"/>
        </w:rPr>
        <w:t>moes</w:t>
      </w:r>
      <w:proofErr w:type="spellEnd"/>
      <w:r w:rsidR="00524D3F">
        <w:rPr>
          <w:rFonts w:asciiTheme="minorHAnsi" w:hAnsiTheme="minorHAnsi" w:cstheme="minorHAnsi"/>
          <w:sz w:val="24"/>
          <w:szCs w:val="24"/>
          <w:lang w:val="en-ZA"/>
        </w:rPr>
        <w:t xml:space="preserve"> van ‘n </w:t>
      </w:r>
      <w:proofErr w:type="spellStart"/>
      <w:r w:rsidR="00524D3F">
        <w:rPr>
          <w:rFonts w:asciiTheme="minorHAnsi" w:hAnsiTheme="minorHAnsi" w:cstheme="minorHAnsi"/>
          <w:sz w:val="24"/>
          <w:szCs w:val="24"/>
          <w:lang w:val="en-ZA"/>
        </w:rPr>
        <w:t>kragopwekker</w:t>
      </w:r>
      <w:proofErr w:type="spellEnd"/>
      <w:r w:rsidR="00524D3F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524D3F">
        <w:rPr>
          <w:rFonts w:asciiTheme="minorHAnsi" w:hAnsiTheme="minorHAnsi" w:cstheme="minorHAnsi"/>
          <w:sz w:val="24"/>
          <w:szCs w:val="24"/>
          <w:lang w:val="en-ZA"/>
        </w:rPr>
        <w:t>gebruik</w:t>
      </w:r>
      <w:proofErr w:type="spellEnd"/>
      <w:r w:rsidR="00524D3F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524D3F">
        <w:rPr>
          <w:rFonts w:asciiTheme="minorHAnsi" w:hAnsiTheme="minorHAnsi" w:cstheme="minorHAnsi"/>
          <w:sz w:val="24"/>
          <w:szCs w:val="24"/>
          <w:lang w:val="en-ZA"/>
        </w:rPr>
        <w:t>gemaak</w:t>
      </w:r>
      <w:proofErr w:type="spellEnd"/>
      <w:r w:rsidR="00524D3F">
        <w:rPr>
          <w:rFonts w:asciiTheme="minorHAnsi" w:hAnsiTheme="minorHAnsi" w:cstheme="minorHAnsi"/>
          <w:sz w:val="24"/>
          <w:szCs w:val="24"/>
          <w:lang w:val="en-ZA"/>
        </w:rPr>
        <w:t xml:space="preserve"> word] </w:t>
      </w:r>
      <w:proofErr w:type="spellStart"/>
      <w:r w:rsidR="000E6770">
        <w:rPr>
          <w:rFonts w:asciiTheme="minorHAnsi" w:hAnsiTheme="minorHAnsi" w:cstheme="minorHAnsi"/>
          <w:sz w:val="24"/>
          <w:szCs w:val="24"/>
          <w:lang w:val="en-ZA"/>
        </w:rPr>
        <w:t>moes</w:t>
      </w:r>
      <w:proofErr w:type="spellEnd"/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die venue </w:t>
      </w:r>
      <w:proofErr w:type="spellStart"/>
      <w:r w:rsidR="000E6770">
        <w:rPr>
          <w:rFonts w:asciiTheme="minorHAnsi" w:hAnsiTheme="minorHAnsi" w:cstheme="minorHAnsi"/>
          <w:sz w:val="24"/>
          <w:szCs w:val="24"/>
          <w:lang w:val="en-ZA"/>
        </w:rPr>
        <w:t>skuif</w:t>
      </w:r>
      <w:proofErr w:type="spellEnd"/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0E6770">
        <w:rPr>
          <w:rFonts w:asciiTheme="minorHAnsi" w:hAnsiTheme="minorHAnsi" w:cstheme="minorHAnsi"/>
          <w:sz w:val="24"/>
          <w:szCs w:val="24"/>
          <w:lang w:val="en-ZA"/>
        </w:rPr>
        <w:t>vanaf</w:t>
      </w:r>
      <w:proofErr w:type="spellEnd"/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die Eden Sport Akademie na die SWD </w:t>
      </w:r>
      <w:proofErr w:type="spellStart"/>
      <w:r w:rsidR="000E6770">
        <w:rPr>
          <w:rFonts w:asciiTheme="minorHAnsi" w:hAnsiTheme="minorHAnsi" w:cstheme="minorHAnsi"/>
          <w:sz w:val="24"/>
          <w:szCs w:val="24"/>
          <w:lang w:val="en-ZA"/>
        </w:rPr>
        <w:t>Krieket</w:t>
      </w:r>
      <w:proofErr w:type="spellEnd"/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Stadion. Groot dank </w:t>
      </w:r>
      <w:proofErr w:type="spellStart"/>
      <w:r w:rsidR="000E6770">
        <w:rPr>
          <w:rFonts w:asciiTheme="minorHAnsi" w:hAnsiTheme="minorHAnsi" w:cstheme="minorHAnsi"/>
          <w:sz w:val="24"/>
          <w:szCs w:val="24"/>
          <w:lang w:val="en-ZA"/>
        </w:rPr>
        <w:t>aan</w:t>
      </w:r>
      <w:proofErr w:type="spellEnd"/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Albertus Kennedy [HUB] van SWD </w:t>
      </w:r>
      <w:proofErr w:type="spellStart"/>
      <w:r w:rsidR="000E6770">
        <w:rPr>
          <w:rFonts w:asciiTheme="minorHAnsi" w:hAnsiTheme="minorHAnsi" w:cstheme="minorHAnsi"/>
          <w:sz w:val="24"/>
          <w:szCs w:val="24"/>
          <w:lang w:val="en-ZA"/>
        </w:rPr>
        <w:t>Krieket</w:t>
      </w:r>
      <w:proofErr w:type="spellEnd"/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wat </w:t>
      </w:r>
      <w:proofErr w:type="spellStart"/>
      <w:r w:rsidR="000E6770">
        <w:rPr>
          <w:rFonts w:asciiTheme="minorHAnsi" w:hAnsiTheme="minorHAnsi" w:cstheme="minorHAnsi"/>
          <w:sz w:val="24"/>
          <w:szCs w:val="24"/>
          <w:lang w:val="en-ZA"/>
        </w:rPr>
        <w:t>ons</w:t>
      </w:r>
      <w:proofErr w:type="spellEnd"/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0E6770">
        <w:rPr>
          <w:rFonts w:asciiTheme="minorHAnsi" w:hAnsiTheme="minorHAnsi" w:cstheme="minorHAnsi"/>
          <w:sz w:val="24"/>
          <w:szCs w:val="24"/>
          <w:lang w:val="en-ZA"/>
        </w:rPr>
        <w:t>goedgunstiglik</w:t>
      </w:r>
      <w:proofErr w:type="spellEnd"/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0E6770">
        <w:rPr>
          <w:rFonts w:asciiTheme="minorHAnsi" w:hAnsiTheme="minorHAnsi" w:cstheme="minorHAnsi"/>
          <w:sz w:val="24"/>
          <w:szCs w:val="24"/>
          <w:lang w:val="en-ZA"/>
        </w:rPr>
        <w:t>geakkommodeer</w:t>
      </w:r>
      <w:proofErr w:type="spellEnd"/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het. </w:t>
      </w:r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Inskrywings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moe</w:t>
      </w:r>
      <w:r w:rsidR="008D2D0A">
        <w:rPr>
          <w:rFonts w:asciiTheme="minorHAnsi" w:hAnsiTheme="minorHAnsi" w:cstheme="minorHAnsi"/>
          <w:sz w:val="24"/>
          <w:szCs w:val="24"/>
          <w:lang w:val="en-ZA"/>
        </w:rPr>
        <w:t>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egter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vooraf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gedoen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word.</w:t>
      </w:r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Die twee </w:t>
      </w:r>
      <w:proofErr w:type="spellStart"/>
      <w:r w:rsidR="000E6770">
        <w:rPr>
          <w:rFonts w:asciiTheme="minorHAnsi" w:hAnsiTheme="minorHAnsi" w:cstheme="minorHAnsi"/>
          <w:sz w:val="24"/>
          <w:szCs w:val="24"/>
          <w:lang w:val="en-ZA"/>
        </w:rPr>
        <w:t>hoo</w:t>
      </w:r>
      <w:r w:rsidR="00207CFF">
        <w:rPr>
          <w:rFonts w:asciiTheme="minorHAnsi" w:hAnsiTheme="minorHAnsi" w:cstheme="minorHAnsi"/>
          <w:sz w:val="24"/>
          <w:szCs w:val="24"/>
          <w:lang w:val="en-ZA"/>
        </w:rPr>
        <w:t>f</w:t>
      </w:r>
      <w:r w:rsidR="000E6770">
        <w:rPr>
          <w:rFonts w:asciiTheme="minorHAnsi" w:hAnsiTheme="minorHAnsi" w:cstheme="minorHAnsi"/>
          <w:sz w:val="24"/>
          <w:szCs w:val="24"/>
          <w:lang w:val="en-ZA"/>
        </w:rPr>
        <w:t>sprekers</w:t>
      </w:r>
      <w:proofErr w:type="spellEnd"/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was Adv Michelle Weyers, </w:t>
      </w:r>
      <w:proofErr w:type="spellStart"/>
      <w:r w:rsidR="000E6770">
        <w:rPr>
          <w:rFonts w:asciiTheme="minorHAnsi" w:hAnsiTheme="minorHAnsi" w:cstheme="minorHAnsi"/>
          <w:sz w:val="24"/>
          <w:szCs w:val="24"/>
          <w:lang w:val="en-ZA"/>
        </w:rPr>
        <w:t>bekende</w:t>
      </w:r>
      <w:proofErr w:type="spellEnd"/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0E6770">
        <w:rPr>
          <w:rFonts w:asciiTheme="minorHAnsi" w:hAnsiTheme="minorHAnsi" w:cstheme="minorHAnsi"/>
          <w:sz w:val="24"/>
          <w:szCs w:val="24"/>
          <w:lang w:val="en-ZA"/>
        </w:rPr>
        <w:t>sportadministrateur</w:t>
      </w:r>
      <w:proofErr w:type="spellEnd"/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0E6770">
        <w:rPr>
          <w:rFonts w:asciiTheme="minorHAnsi" w:hAnsiTheme="minorHAnsi" w:cstheme="minorHAnsi"/>
          <w:sz w:val="24"/>
          <w:szCs w:val="24"/>
          <w:lang w:val="en-ZA"/>
        </w:rPr>
        <w:t>en</w:t>
      </w:r>
      <w:proofErr w:type="spellEnd"/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0E6770">
        <w:rPr>
          <w:rFonts w:asciiTheme="minorHAnsi" w:hAnsiTheme="minorHAnsi" w:cstheme="minorHAnsi"/>
          <w:sz w:val="24"/>
          <w:szCs w:val="24"/>
          <w:lang w:val="en-ZA"/>
        </w:rPr>
        <w:t>sportvrou</w:t>
      </w:r>
      <w:proofErr w:type="spellEnd"/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0E6770">
        <w:rPr>
          <w:rFonts w:asciiTheme="minorHAnsi" w:hAnsiTheme="minorHAnsi" w:cstheme="minorHAnsi"/>
          <w:sz w:val="24"/>
          <w:szCs w:val="24"/>
          <w:lang w:val="en-ZA"/>
        </w:rPr>
        <w:t>en</w:t>
      </w:r>
      <w:proofErr w:type="spellEnd"/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Hans van der Veen, </w:t>
      </w:r>
      <w:proofErr w:type="spellStart"/>
      <w:r w:rsidR="000E6770">
        <w:rPr>
          <w:rFonts w:asciiTheme="minorHAnsi" w:hAnsiTheme="minorHAnsi" w:cstheme="minorHAnsi"/>
          <w:sz w:val="24"/>
          <w:szCs w:val="24"/>
          <w:lang w:val="en-ZA"/>
        </w:rPr>
        <w:t>sielkundige</w:t>
      </w:r>
      <w:proofErr w:type="spellEnd"/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by die SANW. </w:t>
      </w:r>
      <w:r w:rsidR="008D2D0A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r w:rsidR="00EA3B8D">
        <w:rPr>
          <w:rFonts w:asciiTheme="minorHAnsi" w:hAnsiTheme="minorHAnsi" w:cstheme="minorHAnsi"/>
          <w:sz w:val="24"/>
          <w:szCs w:val="24"/>
          <w:lang w:val="en-ZA"/>
        </w:rPr>
        <w:t xml:space="preserve">Die </w:t>
      </w:r>
      <w:proofErr w:type="spellStart"/>
      <w:r w:rsidR="00EA3B8D">
        <w:rPr>
          <w:rFonts w:asciiTheme="minorHAnsi" w:hAnsiTheme="minorHAnsi" w:cstheme="minorHAnsi"/>
          <w:sz w:val="24"/>
          <w:szCs w:val="24"/>
          <w:lang w:val="en-ZA"/>
        </w:rPr>
        <w:t>aanbieders</w:t>
      </w:r>
      <w:proofErr w:type="spellEnd"/>
      <w:r w:rsidR="00EA3B8D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r w:rsidR="008D2D0A">
        <w:rPr>
          <w:rFonts w:asciiTheme="minorHAnsi" w:hAnsiTheme="minorHAnsi" w:cstheme="minorHAnsi"/>
          <w:sz w:val="24"/>
          <w:szCs w:val="24"/>
          <w:lang w:val="en-ZA"/>
        </w:rPr>
        <w:t xml:space="preserve">was </w:t>
      </w:r>
      <w:r w:rsidR="00EA3B8D">
        <w:rPr>
          <w:rFonts w:asciiTheme="minorHAnsi" w:hAnsiTheme="minorHAnsi" w:cstheme="minorHAnsi"/>
          <w:sz w:val="24"/>
          <w:szCs w:val="24"/>
          <w:lang w:val="en-ZA"/>
        </w:rPr>
        <w:t>Stephnie McKay [</w:t>
      </w:r>
      <w:proofErr w:type="spellStart"/>
      <w:r w:rsidR="00EA3B8D">
        <w:rPr>
          <w:rFonts w:asciiTheme="minorHAnsi" w:hAnsiTheme="minorHAnsi" w:cstheme="minorHAnsi"/>
          <w:sz w:val="24"/>
          <w:szCs w:val="24"/>
          <w:lang w:val="en-ZA"/>
        </w:rPr>
        <w:t>Inskrywings</w:t>
      </w:r>
      <w:proofErr w:type="spellEnd"/>
      <w:r w:rsidR="00EA3B8D">
        <w:rPr>
          <w:rFonts w:asciiTheme="minorHAnsi" w:hAnsiTheme="minorHAnsi" w:cstheme="minorHAnsi"/>
          <w:sz w:val="24"/>
          <w:szCs w:val="24"/>
          <w:lang w:val="en-ZA"/>
        </w:rPr>
        <w:t xml:space="preserve">, Programme, </w:t>
      </w:r>
      <w:proofErr w:type="spellStart"/>
      <w:r w:rsidR="00EA3B8D">
        <w:rPr>
          <w:rFonts w:asciiTheme="minorHAnsi" w:hAnsiTheme="minorHAnsi" w:cstheme="minorHAnsi"/>
          <w:sz w:val="24"/>
          <w:szCs w:val="24"/>
          <w:lang w:val="en-ZA"/>
        </w:rPr>
        <w:t>Algemene</w:t>
      </w:r>
      <w:proofErr w:type="spellEnd"/>
      <w:r w:rsidR="00EA3B8D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EA3B8D">
        <w:rPr>
          <w:rFonts w:asciiTheme="minorHAnsi" w:hAnsiTheme="minorHAnsi" w:cstheme="minorHAnsi"/>
          <w:sz w:val="24"/>
          <w:szCs w:val="24"/>
          <w:lang w:val="en-ZA"/>
        </w:rPr>
        <w:t>administrasie</w:t>
      </w:r>
      <w:proofErr w:type="spellEnd"/>
      <w:r w:rsidR="00EA3B8D">
        <w:rPr>
          <w:rFonts w:asciiTheme="minorHAnsi" w:hAnsiTheme="minorHAnsi" w:cstheme="minorHAnsi"/>
          <w:sz w:val="24"/>
          <w:szCs w:val="24"/>
          <w:lang w:val="en-ZA"/>
        </w:rPr>
        <w:t xml:space="preserve">] </w:t>
      </w:r>
      <w:proofErr w:type="spellStart"/>
      <w:r w:rsidR="00EA3B8D">
        <w:rPr>
          <w:rFonts w:asciiTheme="minorHAnsi" w:hAnsiTheme="minorHAnsi" w:cstheme="minorHAnsi"/>
          <w:sz w:val="24"/>
          <w:szCs w:val="24"/>
          <w:lang w:val="en-ZA"/>
        </w:rPr>
        <w:t>en</w:t>
      </w:r>
      <w:proofErr w:type="spellEnd"/>
      <w:r w:rsidR="00EA3B8D">
        <w:rPr>
          <w:rFonts w:asciiTheme="minorHAnsi" w:hAnsiTheme="minorHAnsi" w:cstheme="minorHAnsi"/>
          <w:sz w:val="24"/>
          <w:szCs w:val="24"/>
          <w:lang w:val="en-ZA"/>
        </w:rPr>
        <w:t xml:space="preserve"> Dave van der Walt [</w:t>
      </w:r>
      <w:proofErr w:type="spellStart"/>
      <w:r w:rsidR="000E6770">
        <w:rPr>
          <w:rFonts w:asciiTheme="minorHAnsi" w:hAnsiTheme="minorHAnsi" w:cstheme="minorHAnsi"/>
          <w:sz w:val="24"/>
          <w:szCs w:val="24"/>
          <w:lang w:val="en-ZA"/>
        </w:rPr>
        <w:t>hooforganiseerder</w:t>
      </w:r>
      <w:proofErr w:type="spellEnd"/>
      <w:r w:rsidR="00EA3B8D">
        <w:rPr>
          <w:rFonts w:asciiTheme="minorHAnsi" w:hAnsiTheme="minorHAnsi" w:cstheme="minorHAnsi"/>
          <w:sz w:val="24"/>
          <w:szCs w:val="24"/>
          <w:lang w:val="en-ZA"/>
        </w:rPr>
        <w:t xml:space="preserve">]. </w:t>
      </w:r>
      <w:r w:rsidR="00D9413C">
        <w:rPr>
          <w:rFonts w:asciiTheme="minorHAnsi" w:hAnsiTheme="minorHAnsi" w:cstheme="minorHAnsi"/>
          <w:sz w:val="24"/>
          <w:szCs w:val="24"/>
          <w:lang w:val="en-ZA"/>
        </w:rPr>
        <w:t xml:space="preserve">Die </w:t>
      </w:r>
      <w:proofErr w:type="spellStart"/>
      <w:r w:rsidR="00D9413C">
        <w:rPr>
          <w:rFonts w:asciiTheme="minorHAnsi" w:hAnsiTheme="minorHAnsi" w:cstheme="minorHAnsi"/>
          <w:sz w:val="24"/>
          <w:szCs w:val="24"/>
          <w:lang w:val="en-ZA"/>
        </w:rPr>
        <w:t>aanbiedinge</w:t>
      </w:r>
      <w:proofErr w:type="spellEnd"/>
      <w:r w:rsidR="00D9413C">
        <w:rPr>
          <w:rFonts w:asciiTheme="minorHAnsi" w:hAnsiTheme="minorHAnsi" w:cstheme="minorHAnsi"/>
          <w:sz w:val="24"/>
          <w:szCs w:val="24"/>
          <w:lang w:val="en-ZA"/>
        </w:rPr>
        <w:t xml:space="preserve"> was </w:t>
      </w:r>
      <w:proofErr w:type="spellStart"/>
      <w:r w:rsidR="00D9413C">
        <w:rPr>
          <w:rFonts w:asciiTheme="minorHAnsi" w:hAnsiTheme="minorHAnsi" w:cstheme="minorHAnsi"/>
          <w:sz w:val="24"/>
          <w:szCs w:val="24"/>
          <w:lang w:val="en-ZA"/>
        </w:rPr>
        <w:t>prakties</w:t>
      </w:r>
      <w:proofErr w:type="spellEnd"/>
      <w:r w:rsidR="00D9413C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D9413C">
        <w:rPr>
          <w:rFonts w:asciiTheme="minorHAnsi" w:hAnsiTheme="minorHAnsi" w:cstheme="minorHAnsi"/>
          <w:sz w:val="24"/>
          <w:szCs w:val="24"/>
          <w:lang w:val="en-ZA"/>
        </w:rPr>
        <w:t>aangebied</w:t>
      </w:r>
      <w:proofErr w:type="spellEnd"/>
      <w:r w:rsidR="00D9413C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D9413C">
        <w:rPr>
          <w:rFonts w:asciiTheme="minorHAnsi" w:hAnsiTheme="minorHAnsi" w:cstheme="minorHAnsi"/>
          <w:sz w:val="24"/>
          <w:szCs w:val="24"/>
          <w:lang w:val="en-ZA"/>
        </w:rPr>
        <w:t>en</w:t>
      </w:r>
      <w:proofErr w:type="spellEnd"/>
      <w:r w:rsidR="00D9413C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die </w:t>
      </w:r>
      <w:proofErr w:type="spellStart"/>
      <w:r w:rsidR="000E6770">
        <w:rPr>
          <w:rFonts w:asciiTheme="minorHAnsi" w:hAnsiTheme="minorHAnsi" w:cstheme="minorHAnsi"/>
          <w:sz w:val="24"/>
          <w:szCs w:val="24"/>
          <w:lang w:val="en-ZA"/>
        </w:rPr>
        <w:t>nodige</w:t>
      </w:r>
      <w:proofErr w:type="spellEnd"/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0E6770">
        <w:rPr>
          <w:rFonts w:asciiTheme="minorHAnsi" w:hAnsiTheme="minorHAnsi" w:cstheme="minorHAnsi"/>
          <w:sz w:val="24"/>
          <w:szCs w:val="24"/>
          <w:lang w:val="en-ZA"/>
        </w:rPr>
        <w:t>skryfbehoeftes</w:t>
      </w:r>
      <w:proofErr w:type="spellEnd"/>
      <w:r w:rsidR="000E6770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r w:rsidR="00D9413C">
        <w:rPr>
          <w:rFonts w:asciiTheme="minorHAnsi" w:hAnsiTheme="minorHAnsi" w:cstheme="minorHAnsi"/>
          <w:sz w:val="24"/>
          <w:szCs w:val="24"/>
          <w:lang w:val="en-ZA"/>
        </w:rPr>
        <w:t xml:space="preserve">is </w:t>
      </w:r>
      <w:proofErr w:type="spellStart"/>
      <w:r w:rsidR="00D9413C">
        <w:rPr>
          <w:rFonts w:asciiTheme="minorHAnsi" w:hAnsiTheme="minorHAnsi" w:cstheme="minorHAnsi"/>
          <w:sz w:val="24"/>
          <w:szCs w:val="24"/>
          <w:lang w:val="en-ZA"/>
        </w:rPr>
        <w:t>ook</w:t>
      </w:r>
      <w:proofErr w:type="spellEnd"/>
      <w:r w:rsidR="00D9413C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D9413C">
        <w:rPr>
          <w:rFonts w:asciiTheme="minorHAnsi" w:hAnsiTheme="minorHAnsi" w:cstheme="minorHAnsi"/>
          <w:sz w:val="24"/>
          <w:szCs w:val="24"/>
          <w:lang w:val="en-ZA"/>
        </w:rPr>
        <w:t>voorsien</w:t>
      </w:r>
      <w:proofErr w:type="spellEnd"/>
      <w:r w:rsidR="00D9413C">
        <w:rPr>
          <w:rFonts w:asciiTheme="minorHAnsi" w:hAnsiTheme="minorHAnsi" w:cstheme="minorHAnsi"/>
          <w:sz w:val="24"/>
          <w:szCs w:val="24"/>
          <w:lang w:val="en-ZA"/>
        </w:rPr>
        <w:t xml:space="preserve">.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Dit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r w:rsidR="008D2D0A">
        <w:rPr>
          <w:rFonts w:asciiTheme="minorHAnsi" w:hAnsiTheme="minorHAnsi" w:cstheme="minorHAnsi"/>
          <w:sz w:val="24"/>
          <w:szCs w:val="24"/>
          <w:lang w:val="en-ZA"/>
        </w:rPr>
        <w:t>het</w:t>
      </w:r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ongeveer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2</w:t>
      </w:r>
      <w:r w:rsidR="00524D3F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524D3F">
        <w:rPr>
          <w:rFonts w:asciiTheme="minorHAnsi" w:hAnsiTheme="minorHAnsi" w:cstheme="minorHAnsi"/>
          <w:sz w:val="24"/>
          <w:szCs w:val="24"/>
          <w:lang w:val="en-ZA"/>
        </w:rPr>
        <w:t>en</w:t>
      </w:r>
      <w:proofErr w:type="spellEnd"/>
      <w:r w:rsidR="00524D3F">
        <w:rPr>
          <w:rFonts w:asciiTheme="minorHAnsi" w:hAnsiTheme="minorHAnsi" w:cstheme="minorHAnsi"/>
          <w:sz w:val="24"/>
          <w:szCs w:val="24"/>
          <w:lang w:val="en-ZA"/>
        </w:rPr>
        <w:t xml:space="preserve"> ‘n half</w:t>
      </w:r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ure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8D2D0A">
        <w:rPr>
          <w:rFonts w:asciiTheme="minorHAnsi" w:hAnsiTheme="minorHAnsi" w:cstheme="minorHAnsi"/>
          <w:sz w:val="24"/>
          <w:szCs w:val="24"/>
          <w:lang w:val="en-ZA"/>
        </w:rPr>
        <w:t>ge</w:t>
      </w:r>
      <w:r>
        <w:rPr>
          <w:rFonts w:asciiTheme="minorHAnsi" w:hAnsiTheme="minorHAnsi" w:cstheme="minorHAnsi"/>
          <w:sz w:val="24"/>
          <w:szCs w:val="24"/>
          <w:lang w:val="en-ZA"/>
        </w:rPr>
        <w:t>duur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. </w:t>
      </w:r>
      <w:r w:rsidR="008D2D0A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r w:rsidR="00E41035">
        <w:rPr>
          <w:rFonts w:asciiTheme="minorHAnsi" w:hAnsiTheme="minorHAnsi" w:cstheme="minorHAnsi"/>
          <w:sz w:val="24"/>
          <w:szCs w:val="24"/>
          <w:lang w:val="en-ZA"/>
        </w:rPr>
        <w:t xml:space="preserve">Jean Neethling [DCAS Eden </w:t>
      </w:r>
      <w:proofErr w:type="spellStart"/>
      <w:r w:rsidR="00E41035">
        <w:rPr>
          <w:rFonts w:asciiTheme="minorHAnsi" w:hAnsiTheme="minorHAnsi" w:cstheme="minorHAnsi"/>
          <w:sz w:val="24"/>
          <w:szCs w:val="24"/>
          <w:lang w:val="en-ZA"/>
        </w:rPr>
        <w:t>Kantoorhoof</w:t>
      </w:r>
      <w:proofErr w:type="spellEnd"/>
      <w:r w:rsidR="00E41035">
        <w:rPr>
          <w:rFonts w:asciiTheme="minorHAnsi" w:hAnsiTheme="minorHAnsi" w:cstheme="minorHAnsi"/>
          <w:sz w:val="24"/>
          <w:szCs w:val="24"/>
          <w:lang w:val="en-ZA"/>
        </w:rPr>
        <w:t xml:space="preserve">] het die </w:t>
      </w:r>
      <w:proofErr w:type="spellStart"/>
      <w:r w:rsidR="00E41035">
        <w:rPr>
          <w:rFonts w:asciiTheme="minorHAnsi" w:hAnsiTheme="minorHAnsi" w:cstheme="minorHAnsi"/>
          <w:sz w:val="24"/>
          <w:szCs w:val="24"/>
          <w:lang w:val="en-ZA"/>
        </w:rPr>
        <w:t>verrigtinge</w:t>
      </w:r>
      <w:proofErr w:type="spellEnd"/>
      <w:r w:rsidR="00E41035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E41035">
        <w:rPr>
          <w:rFonts w:asciiTheme="minorHAnsi" w:hAnsiTheme="minorHAnsi" w:cstheme="minorHAnsi"/>
          <w:sz w:val="24"/>
          <w:szCs w:val="24"/>
          <w:lang w:val="en-ZA"/>
        </w:rPr>
        <w:t>geopen</w:t>
      </w:r>
      <w:proofErr w:type="spellEnd"/>
      <w:r w:rsidR="00E41035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E41035">
        <w:rPr>
          <w:rFonts w:asciiTheme="minorHAnsi" w:hAnsiTheme="minorHAnsi" w:cstheme="minorHAnsi"/>
          <w:sz w:val="24"/>
          <w:szCs w:val="24"/>
          <w:lang w:val="en-ZA"/>
        </w:rPr>
        <w:t>en</w:t>
      </w:r>
      <w:proofErr w:type="spellEnd"/>
      <w:r w:rsidR="00E41035">
        <w:rPr>
          <w:rFonts w:asciiTheme="minorHAnsi" w:hAnsiTheme="minorHAnsi" w:cstheme="minorHAnsi"/>
          <w:sz w:val="24"/>
          <w:szCs w:val="24"/>
          <w:lang w:val="en-ZA"/>
        </w:rPr>
        <w:t xml:space="preserve"> EDEN </w:t>
      </w:r>
      <w:proofErr w:type="spellStart"/>
      <w:r w:rsidR="00E41035">
        <w:rPr>
          <w:rFonts w:asciiTheme="minorHAnsi" w:hAnsiTheme="minorHAnsi" w:cstheme="minorHAnsi"/>
          <w:sz w:val="24"/>
          <w:szCs w:val="24"/>
          <w:lang w:val="en-ZA"/>
        </w:rPr>
        <w:t>Tweekamp</w:t>
      </w:r>
      <w:proofErr w:type="spellEnd"/>
      <w:r w:rsidR="00E41035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E41035">
        <w:rPr>
          <w:rFonts w:asciiTheme="minorHAnsi" w:hAnsiTheme="minorHAnsi" w:cstheme="minorHAnsi"/>
          <w:sz w:val="24"/>
          <w:szCs w:val="24"/>
          <w:lang w:val="en-ZA"/>
        </w:rPr>
        <w:t>geloof</w:t>
      </w:r>
      <w:proofErr w:type="spellEnd"/>
      <w:r w:rsidR="00E41035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E41035">
        <w:rPr>
          <w:rFonts w:asciiTheme="minorHAnsi" w:hAnsiTheme="minorHAnsi" w:cstheme="minorHAnsi"/>
          <w:sz w:val="24"/>
          <w:szCs w:val="24"/>
          <w:lang w:val="en-ZA"/>
        </w:rPr>
        <w:t>vir</w:t>
      </w:r>
      <w:proofErr w:type="spellEnd"/>
      <w:r w:rsidR="00E41035">
        <w:rPr>
          <w:rFonts w:asciiTheme="minorHAnsi" w:hAnsiTheme="minorHAnsi" w:cstheme="minorHAnsi"/>
          <w:sz w:val="24"/>
          <w:szCs w:val="24"/>
          <w:lang w:val="en-ZA"/>
        </w:rPr>
        <w:t xml:space="preserve"> die </w:t>
      </w:r>
      <w:proofErr w:type="spellStart"/>
      <w:r w:rsidR="00E41035">
        <w:rPr>
          <w:rFonts w:asciiTheme="minorHAnsi" w:hAnsiTheme="minorHAnsi" w:cstheme="minorHAnsi"/>
          <w:sz w:val="24"/>
          <w:szCs w:val="24"/>
          <w:lang w:val="en-ZA"/>
        </w:rPr>
        <w:t>goeie</w:t>
      </w:r>
      <w:proofErr w:type="spellEnd"/>
      <w:r w:rsidR="00E41035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E41035">
        <w:rPr>
          <w:rFonts w:asciiTheme="minorHAnsi" w:hAnsiTheme="minorHAnsi" w:cstheme="minorHAnsi"/>
          <w:sz w:val="24"/>
          <w:szCs w:val="24"/>
          <w:lang w:val="en-ZA"/>
        </w:rPr>
        <w:t>werk</w:t>
      </w:r>
      <w:proofErr w:type="spellEnd"/>
      <w:r w:rsidR="00E41035">
        <w:rPr>
          <w:rFonts w:asciiTheme="minorHAnsi" w:hAnsiTheme="minorHAnsi" w:cstheme="minorHAnsi"/>
          <w:sz w:val="24"/>
          <w:szCs w:val="24"/>
          <w:lang w:val="en-ZA"/>
        </w:rPr>
        <w:t xml:space="preserve"> wat </w:t>
      </w:r>
      <w:proofErr w:type="spellStart"/>
      <w:r w:rsidR="00E41035">
        <w:rPr>
          <w:rFonts w:asciiTheme="minorHAnsi" w:hAnsiTheme="minorHAnsi" w:cstheme="minorHAnsi"/>
          <w:sz w:val="24"/>
          <w:szCs w:val="24"/>
          <w:lang w:val="en-ZA"/>
        </w:rPr>
        <w:t>hulle</w:t>
      </w:r>
      <w:proofErr w:type="spellEnd"/>
      <w:r w:rsidR="00E41035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E41035">
        <w:rPr>
          <w:rFonts w:asciiTheme="minorHAnsi" w:hAnsiTheme="minorHAnsi" w:cstheme="minorHAnsi"/>
          <w:sz w:val="24"/>
          <w:szCs w:val="24"/>
          <w:lang w:val="en-ZA"/>
        </w:rPr>
        <w:t>doen</w:t>
      </w:r>
      <w:proofErr w:type="spellEnd"/>
      <w:r w:rsidR="00E41035">
        <w:rPr>
          <w:rFonts w:asciiTheme="minorHAnsi" w:hAnsiTheme="minorHAnsi" w:cstheme="minorHAnsi"/>
          <w:sz w:val="24"/>
          <w:szCs w:val="24"/>
          <w:lang w:val="en-ZA"/>
        </w:rPr>
        <w:t xml:space="preserve"> op </w:t>
      </w:r>
      <w:proofErr w:type="spellStart"/>
      <w:r w:rsidR="00E41035">
        <w:rPr>
          <w:rFonts w:asciiTheme="minorHAnsi" w:hAnsiTheme="minorHAnsi" w:cstheme="minorHAnsi"/>
          <w:sz w:val="24"/>
          <w:szCs w:val="24"/>
          <w:lang w:val="en-ZA"/>
        </w:rPr>
        <w:t>ontwikkelingsvlak</w:t>
      </w:r>
      <w:proofErr w:type="spellEnd"/>
      <w:r w:rsidR="00E41035">
        <w:rPr>
          <w:rFonts w:asciiTheme="minorHAnsi" w:hAnsiTheme="minorHAnsi" w:cstheme="minorHAnsi"/>
          <w:sz w:val="24"/>
          <w:szCs w:val="24"/>
          <w:lang w:val="en-ZA"/>
        </w:rPr>
        <w:t>.</w:t>
      </w:r>
      <w:r w:rsidR="00CC212F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r w:rsidR="00524D3F">
        <w:rPr>
          <w:rFonts w:asciiTheme="minorHAnsi" w:hAnsiTheme="minorHAnsi" w:cstheme="minorHAnsi"/>
          <w:sz w:val="24"/>
          <w:szCs w:val="24"/>
          <w:lang w:val="en-ZA"/>
        </w:rPr>
        <w:t xml:space="preserve"> Die </w:t>
      </w:r>
      <w:proofErr w:type="spellStart"/>
      <w:r w:rsidR="00524D3F">
        <w:rPr>
          <w:rFonts w:asciiTheme="minorHAnsi" w:hAnsiTheme="minorHAnsi" w:cstheme="minorHAnsi"/>
          <w:sz w:val="24"/>
          <w:szCs w:val="24"/>
          <w:lang w:val="en-ZA"/>
        </w:rPr>
        <w:t>konferensiesaal</w:t>
      </w:r>
      <w:proofErr w:type="spellEnd"/>
      <w:r w:rsidR="00524D3F">
        <w:rPr>
          <w:rFonts w:asciiTheme="minorHAnsi" w:hAnsiTheme="minorHAnsi" w:cstheme="minorHAnsi"/>
          <w:sz w:val="24"/>
          <w:szCs w:val="24"/>
          <w:lang w:val="en-ZA"/>
        </w:rPr>
        <w:t xml:space="preserve"> was </w:t>
      </w:r>
      <w:proofErr w:type="spellStart"/>
      <w:r w:rsidR="00524D3F">
        <w:rPr>
          <w:rFonts w:asciiTheme="minorHAnsi" w:hAnsiTheme="minorHAnsi" w:cstheme="minorHAnsi"/>
          <w:sz w:val="24"/>
          <w:szCs w:val="24"/>
          <w:lang w:val="en-ZA"/>
        </w:rPr>
        <w:t>volgepak</w:t>
      </w:r>
      <w:proofErr w:type="spellEnd"/>
      <w:r w:rsidR="00524D3F">
        <w:rPr>
          <w:rFonts w:asciiTheme="minorHAnsi" w:hAnsiTheme="minorHAnsi" w:cstheme="minorHAnsi"/>
          <w:sz w:val="24"/>
          <w:szCs w:val="24"/>
          <w:lang w:val="en-ZA"/>
        </w:rPr>
        <w:t xml:space="preserve"> met 45 dames </w:t>
      </w:r>
      <w:proofErr w:type="spellStart"/>
      <w:r w:rsidR="00524D3F">
        <w:rPr>
          <w:rFonts w:asciiTheme="minorHAnsi" w:hAnsiTheme="minorHAnsi" w:cstheme="minorHAnsi"/>
          <w:sz w:val="24"/>
          <w:szCs w:val="24"/>
          <w:lang w:val="en-ZA"/>
        </w:rPr>
        <w:t>en</w:t>
      </w:r>
      <w:proofErr w:type="spellEnd"/>
      <w:r w:rsidR="00524D3F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524D3F">
        <w:rPr>
          <w:rFonts w:asciiTheme="minorHAnsi" w:hAnsiTheme="minorHAnsi" w:cstheme="minorHAnsi"/>
          <w:sz w:val="24"/>
          <w:szCs w:val="24"/>
          <w:lang w:val="en-ZA"/>
        </w:rPr>
        <w:t>spesiale</w:t>
      </w:r>
      <w:proofErr w:type="spellEnd"/>
      <w:r w:rsidR="00524D3F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524D3F">
        <w:rPr>
          <w:rFonts w:asciiTheme="minorHAnsi" w:hAnsiTheme="minorHAnsi" w:cstheme="minorHAnsi"/>
          <w:sz w:val="24"/>
          <w:szCs w:val="24"/>
          <w:lang w:val="en-ZA"/>
        </w:rPr>
        <w:t>behoefte</w:t>
      </w:r>
      <w:proofErr w:type="spellEnd"/>
      <w:r w:rsidR="00524D3F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524D3F">
        <w:rPr>
          <w:rFonts w:asciiTheme="minorHAnsi" w:hAnsiTheme="minorHAnsi" w:cstheme="minorHAnsi"/>
          <w:sz w:val="24"/>
          <w:szCs w:val="24"/>
          <w:lang w:val="en-ZA"/>
        </w:rPr>
        <w:t>persone</w:t>
      </w:r>
      <w:proofErr w:type="spellEnd"/>
      <w:r w:rsidR="00524D3F">
        <w:rPr>
          <w:rFonts w:asciiTheme="minorHAnsi" w:hAnsiTheme="minorHAnsi" w:cstheme="minorHAnsi"/>
          <w:sz w:val="24"/>
          <w:szCs w:val="24"/>
          <w:lang w:val="en-ZA"/>
        </w:rPr>
        <w:t xml:space="preserve">.  </w:t>
      </w:r>
      <w:proofErr w:type="spellStart"/>
      <w:r w:rsidR="00524D3F">
        <w:rPr>
          <w:rFonts w:asciiTheme="minorHAnsi" w:hAnsiTheme="minorHAnsi" w:cstheme="minorHAnsi"/>
          <w:sz w:val="24"/>
          <w:szCs w:val="24"/>
          <w:lang w:val="en-ZA"/>
        </w:rPr>
        <w:t>Elkeen</w:t>
      </w:r>
      <w:proofErr w:type="spellEnd"/>
      <w:r w:rsidR="00524D3F">
        <w:rPr>
          <w:rFonts w:asciiTheme="minorHAnsi" w:hAnsiTheme="minorHAnsi" w:cstheme="minorHAnsi"/>
          <w:sz w:val="24"/>
          <w:szCs w:val="24"/>
          <w:lang w:val="en-ZA"/>
        </w:rPr>
        <w:t xml:space="preserve"> het ‘n </w:t>
      </w:r>
      <w:proofErr w:type="spellStart"/>
      <w:r w:rsidR="00524D3F">
        <w:rPr>
          <w:rFonts w:asciiTheme="minorHAnsi" w:hAnsiTheme="minorHAnsi" w:cstheme="minorHAnsi"/>
          <w:sz w:val="24"/>
          <w:szCs w:val="24"/>
          <w:lang w:val="en-ZA"/>
        </w:rPr>
        <w:t>bywoningsertifikaat</w:t>
      </w:r>
      <w:proofErr w:type="spellEnd"/>
      <w:r w:rsidR="00524D3F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524D3F">
        <w:rPr>
          <w:rFonts w:asciiTheme="minorHAnsi" w:hAnsiTheme="minorHAnsi" w:cstheme="minorHAnsi"/>
          <w:sz w:val="24"/>
          <w:szCs w:val="24"/>
          <w:lang w:val="en-ZA"/>
        </w:rPr>
        <w:t>ontvang</w:t>
      </w:r>
      <w:proofErr w:type="spellEnd"/>
      <w:r w:rsidR="00524D3F">
        <w:rPr>
          <w:rFonts w:asciiTheme="minorHAnsi" w:hAnsiTheme="minorHAnsi" w:cstheme="minorHAnsi"/>
          <w:sz w:val="24"/>
          <w:szCs w:val="24"/>
          <w:lang w:val="en-ZA"/>
        </w:rPr>
        <w:t xml:space="preserve">. </w:t>
      </w:r>
      <w:proofErr w:type="spellStart"/>
      <w:r w:rsidR="008D2D0A">
        <w:rPr>
          <w:rFonts w:asciiTheme="minorHAnsi" w:hAnsiTheme="minorHAnsi" w:cstheme="minorHAnsi"/>
          <w:sz w:val="24"/>
          <w:szCs w:val="24"/>
          <w:lang w:val="en-ZA"/>
        </w:rPr>
        <w:t>Alhoewel</w:t>
      </w:r>
      <w:proofErr w:type="spellEnd"/>
      <w:r w:rsidR="008D2D0A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8D2D0A">
        <w:rPr>
          <w:rFonts w:asciiTheme="minorHAnsi" w:hAnsiTheme="minorHAnsi" w:cstheme="minorHAnsi"/>
          <w:sz w:val="24"/>
          <w:szCs w:val="24"/>
          <w:lang w:val="en-ZA"/>
        </w:rPr>
        <w:t>dit</w:t>
      </w:r>
      <w:proofErr w:type="spellEnd"/>
      <w:r w:rsidR="008D2D0A">
        <w:rPr>
          <w:rFonts w:asciiTheme="minorHAnsi" w:hAnsiTheme="minorHAnsi" w:cstheme="minorHAnsi"/>
          <w:sz w:val="24"/>
          <w:szCs w:val="24"/>
          <w:lang w:val="en-ZA"/>
        </w:rPr>
        <w:t xml:space="preserve"> die begin van die </w:t>
      </w:r>
      <w:proofErr w:type="spellStart"/>
      <w:r w:rsidR="008D2D0A">
        <w:rPr>
          <w:rFonts w:asciiTheme="minorHAnsi" w:hAnsiTheme="minorHAnsi" w:cstheme="minorHAnsi"/>
          <w:sz w:val="24"/>
          <w:szCs w:val="24"/>
          <w:lang w:val="en-ZA"/>
        </w:rPr>
        <w:t>terugkeer</w:t>
      </w:r>
      <w:proofErr w:type="spellEnd"/>
      <w:r w:rsidR="008D2D0A">
        <w:rPr>
          <w:rFonts w:asciiTheme="minorHAnsi" w:hAnsiTheme="minorHAnsi" w:cstheme="minorHAnsi"/>
          <w:sz w:val="24"/>
          <w:szCs w:val="24"/>
          <w:lang w:val="en-ZA"/>
        </w:rPr>
        <w:t xml:space="preserve"> was, het die </w:t>
      </w:r>
      <w:proofErr w:type="spellStart"/>
      <w:r w:rsidR="008D2D0A">
        <w:rPr>
          <w:rFonts w:asciiTheme="minorHAnsi" w:hAnsiTheme="minorHAnsi" w:cstheme="minorHAnsi"/>
          <w:sz w:val="24"/>
          <w:szCs w:val="24"/>
          <w:lang w:val="en-ZA"/>
        </w:rPr>
        <w:t>volgende</w:t>
      </w:r>
      <w:proofErr w:type="spellEnd"/>
      <w:r w:rsidR="008D2D0A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8D2D0A">
        <w:rPr>
          <w:rFonts w:asciiTheme="minorHAnsi" w:hAnsiTheme="minorHAnsi" w:cstheme="minorHAnsi"/>
          <w:sz w:val="24"/>
          <w:szCs w:val="24"/>
          <w:lang w:val="en-ZA"/>
        </w:rPr>
        <w:t>faktore</w:t>
      </w:r>
      <w:proofErr w:type="spellEnd"/>
      <w:r w:rsidR="008D2D0A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8D2D0A">
        <w:rPr>
          <w:rFonts w:asciiTheme="minorHAnsi" w:hAnsiTheme="minorHAnsi" w:cstheme="minorHAnsi"/>
          <w:sz w:val="24"/>
          <w:szCs w:val="24"/>
          <w:lang w:val="en-ZA"/>
        </w:rPr>
        <w:t>moontlik</w:t>
      </w:r>
      <w:proofErr w:type="spellEnd"/>
      <w:r w:rsidR="008D2D0A">
        <w:rPr>
          <w:rFonts w:asciiTheme="minorHAnsi" w:hAnsiTheme="minorHAnsi" w:cstheme="minorHAnsi"/>
          <w:sz w:val="24"/>
          <w:szCs w:val="24"/>
          <w:lang w:val="en-ZA"/>
        </w:rPr>
        <w:t xml:space="preserve"> ‘n </w:t>
      </w:r>
      <w:proofErr w:type="spellStart"/>
      <w:r w:rsidR="008D2D0A">
        <w:rPr>
          <w:rFonts w:asciiTheme="minorHAnsi" w:hAnsiTheme="minorHAnsi" w:cstheme="minorHAnsi"/>
          <w:sz w:val="24"/>
          <w:szCs w:val="24"/>
          <w:lang w:val="en-ZA"/>
        </w:rPr>
        <w:t>rol</w:t>
      </w:r>
      <w:proofErr w:type="spellEnd"/>
      <w:r w:rsidR="008D2D0A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8D2D0A">
        <w:rPr>
          <w:rFonts w:asciiTheme="minorHAnsi" w:hAnsiTheme="minorHAnsi" w:cstheme="minorHAnsi"/>
          <w:sz w:val="24"/>
          <w:szCs w:val="24"/>
          <w:lang w:val="en-ZA"/>
        </w:rPr>
        <w:t>gespeel</w:t>
      </w:r>
      <w:proofErr w:type="spellEnd"/>
      <w:r w:rsidR="008D2D0A">
        <w:rPr>
          <w:rFonts w:asciiTheme="minorHAnsi" w:hAnsiTheme="minorHAnsi" w:cstheme="minorHAnsi"/>
          <w:sz w:val="24"/>
          <w:szCs w:val="24"/>
          <w:lang w:val="en-ZA"/>
        </w:rPr>
        <w:t>:</w:t>
      </w:r>
    </w:p>
    <w:p w14:paraId="602322C5" w14:textId="26E67D03" w:rsidR="008D2D0A" w:rsidRPr="008D2D0A" w:rsidRDefault="00CC212F" w:rsidP="008D2D0A">
      <w:pPr>
        <w:pStyle w:val="ListParagraph"/>
        <w:numPr>
          <w:ilvl w:val="0"/>
          <w:numId w:val="27"/>
        </w:numPr>
        <w:rPr>
          <w:rFonts w:asciiTheme="minorHAnsi" w:hAnsiTheme="minorHAnsi" w:cstheme="minorHAnsi"/>
          <w:sz w:val="24"/>
          <w:szCs w:val="24"/>
          <w:lang w:val="en-ZA"/>
        </w:rPr>
      </w:pPr>
      <w:r w:rsidRPr="008D2D0A">
        <w:rPr>
          <w:rFonts w:asciiTheme="minorHAnsi" w:hAnsiTheme="minorHAnsi" w:cstheme="minorHAnsi"/>
          <w:sz w:val="24"/>
          <w:szCs w:val="24"/>
          <w:lang w:val="en-ZA"/>
        </w:rPr>
        <w:t>D</w:t>
      </w:r>
      <w:r w:rsidR="008D2D0A" w:rsidRPr="008D2D0A">
        <w:rPr>
          <w:rFonts w:asciiTheme="minorHAnsi" w:hAnsiTheme="minorHAnsi" w:cstheme="minorHAnsi"/>
          <w:sz w:val="24"/>
          <w:szCs w:val="24"/>
          <w:lang w:val="en-ZA"/>
        </w:rPr>
        <w:t>ie</w:t>
      </w:r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ontydige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ESKOM </w:t>
      </w:r>
      <w:proofErr w:type="spellStart"/>
      <w:r w:rsidR="00207CFF">
        <w:rPr>
          <w:rFonts w:asciiTheme="minorHAnsi" w:hAnsiTheme="minorHAnsi" w:cstheme="minorHAnsi"/>
          <w:sz w:val="24"/>
          <w:szCs w:val="24"/>
          <w:lang w:val="en-ZA"/>
        </w:rPr>
        <w:t>beurtkrag</w:t>
      </w:r>
      <w:proofErr w:type="spellEnd"/>
      <w:r w:rsidR="00207CFF">
        <w:rPr>
          <w:rFonts w:asciiTheme="minorHAnsi" w:hAnsiTheme="minorHAnsi" w:cstheme="minorHAnsi"/>
          <w:sz w:val="24"/>
          <w:szCs w:val="24"/>
          <w:lang w:val="en-ZA"/>
        </w:rPr>
        <w:t>.</w:t>
      </w:r>
    </w:p>
    <w:p w14:paraId="0DA69851" w14:textId="77777777" w:rsidR="008D2D0A" w:rsidRDefault="00CC212F" w:rsidP="008D2D0A">
      <w:pPr>
        <w:pStyle w:val="ListParagraph"/>
        <w:numPr>
          <w:ilvl w:val="0"/>
          <w:numId w:val="27"/>
        </w:numPr>
        <w:rPr>
          <w:rFonts w:asciiTheme="minorHAnsi" w:hAnsiTheme="minorHAnsi" w:cstheme="minorHAnsi"/>
          <w:sz w:val="24"/>
          <w:szCs w:val="24"/>
          <w:lang w:val="en-ZA"/>
        </w:rPr>
      </w:pPr>
      <w:r>
        <w:rPr>
          <w:rFonts w:asciiTheme="minorHAnsi" w:hAnsiTheme="minorHAnsi" w:cstheme="minorHAnsi"/>
          <w:sz w:val="24"/>
          <w:szCs w:val="24"/>
          <w:lang w:val="en-ZA"/>
        </w:rPr>
        <w:t xml:space="preserve">Vervoer van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persone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na venue.</w:t>
      </w:r>
    </w:p>
    <w:p w14:paraId="4B2E2408" w14:textId="77777777" w:rsidR="008D2D0A" w:rsidRDefault="008D2D0A" w:rsidP="008D2D0A">
      <w:pPr>
        <w:rPr>
          <w:rFonts w:asciiTheme="minorHAnsi" w:hAnsiTheme="minorHAnsi" w:cstheme="minorHAnsi"/>
          <w:sz w:val="24"/>
          <w:szCs w:val="24"/>
          <w:lang w:val="en-ZA"/>
        </w:rPr>
      </w:pPr>
    </w:p>
    <w:p w14:paraId="4429211F" w14:textId="67544F46" w:rsidR="008D2D0A" w:rsidRPr="008D2D0A" w:rsidRDefault="008D2D0A" w:rsidP="008D2D0A">
      <w:pPr>
        <w:rPr>
          <w:rFonts w:asciiTheme="minorHAnsi" w:hAnsiTheme="minorHAnsi" w:cstheme="minorHAnsi"/>
          <w:sz w:val="24"/>
          <w:szCs w:val="24"/>
          <w:lang w:val="en-ZA"/>
        </w:rPr>
      </w:pPr>
      <w:r>
        <w:rPr>
          <w:rFonts w:asciiTheme="minorHAnsi" w:hAnsiTheme="minorHAnsi" w:cstheme="minorHAnsi"/>
          <w:sz w:val="24"/>
          <w:szCs w:val="24"/>
          <w:lang w:val="en-ZA"/>
        </w:rPr>
        <w:t xml:space="preserve">Die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organiseerders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is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egter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tevrede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met die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opkoms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het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heelwat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positie</w:t>
      </w:r>
      <w:r w:rsidR="00555BC8">
        <w:rPr>
          <w:rFonts w:asciiTheme="minorHAnsi" w:hAnsiTheme="minorHAnsi" w:cstheme="minorHAnsi"/>
          <w:sz w:val="24"/>
          <w:szCs w:val="24"/>
          <w:lang w:val="en-ZA"/>
        </w:rPr>
        <w:t>w</w:t>
      </w:r>
      <w:r>
        <w:rPr>
          <w:rFonts w:asciiTheme="minorHAnsi" w:hAnsiTheme="minorHAnsi" w:cstheme="minorHAnsi"/>
          <w:sz w:val="24"/>
          <w:szCs w:val="24"/>
          <w:lang w:val="en-ZA"/>
        </w:rPr>
        <w:t>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terugvoering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gekry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>.</w:t>
      </w:r>
      <w:r w:rsidR="00A1488A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r w:rsidR="00207CFF">
        <w:rPr>
          <w:rFonts w:asciiTheme="minorHAnsi" w:hAnsiTheme="minorHAnsi" w:cstheme="minorHAnsi"/>
          <w:sz w:val="24"/>
          <w:szCs w:val="24"/>
          <w:lang w:val="en-ZA"/>
        </w:rPr>
        <w:t xml:space="preserve">Die </w:t>
      </w:r>
      <w:proofErr w:type="spellStart"/>
      <w:r w:rsidR="00207CFF">
        <w:rPr>
          <w:rFonts w:asciiTheme="minorHAnsi" w:hAnsiTheme="minorHAnsi" w:cstheme="minorHAnsi"/>
          <w:sz w:val="24"/>
          <w:szCs w:val="24"/>
          <w:lang w:val="en-ZA"/>
        </w:rPr>
        <w:t>ope</w:t>
      </w:r>
      <w:proofErr w:type="spellEnd"/>
      <w:r w:rsidR="00207CFF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207CFF">
        <w:rPr>
          <w:rFonts w:asciiTheme="minorHAnsi" w:hAnsiTheme="minorHAnsi" w:cstheme="minorHAnsi"/>
          <w:sz w:val="24"/>
          <w:szCs w:val="24"/>
          <w:lang w:val="en-ZA"/>
        </w:rPr>
        <w:t>gesprek</w:t>
      </w:r>
      <w:proofErr w:type="spellEnd"/>
      <w:r w:rsidR="00207CFF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207CFF">
        <w:rPr>
          <w:rFonts w:asciiTheme="minorHAnsi" w:hAnsiTheme="minorHAnsi" w:cstheme="minorHAnsi"/>
          <w:sz w:val="24"/>
          <w:szCs w:val="24"/>
          <w:lang w:val="en-ZA"/>
        </w:rPr>
        <w:t>aan</w:t>
      </w:r>
      <w:proofErr w:type="spellEnd"/>
      <w:r w:rsidR="00207CFF">
        <w:rPr>
          <w:rFonts w:asciiTheme="minorHAnsi" w:hAnsiTheme="minorHAnsi" w:cstheme="minorHAnsi"/>
          <w:sz w:val="24"/>
          <w:szCs w:val="24"/>
          <w:lang w:val="en-ZA"/>
        </w:rPr>
        <w:t xml:space="preserve"> die </w:t>
      </w:r>
      <w:proofErr w:type="spellStart"/>
      <w:r w:rsidR="00207CFF">
        <w:rPr>
          <w:rFonts w:asciiTheme="minorHAnsi" w:hAnsiTheme="minorHAnsi" w:cstheme="minorHAnsi"/>
          <w:sz w:val="24"/>
          <w:szCs w:val="24"/>
          <w:lang w:val="en-ZA"/>
        </w:rPr>
        <w:t>einde</w:t>
      </w:r>
      <w:proofErr w:type="spellEnd"/>
      <w:r w:rsidR="00207CFF">
        <w:rPr>
          <w:rFonts w:asciiTheme="minorHAnsi" w:hAnsiTheme="minorHAnsi" w:cstheme="minorHAnsi"/>
          <w:sz w:val="24"/>
          <w:szCs w:val="24"/>
          <w:lang w:val="en-ZA"/>
        </w:rPr>
        <w:t xml:space="preserve"> het </w:t>
      </w:r>
      <w:proofErr w:type="spellStart"/>
      <w:r w:rsidR="00207CFF">
        <w:rPr>
          <w:rFonts w:asciiTheme="minorHAnsi" w:hAnsiTheme="minorHAnsi" w:cstheme="minorHAnsi"/>
          <w:sz w:val="24"/>
          <w:szCs w:val="24"/>
          <w:lang w:val="en-ZA"/>
        </w:rPr>
        <w:t>wonderlike</w:t>
      </w:r>
      <w:proofErr w:type="spellEnd"/>
      <w:r w:rsidR="00207CFF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207CFF">
        <w:rPr>
          <w:rFonts w:asciiTheme="minorHAnsi" w:hAnsiTheme="minorHAnsi" w:cstheme="minorHAnsi"/>
          <w:sz w:val="24"/>
          <w:szCs w:val="24"/>
          <w:lang w:val="en-ZA"/>
        </w:rPr>
        <w:t>geleenthede</w:t>
      </w:r>
      <w:proofErr w:type="spellEnd"/>
      <w:r w:rsidR="00207CFF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207CFF">
        <w:rPr>
          <w:rFonts w:asciiTheme="minorHAnsi" w:hAnsiTheme="minorHAnsi" w:cstheme="minorHAnsi"/>
          <w:sz w:val="24"/>
          <w:szCs w:val="24"/>
          <w:lang w:val="en-ZA"/>
        </w:rPr>
        <w:t>geskep</w:t>
      </w:r>
      <w:proofErr w:type="spellEnd"/>
      <w:r w:rsidR="00207CFF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207CFF">
        <w:rPr>
          <w:rFonts w:asciiTheme="minorHAnsi" w:hAnsiTheme="minorHAnsi" w:cstheme="minorHAnsi"/>
          <w:sz w:val="24"/>
          <w:szCs w:val="24"/>
          <w:lang w:val="en-ZA"/>
        </w:rPr>
        <w:t>vir</w:t>
      </w:r>
      <w:proofErr w:type="spellEnd"/>
      <w:r w:rsidR="00207CFF">
        <w:rPr>
          <w:rFonts w:asciiTheme="minorHAnsi" w:hAnsiTheme="minorHAnsi" w:cstheme="minorHAnsi"/>
          <w:sz w:val="24"/>
          <w:szCs w:val="24"/>
          <w:lang w:val="en-ZA"/>
        </w:rPr>
        <w:t xml:space="preserve"> die </w:t>
      </w:r>
      <w:proofErr w:type="spellStart"/>
      <w:r w:rsidR="00207CFF">
        <w:rPr>
          <w:rFonts w:asciiTheme="minorHAnsi" w:hAnsiTheme="minorHAnsi" w:cstheme="minorHAnsi"/>
          <w:sz w:val="24"/>
          <w:szCs w:val="24"/>
          <w:lang w:val="en-ZA"/>
        </w:rPr>
        <w:t>teenwoordiges</w:t>
      </w:r>
      <w:proofErr w:type="spellEnd"/>
      <w:r w:rsidR="00207CFF">
        <w:rPr>
          <w:rFonts w:asciiTheme="minorHAnsi" w:hAnsiTheme="minorHAnsi" w:cstheme="minorHAnsi"/>
          <w:sz w:val="24"/>
          <w:szCs w:val="24"/>
          <w:lang w:val="en-ZA"/>
        </w:rPr>
        <w:t>.</w:t>
      </w:r>
      <w:r w:rsidR="00317623">
        <w:rPr>
          <w:rFonts w:asciiTheme="minorHAnsi" w:hAnsiTheme="minorHAnsi" w:cstheme="minorHAnsi"/>
          <w:sz w:val="24"/>
          <w:szCs w:val="24"/>
          <w:lang w:val="en-ZA"/>
        </w:rPr>
        <w:t xml:space="preserve"> Daar is </w:t>
      </w:r>
      <w:proofErr w:type="spellStart"/>
      <w:r w:rsidR="00317623">
        <w:rPr>
          <w:rFonts w:asciiTheme="minorHAnsi" w:hAnsiTheme="minorHAnsi" w:cstheme="minorHAnsi"/>
          <w:sz w:val="24"/>
          <w:szCs w:val="24"/>
          <w:lang w:val="en-ZA"/>
        </w:rPr>
        <w:t>ook</w:t>
      </w:r>
      <w:proofErr w:type="spellEnd"/>
      <w:r w:rsidR="00317623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317623">
        <w:rPr>
          <w:rFonts w:asciiTheme="minorHAnsi" w:hAnsiTheme="minorHAnsi" w:cstheme="minorHAnsi"/>
          <w:sz w:val="24"/>
          <w:szCs w:val="24"/>
          <w:lang w:val="en-ZA"/>
        </w:rPr>
        <w:t>voorsiening</w:t>
      </w:r>
      <w:proofErr w:type="spellEnd"/>
      <w:r w:rsidR="00317623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317623">
        <w:rPr>
          <w:rFonts w:asciiTheme="minorHAnsi" w:hAnsiTheme="minorHAnsi" w:cstheme="minorHAnsi"/>
          <w:sz w:val="24"/>
          <w:szCs w:val="24"/>
          <w:lang w:val="en-ZA"/>
        </w:rPr>
        <w:t>gemaak</w:t>
      </w:r>
      <w:proofErr w:type="spellEnd"/>
      <w:r w:rsidR="00317623">
        <w:rPr>
          <w:rFonts w:asciiTheme="minorHAnsi" w:hAnsiTheme="minorHAnsi" w:cstheme="minorHAnsi"/>
          <w:sz w:val="24"/>
          <w:szCs w:val="24"/>
          <w:lang w:val="en-ZA"/>
        </w:rPr>
        <w:t xml:space="preserve"> om ten </w:t>
      </w:r>
      <w:proofErr w:type="spellStart"/>
      <w:r w:rsidR="00317623">
        <w:rPr>
          <w:rFonts w:asciiTheme="minorHAnsi" w:hAnsiTheme="minorHAnsi" w:cstheme="minorHAnsi"/>
          <w:sz w:val="24"/>
          <w:szCs w:val="24"/>
          <w:lang w:val="en-ZA"/>
        </w:rPr>
        <w:t>minste</w:t>
      </w:r>
      <w:proofErr w:type="spellEnd"/>
      <w:r w:rsidR="00317623">
        <w:rPr>
          <w:rFonts w:asciiTheme="minorHAnsi" w:hAnsiTheme="minorHAnsi" w:cstheme="minorHAnsi"/>
          <w:sz w:val="24"/>
          <w:szCs w:val="24"/>
          <w:lang w:val="en-ZA"/>
        </w:rPr>
        <w:t xml:space="preserve"> twee van die </w:t>
      </w:r>
      <w:proofErr w:type="spellStart"/>
      <w:r w:rsidR="00317623">
        <w:rPr>
          <w:rFonts w:asciiTheme="minorHAnsi" w:hAnsiTheme="minorHAnsi" w:cstheme="minorHAnsi"/>
          <w:sz w:val="24"/>
          <w:szCs w:val="24"/>
          <w:lang w:val="en-ZA"/>
        </w:rPr>
        <w:t>groep</w:t>
      </w:r>
      <w:proofErr w:type="spellEnd"/>
      <w:r w:rsidR="00317623">
        <w:rPr>
          <w:rFonts w:asciiTheme="minorHAnsi" w:hAnsiTheme="minorHAnsi" w:cstheme="minorHAnsi"/>
          <w:sz w:val="24"/>
          <w:szCs w:val="24"/>
          <w:lang w:val="en-ZA"/>
        </w:rPr>
        <w:t xml:space="preserve"> na ‘n </w:t>
      </w:r>
      <w:proofErr w:type="spellStart"/>
      <w:r w:rsidR="00317623">
        <w:rPr>
          <w:rFonts w:asciiTheme="minorHAnsi" w:hAnsiTheme="minorHAnsi" w:cstheme="minorHAnsi"/>
          <w:sz w:val="24"/>
          <w:szCs w:val="24"/>
          <w:lang w:val="en-ZA"/>
        </w:rPr>
        <w:t>Wold</w:t>
      </w:r>
      <w:proofErr w:type="spellEnd"/>
      <w:r w:rsidR="00317623">
        <w:rPr>
          <w:rFonts w:asciiTheme="minorHAnsi" w:hAnsiTheme="minorHAnsi" w:cstheme="minorHAnsi"/>
          <w:sz w:val="24"/>
          <w:szCs w:val="24"/>
          <w:lang w:val="en-ZA"/>
        </w:rPr>
        <w:t xml:space="preserve"> Cup Netball </w:t>
      </w:r>
      <w:proofErr w:type="spellStart"/>
      <w:r w:rsidR="00317623">
        <w:rPr>
          <w:rFonts w:asciiTheme="minorHAnsi" w:hAnsiTheme="minorHAnsi" w:cstheme="minorHAnsi"/>
          <w:sz w:val="24"/>
          <w:szCs w:val="24"/>
          <w:lang w:val="en-ZA"/>
        </w:rPr>
        <w:t>aksie</w:t>
      </w:r>
      <w:proofErr w:type="spellEnd"/>
      <w:r w:rsidR="00317623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317623">
        <w:rPr>
          <w:rFonts w:asciiTheme="minorHAnsi" w:hAnsiTheme="minorHAnsi" w:cstheme="minorHAnsi"/>
          <w:sz w:val="24"/>
          <w:szCs w:val="24"/>
          <w:lang w:val="en-ZA"/>
        </w:rPr>
        <w:t>te</w:t>
      </w:r>
      <w:proofErr w:type="spellEnd"/>
      <w:r w:rsidR="00317623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317623">
        <w:rPr>
          <w:rFonts w:asciiTheme="minorHAnsi" w:hAnsiTheme="minorHAnsi" w:cstheme="minorHAnsi"/>
          <w:sz w:val="24"/>
          <w:szCs w:val="24"/>
          <w:lang w:val="en-ZA"/>
        </w:rPr>
        <w:t>stuur</w:t>
      </w:r>
      <w:proofErr w:type="spellEnd"/>
      <w:r w:rsidR="00317623">
        <w:rPr>
          <w:rFonts w:asciiTheme="minorHAnsi" w:hAnsiTheme="minorHAnsi" w:cstheme="minorHAnsi"/>
          <w:sz w:val="24"/>
          <w:szCs w:val="24"/>
          <w:lang w:val="en-ZA"/>
        </w:rPr>
        <w:t>.</w:t>
      </w:r>
    </w:p>
    <w:p w14:paraId="78E87069" w14:textId="77777777" w:rsidR="00DA68D7" w:rsidRDefault="00DA68D7" w:rsidP="00DA68D7">
      <w:pPr>
        <w:rPr>
          <w:rFonts w:asciiTheme="minorHAnsi" w:hAnsiTheme="minorHAnsi" w:cstheme="minorHAnsi"/>
          <w:sz w:val="24"/>
          <w:szCs w:val="24"/>
          <w:lang w:val="en-ZA"/>
        </w:rPr>
      </w:pPr>
    </w:p>
    <w:p w14:paraId="082D574C" w14:textId="77777777" w:rsidR="00DA68D7" w:rsidRDefault="00DA68D7" w:rsidP="00DA68D7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 w:rsidRPr="0074567C">
        <w:rPr>
          <w:rFonts w:asciiTheme="minorHAnsi" w:hAnsiTheme="minorHAnsi" w:cstheme="minorHAnsi"/>
          <w:b/>
          <w:sz w:val="24"/>
          <w:szCs w:val="24"/>
          <w:lang w:val="en-ZA"/>
        </w:rPr>
        <w:t>BESONDERHEDE:</w:t>
      </w:r>
    </w:p>
    <w:p w14:paraId="4E7AA87E" w14:textId="307F04AD" w:rsidR="00DA68D7" w:rsidRPr="0074567C" w:rsidRDefault="00DA68D7" w:rsidP="00DA68D7">
      <w:pPr>
        <w:pStyle w:val="ListParagraph"/>
        <w:numPr>
          <w:ilvl w:val="0"/>
          <w:numId w:val="26"/>
        </w:num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rFonts w:asciiTheme="minorHAnsi" w:hAnsiTheme="minorHAnsi" w:cstheme="minorHAnsi"/>
          <w:sz w:val="24"/>
          <w:szCs w:val="24"/>
          <w:lang w:val="en-ZA"/>
        </w:rPr>
        <w:t xml:space="preserve">Datum:  </w:t>
      </w:r>
      <w:proofErr w:type="spellStart"/>
      <w:r w:rsidR="00A1488A">
        <w:rPr>
          <w:rFonts w:asciiTheme="minorHAnsi" w:hAnsiTheme="minorHAnsi" w:cstheme="minorHAnsi"/>
          <w:sz w:val="24"/>
          <w:szCs w:val="24"/>
          <w:lang w:val="en-ZA"/>
        </w:rPr>
        <w:t>Woens</w:t>
      </w:r>
      <w:r>
        <w:rPr>
          <w:rFonts w:asciiTheme="minorHAnsi" w:hAnsiTheme="minorHAnsi" w:cstheme="minorHAnsi"/>
          <w:sz w:val="24"/>
          <w:szCs w:val="24"/>
          <w:lang w:val="en-ZA"/>
        </w:rPr>
        <w:t>dag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r w:rsidR="004650D0">
        <w:rPr>
          <w:rFonts w:asciiTheme="minorHAnsi" w:hAnsiTheme="minorHAnsi" w:cstheme="minorHAnsi"/>
          <w:sz w:val="24"/>
          <w:szCs w:val="24"/>
          <w:lang w:val="en-ZA"/>
        </w:rPr>
        <w:t xml:space="preserve">6 </w:t>
      </w:r>
      <w:proofErr w:type="spellStart"/>
      <w:r w:rsidR="004650D0">
        <w:rPr>
          <w:rFonts w:asciiTheme="minorHAnsi" w:hAnsiTheme="minorHAnsi" w:cstheme="minorHAnsi"/>
          <w:sz w:val="24"/>
          <w:szCs w:val="24"/>
          <w:lang w:val="en-ZA"/>
        </w:rPr>
        <w:t>Maart</w:t>
      </w:r>
      <w:proofErr w:type="spellEnd"/>
      <w:r w:rsidR="004650D0">
        <w:rPr>
          <w:rFonts w:asciiTheme="minorHAnsi" w:hAnsiTheme="minorHAnsi" w:cstheme="minorHAnsi"/>
          <w:sz w:val="24"/>
          <w:szCs w:val="24"/>
          <w:lang w:val="en-ZA"/>
        </w:rPr>
        <w:t xml:space="preserve"> 2023</w:t>
      </w:r>
    </w:p>
    <w:p w14:paraId="529ED838" w14:textId="1763A50F" w:rsidR="00DA68D7" w:rsidRPr="00A835F0" w:rsidRDefault="00DA68D7" w:rsidP="00DA68D7">
      <w:pPr>
        <w:pStyle w:val="ListParagraph"/>
        <w:numPr>
          <w:ilvl w:val="0"/>
          <w:numId w:val="26"/>
        </w:numPr>
        <w:rPr>
          <w:rFonts w:asciiTheme="minorHAnsi" w:hAnsiTheme="minorHAnsi" w:cstheme="minorHAnsi"/>
          <w:b/>
          <w:sz w:val="24"/>
          <w:szCs w:val="24"/>
          <w:lang w:val="en-ZA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Tyd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>:  1</w:t>
      </w:r>
      <w:r w:rsidR="00A1488A">
        <w:rPr>
          <w:rFonts w:asciiTheme="minorHAnsi" w:hAnsiTheme="minorHAnsi" w:cstheme="minorHAnsi"/>
          <w:sz w:val="24"/>
          <w:szCs w:val="24"/>
          <w:lang w:val="en-ZA"/>
        </w:rPr>
        <w:t>8</w:t>
      </w:r>
      <w:r>
        <w:rPr>
          <w:rFonts w:asciiTheme="minorHAnsi" w:hAnsiTheme="minorHAnsi" w:cstheme="minorHAnsi"/>
          <w:sz w:val="24"/>
          <w:szCs w:val="24"/>
          <w:lang w:val="en-ZA"/>
        </w:rPr>
        <w:t xml:space="preserve">:00 – </w:t>
      </w:r>
      <w:r w:rsidR="00A1488A">
        <w:rPr>
          <w:rFonts w:asciiTheme="minorHAnsi" w:hAnsiTheme="minorHAnsi" w:cstheme="minorHAnsi"/>
          <w:sz w:val="24"/>
          <w:szCs w:val="24"/>
          <w:lang w:val="en-ZA"/>
        </w:rPr>
        <w:t>20</w:t>
      </w:r>
      <w:r>
        <w:rPr>
          <w:rFonts w:asciiTheme="minorHAnsi" w:hAnsiTheme="minorHAnsi" w:cstheme="minorHAnsi"/>
          <w:sz w:val="24"/>
          <w:szCs w:val="24"/>
          <w:lang w:val="en-ZA"/>
        </w:rPr>
        <w:t>:</w:t>
      </w:r>
      <w:r w:rsidR="004650D0">
        <w:rPr>
          <w:rFonts w:asciiTheme="minorHAnsi" w:hAnsiTheme="minorHAnsi" w:cstheme="minorHAnsi"/>
          <w:sz w:val="24"/>
          <w:szCs w:val="24"/>
          <w:lang w:val="en-ZA"/>
        </w:rPr>
        <w:t>30</w:t>
      </w:r>
    </w:p>
    <w:p w14:paraId="32D9AC25" w14:textId="4B459952" w:rsidR="00DA68D7" w:rsidRDefault="00DA68D7" w:rsidP="00DA68D7">
      <w:pPr>
        <w:pStyle w:val="ListParagraph"/>
        <w:numPr>
          <w:ilvl w:val="0"/>
          <w:numId w:val="26"/>
        </w:numPr>
        <w:rPr>
          <w:rFonts w:asciiTheme="minorHAnsi" w:hAnsiTheme="minorHAnsi" w:cstheme="minorHAnsi"/>
          <w:sz w:val="24"/>
          <w:szCs w:val="24"/>
          <w:lang w:val="en-ZA"/>
        </w:rPr>
      </w:pPr>
      <w:r w:rsidRPr="00A835F0">
        <w:rPr>
          <w:rFonts w:asciiTheme="minorHAnsi" w:hAnsiTheme="minorHAnsi" w:cstheme="minorHAnsi"/>
          <w:sz w:val="24"/>
          <w:szCs w:val="24"/>
          <w:lang w:val="en-ZA"/>
        </w:rPr>
        <w:t>Venue:</w:t>
      </w:r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r w:rsidR="004650D0">
        <w:rPr>
          <w:rFonts w:asciiTheme="minorHAnsi" w:hAnsiTheme="minorHAnsi" w:cstheme="minorHAnsi"/>
          <w:sz w:val="24"/>
          <w:szCs w:val="24"/>
          <w:lang w:val="en-ZA"/>
        </w:rPr>
        <w:t xml:space="preserve">SWD </w:t>
      </w:r>
      <w:proofErr w:type="spellStart"/>
      <w:r w:rsidR="004650D0">
        <w:rPr>
          <w:rFonts w:asciiTheme="minorHAnsi" w:hAnsiTheme="minorHAnsi" w:cstheme="minorHAnsi"/>
          <w:sz w:val="24"/>
          <w:szCs w:val="24"/>
          <w:lang w:val="en-ZA"/>
        </w:rPr>
        <w:t>Krieket</w:t>
      </w:r>
      <w:proofErr w:type="spellEnd"/>
      <w:r w:rsidR="004650D0">
        <w:rPr>
          <w:rFonts w:asciiTheme="minorHAnsi" w:hAnsiTheme="minorHAnsi" w:cstheme="minorHAnsi"/>
          <w:sz w:val="24"/>
          <w:szCs w:val="24"/>
          <w:lang w:val="en-ZA"/>
        </w:rPr>
        <w:t xml:space="preserve"> Stadion</w:t>
      </w:r>
      <w:r w:rsidR="00A1488A">
        <w:rPr>
          <w:rFonts w:asciiTheme="minorHAnsi" w:hAnsiTheme="minorHAnsi" w:cstheme="minorHAnsi"/>
          <w:sz w:val="24"/>
          <w:szCs w:val="24"/>
          <w:lang w:val="en-ZA"/>
        </w:rPr>
        <w:t>, Oudtshoorn</w:t>
      </w:r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</w:p>
    <w:p w14:paraId="63ADCC13" w14:textId="77777777" w:rsidR="00DA68D7" w:rsidRDefault="00DA68D7" w:rsidP="00DA68D7">
      <w:pPr>
        <w:pStyle w:val="ListParagraph"/>
        <w:numPr>
          <w:ilvl w:val="0"/>
          <w:numId w:val="26"/>
        </w:numPr>
        <w:rPr>
          <w:rFonts w:asciiTheme="minorHAnsi" w:hAnsiTheme="minorHAnsi" w:cstheme="minorHAnsi"/>
          <w:sz w:val="24"/>
          <w:szCs w:val="24"/>
          <w:lang w:val="en-ZA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Organiseerder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>:  Dave van der Walt  [082-7734 901]</w:t>
      </w:r>
    </w:p>
    <w:p w14:paraId="1D7ADD6E" w14:textId="37BC6FCA" w:rsidR="000F5F50" w:rsidRDefault="004650D0" w:rsidP="00DA68D7">
      <w:pPr>
        <w:pStyle w:val="ListParagraph"/>
        <w:numPr>
          <w:ilvl w:val="0"/>
          <w:numId w:val="26"/>
        </w:numPr>
        <w:rPr>
          <w:rFonts w:asciiTheme="minorHAnsi" w:hAnsiTheme="minorHAnsi" w:cstheme="minorHAnsi"/>
          <w:sz w:val="24"/>
          <w:szCs w:val="24"/>
          <w:lang w:val="en-ZA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Verversings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: 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Jakaranda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Caterers [Many Alexander]</w:t>
      </w:r>
    </w:p>
    <w:p w14:paraId="0D8D875A" w14:textId="77777777" w:rsidR="00DA68D7" w:rsidRDefault="00DA68D7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098E38A1" w14:textId="77777777" w:rsidR="00643BED" w:rsidRDefault="00643BED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301F1D0E" w14:textId="77777777" w:rsidR="001E6E0B" w:rsidRDefault="001E6E0B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 </w:t>
      </w:r>
      <w:r w:rsidR="002566D3">
        <w:rPr>
          <w:rFonts w:asciiTheme="minorHAnsi" w:hAnsiTheme="minorHAnsi" w:cstheme="minorHAnsi"/>
          <w:b/>
          <w:sz w:val="24"/>
          <w:szCs w:val="24"/>
          <w:lang w:val="en-ZA"/>
        </w:rPr>
        <w:t xml:space="preserve">  </w:t>
      </w:r>
      <w:r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 </w:t>
      </w:r>
      <w:r w:rsidR="002566D3"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</w:t>
      </w:r>
      <w:r>
        <w:rPr>
          <w:rFonts w:asciiTheme="minorHAnsi" w:hAnsiTheme="minorHAnsi" w:cstheme="minorHAnsi"/>
          <w:b/>
          <w:sz w:val="24"/>
          <w:szCs w:val="24"/>
          <w:lang w:val="en-ZA"/>
        </w:rPr>
        <w:t xml:space="preserve"> </w:t>
      </w:r>
    </w:p>
    <w:p w14:paraId="34AA6E24" w14:textId="77777777" w:rsidR="00E96C8D" w:rsidRDefault="00E96C8D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09501C92" w14:textId="77777777" w:rsidR="00E96C8D" w:rsidRDefault="00D83980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 </w:t>
      </w:r>
      <w:r w:rsidR="00E96C8D"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         </w:t>
      </w:r>
      <w:r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      </w:t>
      </w:r>
      <w:r w:rsidR="00E96C8D">
        <w:rPr>
          <w:rFonts w:asciiTheme="minorHAnsi" w:hAnsiTheme="minorHAnsi" w:cstheme="minorHAnsi"/>
          <w:b/>
          <w:sz w:val="24"/>
          <w:szCs w:val="24"/>
          <w:lang w:val="en-ZA"/>
        </w:rPr>
        <w:t xml:space="preserve"> </w:t>
      </w:r>
    </w:p>
    <w:p w14:paraId="6164B712" w14:textId="77777777" w:rsidR="00E96C8D" w:rsidRDefault="00E96C8D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6FD029EB" w14:textId="77777777" w:rsidR="00E96C8D" w:rsidRDefault="00E96C8D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</w:t>
      </w:r>
      <w:r w:rsidR="00D83980"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                  </w:t>
      </w:r>
      <w:r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    </w:t>
      </w:r>
      <w:r w:rsidR="00D83980"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                </w:t>
      </w:r>
      <w:r>
        <w:rPr>
          <w:rFonts w:asciiTheme="minorHAnsi" w:hAnsiTheme="minorHAnsi" w:cstheme="minorHAnsi"/>
          <w:b/>
          <w:sz w:val="24"/>
          <w:szCs w:val="24"/>
          <w:lang w:val="en-ZA"/>
        </w:rPr>
        <w:t xml:space="preserve"> </w:t>
      </w:r>
      <w:r w:rsidR="00F03616"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    </w:t>
      </w:r>
    </w:p>
    <w:p w14:paraId="1FE50A4B" w14:textId="77777777" w:rsidR="00175B9C" w:rsidRDefault="00175B9C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         </w:t>
      </w:r>
    </w:p>
    <w:p w14:paraId="69866F4A" w14:textId="77777777" w:rsidR="00FB2886" w:rsidRDefault="00FB2886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rFonts w:asciiTheme="minorHAnsi" w:hAnsiTheme="minorHAnsi" w:cstheme="minorHAnsi"/>
          <w:b/>
          <w:sz w:val="24"/>
          <w:szCs w:val="24"/>
          <w:lang w:val="en-ZA"/>
        </w:rPr>
        <w:t>UITNODIGING</w:t>
      </w:r>
    </w:p>
    <w:p w14:paraId="41163C01" w14:textId="52459A24" w:rsidR="00F3428E" w:rsidRDefault="00F3428E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 w:rsidRPr="00F3428E">
        <w:rPr>
          <w:noProof/>
        </w:rPr>
        <w:drawing>
          <wp:inline distT="0" distB="0" distL="0" distR="0" wp14:anchorId="6ECDBF2B" wp14:editId="69546656">
            <wp:extent cx="6479540" cy="804608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04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F3B18" w14:textId="77777777" w:rsidR="00F3428E" w:rsidRDefault="00F3428E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73F7716C" w14:textId="6B9BDE07" w:rsidR="008A18F4" w:rsidRDefault="00CD711B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rFonts w:asciiTheme="minorHAnsi" w:hAnsiTheme="minorHAnsi" w:cstheme="minorHAnsi"/>
          <w:b/>
          <w:sz w:val="24"/>
          <w:szCs w:val="24"/>
          <w:lang w:val="en-ZA"/>
        </w:rPr>
        <w:t>PROGRAMME</w:t>
      </w:r>
    </w:p>
    <w:p w14:paraId="55A1A9C1" w14:textId="7FE8C2E3" w:rsidR="0021333F" w:rsidRDefault="0021333F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1F89718F" w14:textId="76D62E6C" w:rsidR="0021333F" w:rsidRDefault="0021333F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11BFDD46" w14:textId="77777777" w:rsidR="0021333F" w:rsidRDefault="0021333F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46E08F75" w14:textId="302BBE6B" w:rsidR="00CD711B" w:rsidRDefault="0021333F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 w:rsidRPr="0021333F">
        <w:rPr>
          <w:noProof/>
        </w:rPr>
        <w:drawing>
          <wp:inline distT="0" distB="0" distL="0" distR="0" wp14:anchorId="076F3748" wp14:editId="7B9704B0">
            <wp:extent cx="6479540" cy="616204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616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C5C9D" w14:textId="0BE6DB51" w:rsidR="00CD711B" w:rsidRDefault="0031675C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                                                                       </w:t>
      </w:r>
      <w:r>
        <w:rPr>
          <w:rFonts w:asciiTheme="minorHAnsi" w:hAnsiTheme="minorHAnsi" w:cstheme="minorHAnsi"/>
          <w:b/>
          <w:noProof/>
          <w:sz w:val="24"/>
          <w:szCs w:val="24"/>
          <w:lang w:val="en-ZA"/>
        </w:rPr>
        <w:drawing>
          <wp:inline distT="0" distB="0" distL="0" distR="0" wp14:anchorId="6E30D94B" wp14:editId="0F17A16A">
            <wp:extent cx="899549" cy="1272540"/>
            <wp:effectExtent l="0" t="0" r="0" b="381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437" cy="12893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A9B619" w14:textId="77777777" w:rsidR="00CD711B" w:rsidRDefault="00CD711B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1EBBA65D" w14:textId="0898799C" w:rsidR="00CD711B" w:rsidRDefault="00CD711B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600D713F" w14:textId="52E6ACF6" w:rsidR="00755260" w:rsidRDefault="00A447F4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                                                                     </w:t>
      </w:r>
    </w:p>
    <w:p w14:paraId="7EBE6E20" w14:textId="384DDF45" w:rsidR="001B20CB" w:rsidRDefault="00586870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 w:rsidRPr="00586870">
        <w:rPr>
          <w:noProof/>
        </w:rPr>
        <w:drawing>
          <wp:inline distT="0" distB="0" distL="0" distR="0" wp14:anchorId="3B36C4D9" wp14:editId="431FDC29">
            <wp:extent cx="5732145" cy="409384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409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3013E" w14:textId="36F06625" w:rsidR="00586870" w:rsidRDefault="00586870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3F8B6DA9" w14:textId="62FACC87" w:rsidR="00586870" w:rsidRDefault="00586870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4A85329B" w14:textId="72F33CCC" w:rsidR="00586870" w:rsidRDefault="00586870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78704BCD" w14:textId="0718F4AE" w:rsidR="00586870" w:rsidRDefault="00586870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636F7EC4" w14:textId="475F10F3" w:rsidR="00586870" w:rsidRDefault="00586870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251A1BC3" w14:textId="61F6BBCC" w:rsidR="00586870" w:rsidRDefault="00A447F4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                                                         </w:t>
      </w:r>
      <w:r>
        <w:rPr>
          <w:rFonts w:asciiTheme="minorHAnsi" w:hAnsiTheme="minorHAnsi" w:cstheme="minorHAnsi"/>
          <w:b/>
          <w:noProof/>
          <w:sz w:val="24"/>
          <w:szCs w:val="24"/>
          <w:lang w:val="en-ZA"/>
        </w:rPr>
        <w:drawing>
          <wp:inline distT="0" distB="0" distL="0" distR="0" wp14:anchorId="3571485B" wp14:editId="7CC9C595">
            <wp:extent cx="2238510" cy="3166691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628" cy="3175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B346DE" w14:textId="24B269CC" w:rsidR="00586870" w:rsidRDefault="00586870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6B9184F5" w14:textId="48A6A0A4" w:rsidR="00586870" w:rsidRDefault="00586870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4AEC0CAD" w14:textId="28C33722" w:rsidR="00586870" w:rsidRDefault="00586870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rFonts w:asciiTheme="minorHAnsi" w:hAnsiTheme="minorHAnsi" w:cstheme="minorHAnsi"/>
          <w:b/>
          <w:sz w:val="24"/>
          <w:szCs w:val="24"/>
          <w:lang w:val="en-ZA"/>
        </w:rPr>
        <w:t>CERIFICATE</w:t>
      </w:r>
    </w:p>
    <w:p w14:paraId="43883CFF" w14:textId="77777777" w:rsidR="00586870" w:rsidRDefault="00586870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6A93C592" w14:textId="0968BD9F" w:rsidR="001B20CB" w:rsidRDefault="008A2F7B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t xml:space="preserve">                  </w:t>
      </w:r>
      <w:r w:rsidRPr="008A2F7B">
        <w:rPr>
          <w:noProof/>
        </w:rPr>
        <w:drawing>
          <wp:inline distT="0" distB="0" distL="0" distR="0" wp14:anchorId="0E8C9FAE" wp14:editId="03AA8B1C">
            <wp:extent cx="5091547" cy="7489124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266" cy="7497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F6D4C" w14:textId="77777777" w:rsidR="001B20CB" w:rsidRDefault="001B20CB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64E0CEBB" w14:textId="77777777" w:rsidR="001B20CB" w:rsidRDefault="001B20CB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41FD3593" w14:textId="1EF75513" w:rsidR="001B20CB" w:rsidRDefault="001B20CB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0180D150" w14:textId="2078779C" w:rsidR="006053B3" w:rsidRDefault="00D21CB9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rFonts w:asciiTheme="minorHAnsi" w:hAnsiTheme="minorHAnsi" w:cstheme="minorHAnsi"/>
          <w:b/>
          <w:sz w:val="24"/>
          <w:szCs w:val="24"/>
          <w:lang w:val="en-ZA"/>
        </w:rPr>
        <w:t xml:space="preserve">  </w:t>
      </w:r>
      <w:r w:rsidR="0082580D">
        <w:rPr>
          <w:rFonts w:asciiTheme="minorHAnsi" w:hAnsiTheme="minorHAnsi" w:cstheme="minorHAnsi"/>
          <w:b/>
          <w:sz w:val="24"/>
          <w:szCs w:val="24"/>
          <w:lang w:val="en-ZA"/>
        </w:rPr>
        <w:t>ATTENDANCE &amp; COVID CONTROL REGISTER</w:t>
      </w:r>
    </w:p>
    <w:p w14:paraId="48915212" w14:textId="77777777" w:rsidR="00C43EE5" w:rsidRDefault="00C43EE5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36B7EBFE" w14:textId="77777777" w:rsidR="001748B6" w:rsidRDefault="001748B6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45EA98AB" w14:textId="3DABBD86" w:rsidR="00AC3AFD" w:rsidRDefault="001748B6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noProof/>
        </w:rPr>
        <w:drawing>
          <wp:inline distT="0" distB="0" distL="0" distR="0" wp14:anchorId="3B39B81F" wp14:editId="22D34C58">
            <wp:extent cx="6479540" cy="291528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91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29D84" w14:textId="13B190A5" w:rsidR="00C43EE5" w:rsidRDefault="00C43EE5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1E06CC8E" w14:textId="77777777" w:rsidR="00C43EE5" w:rsidRDefault="00C43EE5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2F6EE172" w14:textId="4BCBAF40" w:rsidR="00C43EE5" w:rsidRDefault="00C43EE5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600F061C" w14:textId="3B6A5489" w:rsidR="00C43EE5" w:rsidRDefault="00C43EE5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7939E8FA" w14:textId="77777777" w:rsidR="00C43EE5" w:rsidRDefault="00C43EE5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6C737557" w14:textId="24698C88" w:rsidR="00F408D2" w:rsidRDefault="00F408D2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0041160D" w14:textId="226453E4" w:rsidR="00F408D2" w:rsidRDefault="00F408D2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noProof/>
        </w:rPr>
        <w:drawing>
          <wp:inline distT="0" distB="0" distL="0" distR="0" wp14:anchorId="0D4D1366" wp14:editId="417436BA">
            <wp:extent cx="6479540" cy="291528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91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30EE4" w14:textId="708F4274" w:rsidR="00F408D2" w:rsidRDefault="00F408D2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42F53F45" w14:textId="68E81E2E" w:rsidR="00F408D2" w:rsidRDefault="00C43EE5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noProof/>
        </w:rPr>
        <w:drawing>
          <wp:inline distT="0" distB="0" distL="0" distR="0" wp14:anchorId="49766573" wp14:editId="20B37ABD">
            <wp:extent cx="6479540" cy="291528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91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AC2D3" w14:textId="0270D2A7" w:rsidR="0081095A" w:rsidRDefault="0081095A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3D4DF469" w14:textId="1001F8CF" w:rsidR="0081095A" w:rsidRDefault="0081095A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rFonts w:asciiTheme="minorHAnsi" w:hAnsiTheme="minorHAnsi" w:cstheme="minorHAnsi"/>
          <w:b/>
          <w:sz w:val="24"/>
          <w:szCs w:val="24"/>
          <w:lang w:val="en-ZA"/>
        </w:rPr>
        <w:t>GALLERY</w:t>
      </w:r>
    </w:p>
    <w:p w14:paraId="36B2DB77" w14:textId="77777777" w:rsidR="00752E43" w:rsidRDefault="00752E43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200C0F39" w14:textId="6600B7A4" w:rsidR="00752E43" w:rsidRDefault="00752E43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noProof/>
        </w:rPr>
        <w:drawing>
          <wp:inline distT="0" distB="0" distL="0" distR="0" wp14:anchorId="145CD122" wp14:editId="12C63B46">
            <wp:extent cx="3114190" cy="1401141"/>
            <wp:effectExtent l="0" t="635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42308" cy="141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 w:val="24"/>
          <w:szCs w:val="24"/>
          <w:lang w:val="en-ZA"/>
        </w:rPr>
        <w:t xml:space="preserve">  </w:t>
      </w:r>
      <w:r w:rsidR="00024A0C">
        <w:rPr>
          <w:rFonts w:asciiTheme="minorHAnsi" w:hAnsiTheme="minorHAnsi" w:cstheme="minorHAnsi"/>
          <w:b/>
          <w:sz w:val="24"/>
          <w:szCs w:val="24"/>
          <w:lang w:val="en-ZA"/>
        </w:rPr>
        <w:t xml:space="preserve"> </w:t>
      </w:r>
      <w:r w:rsidR="00F56127">
        <w:rPr>
          <w:rFonts w:asciiTheme="minorHAnsi" w:hAnsiTheme="minorHAnsi" w:cstheme="minorHAnsi"/>
          <w:b/>
          <w:sz w:val="24"/>
          <w:szCs w:val="24"/>
          <w:lang w:val="en-ZA"/>
        </w:rPr>
        <w:t xml:space="preserve"> </w:t>
      </w:r>
      <w:r w:rsidR="00024A0C">
        <w:rPr>
          <w:rFonts w:asciiTheme="minorHAnsi" w:hAnsiTheme="minorHAnsi" w:cstheme="minorHAnsi"/>
          <w:b/>
          <w:sz w:val="24"/>
          <w:szCs w:val="24"/>
          <w:lang w:val="en-ZA"/>
        </w:rPr>
        <w:t xml:space="preserve"> </w:t>
      </w:r>
      <w:r w:rsidR="00024A0C">
        <w:rPr>
          <w:noProof/>
        </w:rPr>
        <w:drawing>
          <wp:inline distT="0" distB="0" distL="0" distR="0" wp14:anchorId="48F367FC" wp14:editId="45A392D6">
            <wp:extent cx="3128697" cy="1407668"/>
            <wp:effectExtent l="3493" t="0" r="0" b="0"/>
            <wp:docPr id="20" name="Picture 20" descr="A group of people in a roo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group of people in a roo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13442" cy="1445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 w:val="24"/>
          <w:szCs w:val="24"/>
          <w:lang w:val="en-ZA"/>
        </w:rPr>
        <w:t xml:space="preserve">  </w:t>
      </w:r>
      <w:r w:rsidR="005D0428">
        <w:rPr>
          <w:rFonts w:asciiTheme="minorHAnsi" w:hAnsiTheme="minorHAnsi" w:cstheme="minorHAnsi"/>
          <w:b/>
          <w:sz w:val="24"/>
          <w:szCs w:val="24"/>
          <w:lang w:val="en-ZA"/>
        </w:rPr>
        <w:t xml:space="preserve"> </w:t>
      </w:r>
      <w:r w:rsidR="00F56127">
        <w:rPr>
          <w:rFonts w:asciiTheme="minorHAnsi" w:hAnsiTheme="minorHAnsi" w:cstheme="minorHAnsi"/>
          <w:b/>
          <w:sz w:val="24"/>
          <w:szCs w:val="24"/>
          <w:lang w:val="en-ZA"/>
        </w:rPr>
        <w:t xml:space="preserve">  </w:t>
      </w:r>
      <w:r w:rsidR="005D0428">
        <w:rPr>
          <w:rFonts w:asciiTheme="minorHAnsi" w:hAnsiTheme="minorHAnsi" w:cstheme="minorHAnsi"/>
          <w:b/>
          <w:sz w:val="24"/>
          <w:szCs w:val="24"/>
          <w:lang w:val="en-ZA"/>
        </w:rPr>
        <w:t xml:space="preserve"> </w:t>
      </w:r>
      <w:r w:rsidR="00A32C94">
        <w:rPr>
          <w:noProof/>
        </w:rPr>
        <w:drawing>
          <wp:inline distT="0" distB="0" distL="0" distR="0" wp14:anchorId="1BB8CF51" wp14:editId="04C3DD53">
            <wp:extent cx="3127856" cy="1407291"/>
            <wp:effectExtent l="2858" t="0" r="0" b="0"/>
            <wp:docPr id="26" name="Picture 26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Graphical user interfac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77426" cy="142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6127"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   </w:t>
      </w:r>
      <w:r w:rsidR="00F56127">
        <w:rPr>
          <w:noProof/>
        </w:rPr>
        <w:drawing>
          <wp:inline distT="0" distB="0" distL="0" distR="0" wp14:anchorId="0924F79B" wp14:editId="1BFA79F1">
            <wp:extent cx="3142566" cy="1413908"/>
            <wp:effectExtent l="6985" t="0" r="8255" b="825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4823" cy="143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ABF2C" w14:textId="77777777" w:rsidR="00752E43" w:rsidRDefault="00752E43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57FEE116" w14:textId="3D4A1A32" w:rsidR="0081095A" w:rsidRDefault="00752E43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rFonts w:asciiTheme="minorHAnsi" w:hAnsiTheme="minorHAnsi" w:cstheme="minorHAnsi"/>
          <w:b/>
          <w:sz w:val="24"/>
          <w:szCs w:val="24"/>
          <w:lang w:val="en-ZA"/>
        </w:rPr>
        <w:t xml:space="preserve"> </w:t>
      </w:r>
      <w:r>
        <w:rPr>
          <w:noProof/>
        </w:rPr>
        <w:drawing>
          <wp:inline distT="0" distB="0" distL="0" distR="0" wp14:anchorId="0A0D80E6" wp14:editId="7AF39DDB">
            <wp:extent cx="2766060" cy="1244511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497" cy="125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0428"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              </w:t>
      </w:r>
      <w:r w:rsidR="005D0428">
        <w:rPr>
          <w:noProof/>
        </w:rPr>
        <w:drawing>
          <wp:inline distT="0" distB="0" distL="0" distR="0" wp14:anchorId="02451114" wp14:editId="234D4A7B">
            <wp:extent cx="2763439" cy="1243330"/>
            <wp:effectExtent l="0" t="0" r="0" b="0"/>
            <wp:docPr id="15" name="Picture 1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953" cy="124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BCEB9" w14:textId="319671E4" w:rsidR="00C65655" w:rsidRDefault="00C65655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739BF3C5" w14:textId="77777777" w:rsidR="00C65655" w:rsidRDefault="00C65655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53EFB136" w14:textId="260E115E" w:rsidR="00420E93" w:rsidRDefault="00C65655" w:rsidP="00643BED">
      <w:pPr>
        <w:rPr>
          <w:noProof/>
        </w:rPr>
      </w:pPr>
      <w:r>
        <w:rPr>
          <w:noProof/>
        </w:rPr>
        <w:drawing>
          <wp:inline distT="0" distB="0" distL="0" distR="0" wp14:anchorId="2DB87C32" wp14:editId="1A5147F4">
            <wp:extent cx="2811780" cy="1265081"/>
            <wp:effectExtent l="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772" cy="127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0FAF"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 </w:t>
      </w:r>
      <w:r w:rsidR="00350FAF">
        <w:rPr>
          <w:noProof/>
        </w:rPr>
        <w:t xml:space="preserve">               </w:t>
      </w:r>
      <w:r w:rsidR="00350FAF">
        <w:rPr>
          <w:noProof/>
        </w:rPr>
        <w:drawing>
          <wp:inline distT="0" distB="0" distL="0" distR="0" wp14:anchorId="1352DF8B" wp14:editId="32158249">
            <wp:extent cx="2811780" cy="1265080"/>
            <wp:effectExtent l="0" t="0" r="7620" b="0"/>
            <wp:docPr id="19" name="Picture 19" descr="A group of people sitting at tabl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group of people sitting at tabl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902" cy="128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D0DDB" w14:textId="63C941B4" w:rsidR="00436183" w:rsidRDefault="00436183" w:rsidP="00643BED">
      <w:pPr>
        <w:rPr>
          <w:noProof/>
        </w:rPr>
      </w:pPr>
    </w:p>
    <w:p w14:paraId="3AEA8A9B" w14:textId="4B5690C8" w:rsidR="00436183" w:rsidRDefault="00436183" w:rsidP="00643BED">
      <w:pPr>
        <w:rPr>
          <w:noProof/>
        </w:rPr>
      </w:pPr>
      <w:r>
        <w:rPr>
          <w:noProof/>
        </w:rPr>
        <w:drawing>
          <wp:inline distT="0" distB="0" distL="0" distR="0" wp14:anchorId="6A8E1011" wp14:editId="6697BDB0">
            <wp:extent cx="2793077" cy="1256665"/>
            <wp:effectExtent l="0" t="0" r="7620" b="63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918" cy="127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43EA">
        <w:rPr>
          <w:noProof/>
        </w:rPr>
        <w:t xml:space="preserve">                   </w:t>
      </w:r>
      <w:r w:rsidR="00FE43EA">
        <w:rPr>
          <w:noProof/>
        </w:rPr>
        <w:drawing>
          <wp:inline distT="0" distB="0" distL="0" distR="0" wp14:anchorId="3E496894" wp14:editId="6C2B11CB">
            <wp:extent cx="2796540" cy="1258223"/>
            <wp:effectExtent l="0" t="0" r="381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861" cy="127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D2232" w14:textId="5415B453" w:rsidR="00FE43EA" w:rsidRDefault="00FE43EA" w:rsidP="00643BED">
      <w:pPr>
        <w:rPr>
          <w:noProof/>
        </w:rPr>
      </w:pPr>
    </w:p>
    <w:p w14:paraId="5FB3BE06" w14:textId="71A2438C" w:rsidR="00FE43EA" w:rsidRDefault="004121BB" w:rsidP="00643BED">
      <w:pPr>
        <w:rPr>
          <w:noProof/>
        </w:rPr>
      </w:pPr>
      <w:r>
        <w:rPr>
          <w:noProof/>
        </w:rPr>
        <w:drawing>
          <wp:inline distT="0" distB="0" distL="0" distR="0" wp14:anchorId="2533D8AC" wp14:editId="46BD62C2">
            <wp:extent cx="2811780" cy="1265080"/>
            <wp:effectExtent l="0" t="0" r="7620" b="0"/>
            <wp:docPr id="31" name="Picture 31" descr="A person standing at a podiu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person standing at a podium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069" cy="129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3579">
        <w:rPr>
          <w:noProof/>
        </w:rPr>
        <w:tab/>
        <w:t xml:space="preserve">        </w:t>
      </w:r>
      <w:r w:rsidR="00C13579">
        <w:rPr>
          <w:noProof/>
        </w:rPr>
        <w:drawing>
          <wp:inline distT="0" distB="0" distL="0" distR="0" wp14:anchorId="3D15306C" wp14:editId="727E4822">
            <wp:extent cx="2842260" cy="1278794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903" cy="128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74053" w14:textId="23BF6D83" w:rsidR="00C13579" w:rsidRDefault="00C13579" w:rsidP="00643BED">
      <w:pPr>
        <w:rPr>
          <w:noProof/>
        </w:rPr>
      </w:pPr>
    </w:p>
    <w:p w14:paraId="01D8ED18" w14:textId="41B29AEE" w:rsidR="00C56666" w:rsidRDefault="00C56666" w:rsidP="00643BED">
      <w:pPr>
        <w:rPr>
          <w:noProof/>
        </w:rPr>
      </w:pPr>
      <w:r>
        <w:rPr>
          <w:noProof/>
        </w:rPr>
        <w:drawing>
          <wp:inline distT="0" distB="0" distL="0" distR="0" wp14:anchorId="7F0E5DB0" wp14:editId="068EA097">
            <wp:extent cx="2811780" cy="1265080"/>
            <wp:effectExtent l="0" t="0" r="7620" b="0"/>
            <wp:docPr id="34" name="Picture 34" descr="A person standing in front of a group of people sitting at tabl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erson standing in front of a group of people sitting at tabl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54" cy="1293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3D04">
        <w:rPr>
          <w:noProof/>
        </w:rPr>
        <w:t xml:space="preserve">                 </w:t>
      </w:r>
      <w:r w:rsidR="00523D04">
        <w:rPr>
          <w:noProof/>
        </w:rPr>
        <w:drawing>
          <wp:inline distT="0" distB="0" distL="0" distR="0" wp14:anchorId="1170DB85" wp14:editId="2B631AAA">
            <wp:extent cx="2926080" cy="1316506"/>
            <wp:effectExtent l="0" t="0" r="762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440" cy="1330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67CD2" w14:textId="77777777" w:rsidR="00E30ECF" w:rsidRDefault="00E30ECF" w:rsidP="00643BED">
      <w:pPr>
        <w:rPr>
          <w:noProof/>
        </w:rPr>
      </w:pPr>
    </w:p>
    <w:p w14:paraId="3840ACB4" w14:textId="5C65F060" w:rsidR="00F95345" w:rsidRDefault="00021B59" w:rsidP="00643BED">
      <w:pPr>
        <w:rPr>
          <w:noProof/>
        </w:rPr>
      </w:pPr>
      <w:r>
        <w:rPr>
          <w:noProof/>
        </w:rPr>
        <w:drawing>
          <wp:inline distT="0" distB="0" distL="0" distR="0" wp14:anchorId="7DD3B4E2" wp14:editId="74C2D440">
            <wp:extent cx="2819400" cy="1268509"/>
            <wp:effectExtent l="0" t="0" r="0" b="8255"/>
            <wp:docPr id="37" name="Picture 37" descr="A group of people posing for a phot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group of people posing for a phot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867" cy="127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710F">
        <w:rPr>
          <w:noProof/>
        </w:rPr>
        <w:t xml:space="preserve">                </w:t>
      </w:r>
      <w:r w:rsidR="001B710F">
        <w:rPr>
          <w:noProof/>
        </w:rPr>
        <w:drawing>
          <wp:inline distT="0" distB="0" distL="0" distR="0" wp14:anchorId="48252184" wp14:editId="5B7CC387">
            <wp:extent cx="2903220" cy="1306221"/>
            <wp:effectExtent l="0" t="0" r="0" b="8255"/>
            <wp:docPr id="40" name="Picture 40" descr="A group of people sitting at tabl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group of people sitting at tabl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09" cy="1316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38703" w14:textId="611F6CC2" w:rsidR="001B710F" w:rsidRDefault="001B710F" w:rsidP="00643BED">
      <w:pPr>
        <w:rPr>
          <w:noProof/>
        </w:rPr>
      </w:pPr>
    </w:p>
    <w:p w14:paraId="0D9C332F" w14:textId="77777777" w:rsidR="001B710F" w:rsidRDefault="001B710F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435E0E0E" w14:textId="77777777" w:rsidR="001B710F" w:rsidRDefault="001B710F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1D12F998" w14:textId="187D39EE" w:rsidR="00F95345" w:rsidRDefault="00F95345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noProof/>
        </w:rPr>
        <w:drawing>
          <wp:inline distT="0" distB="0" distL="0" distR="0" wp14:anchorId="6F8A5044" wp14:editId="1411BB45">
            <wp:extent cx="3405604" cy="1532255"/>
            <wp:effectExtent l="3175" t="0" r="7620" b="7620"/>
            <wp:docPr id="38" name="Picture 38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A picture containing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13861" cy="153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7A13">
        <w:rPr>
          <w:rFonts w:asciiTheme="minorHAnsi" w:hAnsiTheme="minorHAnsi" w:cstheme="minorHAnsi"/>
          <w:b/>
          <w:sz w:val="24"/>
          <w:szCs w:val="24"/>
          <w:lang w:val="en-ZA"/>
        </w:rPr>
        <w:t xml:space="preserve">  </w:t>
      </w:r>
      <w:r w:rsidR="003144F2"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        </w:t>
      </w:r>
      <w:r w:rsidR="00317A13">
        <w:rPr>
          <w:rFonts w:asciiTheme="minorHAnsi" w:hAnsiTheme="minorHAnsi" w:cstheme="minorHAnsi"/>
          <w:b/>
          <w:sz w:val="24"/>
          <w:szCs w:val="24"/>
          <w:lang w:val="en-ZA"/>
        </w:rPr>
        <w:t xml:space="preserve"> </w:t>
      </w:r>
      <w:r w:rsidR="003144F2"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 </w:t>
      </w:r>
      <w:r w:rsidR="00317A13">
        <w:rPr>
          <w:rFonts w:asciiTheme="minorHAnsi" w:hAnsiTheme="minorHAnsi" w:cstheme="minorHAnsi"/>
          <w:b/>
          <w:sz w:val="24"/>
          <w:szCs w:val="24"/>
          <w:lang w:val="en-ZA"/>
        </w:rPr>
        <w:t xml:space="preserve"> </w:t>
      </w:r>
      <w:r w:rsidR="00317A13">
        <w:rPr>
          <w:noProof/>
        </w:rPr>
        <w:drawing>
          <wp:inline distT="0" distB="0" distL="0" distR="0" wp14:anchorId="437A1849" wp14:editId="6AEF373E">
            <wp:extent cx="3416852" cy="1537316"/>
            <wp:effectExtent l="6350" t="0" r="0" b="0"/>
            <wp:docPr id="39" name="Picture 39" descr="A picture containing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A picture containing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64617" cy="155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7A13">
        <w:rPr>
          <w:rFonts w:asciiTheme="minorHAnsi" w:hAnsiTheme="minorHAnsi" w:cstheme="minorHAnsi"/>
          <w:b/>
          <w:sz w:val="24"/>
          <w:szCs w:val="24"/>
          <w:lang w:val="en-ZA"/>
        </w:rPr>
        <w:t xml:space="preserve"> </w:t>
      </w:r>
      <w:r w:rsidR="003144F2"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             </w:t>
      </w:r>
      <w:r w:rsidR="00317A13"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</w:t>
      </w:r>
      <w:r w:rsidR="002F0C76">
        <w:rPr>
          <w:noProof/>
        </w:rPr>
        <w:drawing>
          <wp:inline distT="0" distB="0" distL="0" distR="0" wp14:anchorId="1E459C6D" wp14:editId="0A6EE6FC">
            <wp:extent cx="3436861" cy="1546318"/>
            <wp:effectExtent l="0" t="7303" r="4128" b="4127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3480993" cy="1566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44F2"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 </w:t>
      </w:r>
    </w:p>
    <w:p w14:paraId="17241F9A" w14:textId="77777777" w:rsidR="003144F2" w:rsidRDefault="003144F2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2D6E48CC" w14:textId="77777777" w:rsidR="004B6751" w:rsidRDefault="004B6751" w:rsidP="00643BED">
      <w:pPr>
        <w:rPr>
          <w:rFonts w:asciiTheme="minorHAnsi" w:hAnsiTheme="minorHAnsi" w:cstheme="minorHAnsi"/>
          <w:i/>
          <w:sz w:val="24"/>
          <w:szCs w:val="24"/>
          <w:lang w:val="en-ZA"/>
        </w:rPr>
      </w:pPr>
      <w:r>
        <w:rPr>
          <w:rFonts w:asciiTheme="minorHAnsi" w:hAnsiTheme="minorHAnsi" w:cstheme="minorHAnsi"/>
          <w:i/>
          <w:sz w:val="24"/>
          <w:szCs w:val="24"/>
          <w:lang w:val="en-ZA"/>
        </w:rPr>
        <w:t>The EDEN Biathlon Federation would like to thank all the role players, specifically DCAS, for their support in the development of the sport code in the Eden sport district.</w:t>
      </w:r>
    </w:p>
    <w:p w14:paraId="7AEB8E53" w14:textId="77777777" w:rsidR="004B6751" w:rsidRDefault="004B6751" w:rsidP="00643BED">
      <w:pPr>
        <w:rPr>
          <w:rFonts w:asciiTheme="minorHAnsi" w:hAnsiTheme="minorHAnsi" w:cstheme="minorHAnsi"/>
          <w:i/>
          <w:sz w:val="24"/>
          <w:szCs w:val="24"/>
          <w:lang w:val="en-ZA"/>
        </w:rPr>
      </w:pPr>
    </w:p>
    <w:p w14:paraId="39C00CA6" w14:textId="77777777" w:rsidR="004B6751" w:rsidRDefault="004B6751" w:rsidP="00643BED">
      <w:pPr>
        <w:rPr>
          <w:rFonts w:asciiTheme="minorHAnsi" w:hAnsiTheme="minorHAnsi" w:cstheme="minorHAnsi"/>
          <w:i/>
          <w:sz w:val="24"/>
          <w:szCs w:val="24"/>
          <w:lang w:val="en-ZA"/>
        </w:rPr>
      </w:pPr>
      <w:r>
        <w:rPr>
          <w:rFonts w:asciiTheme="minorHAnsi" w:hAnsiTheme="minorHAnsi" w:cstheme="minorHAnsi"/>
          <w:i/>
          <w:sz w:val="24"/>
          <w:szCs w:val="24"/>
          <w:lang w:val="en-ZA"/>
        </w:rPr>
        <w:t>Many thanks</w:t>
      </w:r>
    </w:p>
    <w:p w14:paraId="17B217F2" w14:textId="77777777" w:rsidR="004B6751" w:rsidRDefault="004B6751" w:rsidP="004B6751">
      <w:pPr>
        <w:rPr>
          <w:rFonts w:ascii="Calibri" w:eastAsia="Calibri" w:hAnsi="Calibri" w:cs="Calibri"/>
          <w:noProof/>
          <w:color w:val="1F497D"/>
        </w:rPr>
      </w:pPr>
      <w:bookmarkStart w:id="0" w:name="_MailAutoSig"/>
    </w:p>
    <w:p w14:paraId="264D5803" w14:textId="77777777" w:rsidR="004B6751" w:rsidRDefault="004B6751" w:rsidP="004B6751">
      <w:pPr>
        <w:rPr>
          <w:rFonts w:ascii="Calibri" w:eastAsia="Calibri" w:hAnsi="Calibri" w:cs="Calibri"/>
          <w:b/>
          <w:bCs/>
          <w:noProof/>
          <w:color w:val="1F497D"/>
          <w:lang w:eastAsia="en-ZA"/>
        </w:rPr>
      </w:pPr>
      <w:r>
        <w:rPr>
          <w:rFonts w:ascii="Calibri" w:eastAsia="Calibri" w:hAnsi="Calibri" w:cs="Calibri"/>
          <w:b/>
          <w:noProof/>
          <w:color w:val="1F497D"/>
          <w:lang w:eastAsia="en-ZA"/>
        </w:rPr>
        <w:drawing>
          <wp:inline distT="0" distB="0" distL="0" distR="0" wp14:anchorId="0FE6F74F" wp14:editId="2AAA5B6E">
            <wp:extent cx="647065" cy="448310"/>
            <wp:effectExtent l="0" t="0" r="635" b="8890"/>
            <wp:docPr id="24" name="Picture 24" descr="Description: cid:image001.png@01D161D9.0F40FD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id:image001.png@01D161D9.0F40FD9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62E4E" w14:textId="77777777" w:rsidR="004B6751" w:rsidRDefault="004B6751" w:rsidP="004B6751">
      <w:pPr>
        <w:rPr>
          <w:rFonts w:ascii="Calibri" w:eastAsia="Calibri" w:hAnsi="Calibri" w:cs="Calibri"/>
          <w:b/>
          <w:bCs/>
          <w:noProof/>
          <w:color w:val="1F497D"/>
          <w:lang w:eastAsia="en-ZA"/>
        </w:rPr>
      </w:pPr>
      <w:r>
        <w:rPr>
          <w:rFonts w:ascii="Calibri" w:eastAsia="Calibri" w:hAnsi="Calibri" w:cs="Calibri"/>
          <w:b/>
          <w:bCs/>
          <w:noProof/>
          <w:color w:val="1F497D"/>
          <w:lang w:eastAsia="en-ZA"/>
        </w:rPr>
        <w:t>Dave van der Walt</w:t>
      </w:r>
    </w:p>
    <w:p w14:paraId="399B1731" w14:textId="77777777" w:rsidR="004B6751" w:rsidRDefault="004B6751" w:rsidP="004B6751">
      <w:pPr>
        <w:rPr>
          <w:rFonts w:ascii="Calibri" w:eastAsia="Calibri" w:hAnsi="Calibri" w:cs="Calibri"/>
          <w:b/>
          <w:bCs/>
          <w:noProof/>
          <w:color w:val="1F497D"/>
          <w:lang w:eastAsia="en-ZA"/>
        </w:rPr>
      </w:pPr>
      <w:r>
        <w:rPr>
          <w:rFonts w:ascii="Calibri" w:eastAsia="Calibri" w:hAnsi="Calibri" w:cs="Calibri"/>
          <w:b/>
          <w:bCs/>
          <w:noProof/>
          <w:color w:val="1F497D"/>
          <w:lang w:eastAsia="en-ZA"/>
        </w:rPr>
        <w:t>Operasionele Bestuurder</w:t>
      </w:r>
    </w:p>
    <w:p w14:paraId="0DD576C4" w14:textId="77777777" w:rsidR="004B6751" w:rsidRDefault="004B6751" w:rsidP="004B6751">
      <w:pPr>
        <w:rPr>
          <w:rFonts w:ascii="Calibri" w:eastAsia="Calibri" w:hAnsi="Calibri" w:cs="Calibri"/>
          <w:b/>
          <w:bCs/>
          <w:noProof/>
          <w:color w:val="1F497D"/>
          <w:lang w:eastAsia="en-ZA"/>
        </w:rPr>
      </w:pPr>
      <w:r>
        <w:rPr>
          <w:rFonts w:ascii="Calibri" w:eastAsia="Calibri" w:hAnsi="Calibri" w:cs="Calibri"/>
          <w:b/>
          <w:bCs/>
          <w:noProof/>
          <w:color w:val="1F497D"/>
          <w:lang w:eastAsia="en-ZA"/>
        </w:rPr>
        <w:t>Operational Manager</w:t>
      </w:r>
    </w:p>
    <w:p w14:paraId="5139F566" w14:textId="77777777" w:rsidR="004B6751" w:rsidRDefault="004B6751" w:rsidP="004B6751">
      <w:pPr>
        <w:rPr>
          <w:rFonts w:ascii="Calibri" w:eastAsia="Calibri" w:hAnsi="Calibri" w:cs="Calibri"/>
          <w:b/>
          <w:bCs/>
          <w:noProof/>
          <w:color w:val="1F497D"/>
          <w:lang w:eastAsia="en-ZA"/>
        </w:rPr>
      </w:pPr>
      <w:r>
        <w:rPr>
          <w:rFonts w:ascii="Calibri" w:eastAsia="Calibri" w:hAnsi="Calibri" w:cs="Calibri"/>
          <w:b/>
          <w:bCs/>
          <w:noProof/>
          <w:color w:val="1F497D"/>
          <w:lang w:eastAsia="en-ZA"/>
        </w:rPr>
        <w:t>082-7734901</w:t>
      </w:r>
    </w:p>
    <w:p w14:paraId="37882CBC" w14:textId="77777777" w:rsidR="004B6751" w:rsidRDefault="004B6751" w:rsidP="004B6751">
      <w:pPr>
        <w:rPr>
          <w:rFonts w:ascii="Calibri" w:eastAsia="Calibri" w:hAnsi="Calibri" w:cs="Calibri"/>
          <w:noProof/>
          <w:color w:val="1F497D"/>
          <w:lang w:eastAsia="en-ZA"/>
        </w:rPr>
      </w:pPr>
      <w:r>
        <w:rPr>
          <w:rFonts w:ascii="Calibri" w:eastAsia="Calibri" w:hAnsi="Calibri" w:cs="Calibri"/>
          <w:b/>
          <w:bCs/>
          <w:i/>
          <w:iCs/>
          <w:noProof/>
          <w:color w:val="1F497D"/>
          <w:lang w:eastAsia="en-ZA"/>
        </w:rPr>
        <w:t>EDEN TWEEKAMP•BIATHLON</w:t>
      </w:r>
      <w:r>
        <w:rPr>
          <w:rFonts w:ascii="Calibri" w:eastAsia="Calibri" w:hAnsi="Calibri" w:cs="Calibri"/>
          <w:noProof/>
          <w:color w:val="1F497D"/>
          <w:lang w:eastAsia="en-ZA"/>
        </w:rPr>
        <w:t xml:space="preserve">  </w:t>
      </w:r>
    </w:p>
    <w:p w14:paraId="7E290A99" w14:textId="77777777" w:rsidR="004B6751" w:rsidRDefault="004B6751" w:rsidP="004B6751">
      <w:pPr>
        <w:rPr>
          <w:rFonts w:ascii="Calibri" w:eastAsia="Calibri" w:hAnsi="Calibri" w:cs="Calibri"/>
          <w:noProof/>
          <w:color w:val="1F497D"/>
          <w:lang w:eastAsia="en-ZA"/>
        </w:rPr>
      </w:pPr>
      <w:r>
        <w:rPr>
          <w:rFonts w:eastAsiaTheme="minorEastAsia"/>
          <w:noProof/>
          <w:lang w:eastAsia="en-ZA"/>
        </w:rPr>
        <w:drawing>
          <wp:inline distT="0" distB="0" distL="0" distR="0" wp14:anchorId="64825A9C" wp14:editId="77DAEFBB">
            <wp:extent cx="452755" cy="452755"/>
            <wp:effectExtent l="0" t="0" r="4445" b="444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4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color w:val="1F497D"/>
          <w:lang w:eastAsia="en-ZA"/>
        </w:rPr>
        <w:t> </w:t>
      </w:r>
      <w:r>
        <w:rPr>
          <w:rFonts w:eastAsiaTheme="minorEastAsia"/>
          <w:noProof/>
          <w:lang w:eastAsia="en-ZA"/>
        </w:rPr>
        <w:drawing>
          <wp:inline distT="0" distB="0" distL="0" distR="0" wp14:anchorId="252BC9B4" wp14:editId="1BE5C01B">
            <wp:extent cx="1380490" cy="506730"/>
            <wp:effectExtent l="0" t="0" r="0" b="7620"/>
            <wp:docPr id="22" name="Picture 22" descr="Description: C:\Users\User\AppData\Local\Microsoft\Windows\Temporary Internet Files\Content.Outlook\XNDV6BD0\HIGHGATE LOGO NEW 201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C:\Users\User\AppData\Local\Microsoft\Windows\Temporary Internet Files\Content.Outlook\XNDV6BD0\HIGHGATE LOGO NEW 2018 (2)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  <w:lang w:eastAsia="en-ZA"/>
        </w:rPr>
        <w:t xml:space="preserve"> </w:t>
      </w:r>
      <w:r>
        <w:rPr>
          <w:rFonts w:eastAsiaTheme="minorEastAsia"/>
          <w:noProof/>
          <w:lang w:eastAsia="en-ZA"/>
        </w:rPr>
        <w:drawing>
          <wp:inline distT="0" distB="0" distL="0" distR="0" wp14:anchorId="58078ABF" wp14:editId="3462B168">
            <wp:extent cx="692785" cy="69278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" cy="69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89BC7" w14:textId="77777777" w:rsidR="007D7DA9" w:rsidRPr="00DA68D7" w:rsidRDefault="004B6751" w:rsidP="00643BED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rFonts w:eastAsiaTheme="minorEastAsia"/>
          <w:b/>
          <w:i/>
          <w:noProof/>
          <w:color w:val="FF0000"/>
          <w:lang w:eastAsia="en-ZA"/>
        </w:rPr>
        <w:t xml:space="preserve">                                                                     Play Safe</w:t>
      </w:r>
      <w:bookmarkEnd w:id="0"/>
    </w:p>
    <w:sectPr w:rsidR="007D7DA9" w:rsidRPr="00DA68D7" w:rsidSect="000A35F0">
      <w:headerReference w:type="default" r:id="rId43"/>
      <w:footerReference w:type="default" r:id="rId44"/>
      <w:pgSz w:w="11906" w:h="16838"/>
      <w:pgMar w:top="284" w:right="851" w:bottom="567" w:left="851" w:header="284" w:footer="28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ECBF6" w14:textId="77777777" w:rsidR="00756673" w:rsidRDefault="00756673" w:rsidP="0054379E">
      <w:r>
        <w:separator/>
      </w:r>
    </w:p>
  </w:endnote>
  <w:endnote w:type="continuationSeparator" w:id="0">
    <w:p w14:paraId="29A7958C" w14:textId="77777777" w:rsidR="00756673" w:rsidRDefault="00756673" w:rsidP="00543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27D09A" w14:textId="521CF428" w:rsidR="00B1259D" w:rsidRPr="00B1259D" w:rsidRDefault="00B7234D">
    <w:pPr>
      <w:pStyle w:val="Footer"/>
      <w:rPr>
        <w:b/>
        <w:i/>
      </w:rPr>
    </w:pPr>
    <w:r>
      <w:rPr>
        <w:noProof/>
        <w:lang w:val="en-ZA" w:eastAsia="en-ZA"/>
      </w:rPr>
      <w:drawing>
        <wp:inline distT="0" distB="0" distL="0" distR="0" wp14:anchorId="2EFF6C36" wp14:editId="17E70F1D">
          <wp:extent cx="558800" cy="558800"/>
          <wp:effectExtent l="0" t="0" r="0" b="0"/>
          <wp:docPr id="7" name="Picture 7" descr="Wimpy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impy Log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36ED" w:rsidRPr="004D201E">
      <w:rPr>
        <w:rFonts w:ascii="Arial" w:hAnsi="Arial" w:cs="Arial"/>
        <w:b/>
        <w:noProof/>
        <w:lang w:val="en-ZA" w:eastAsia="en-ZA"/>
      </w:rPr>
      <w:drawing>
        <wp:anchor distT="0" distB="0" distL="114300" distR="114300" simplePos="0" relativeHeight="251659264" behindDoc="0" locked="0" layoutInCell="1" allowOverlap="1" wp14:anchorId="163B878E" wp14:editId="04CC1906">
          <wp:simplePos x="0" y="0"/>
          <wp:positionH relativeFrom="column">
            <wp:posOffset>6196965</wp:posOffset>
          </wp:positionH>
          <wp:positionV relativeFrom="paragraph">
            <wp:posOffset>31471</wp:posOffset>
          </wp:positionV>
          <wp:extent cx="471601" cy="450850"/>
          <wp:effectExtent l="0" t="0" r="5080" b="6350"/>
          <wp:wrapNone/>
          <wp:docPr id="9" name="Picture 9" descr="C:\Users\Almari\Pictures\SA Biathl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mari\Pictures\SA Biathlo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601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i/>
      </w:rPr>
      <w:t xml:space="preserve">  </w:t>
    </w:r>
    <w:r w:rsidR="00A75366">
      <w:rPr>
        <w:b/>
        <w:i/>
      </w:rPr>
      <w:t xml:space="preserve">   </w:t>
    </w:r>
    <w:r w:rsidR="00220FD4">
      <w:rPr>
        <w:b/>
        <w:i/>
      </w:rPr>
      <w:t xml:space="preserve">   </w:t>
    </w:r>
    <w:r w:rsidR="00901071">
      <w:rPr>
        <w:b/>
        <w:i/>
      </w:rPr>
      <w:t xml:space="preserve"> </w:t>
    </w:r>
    <w:r w:rsidR="00B317FA">
      <w:rPr>
        <w:noProof/>
        <w:lang w:val="en-ZA" w:eastAsia="en-ZA"/>
      </w:rPr>
      <w:drawing>
        <wp:inline distT="0" distB="0" distL="0" distR="0" wp14:anchorId="24E8A4C4" wp14:editId="0C05C5C7">
          <wp:extent cx="781050" cy="440028"/>
          <wp:effectExtent l="0" t="0" r="0" b="0"/>
          <wp:docPr id="3" name="Picture 3" descr="Image result for oudtshoorn municipal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 result for oudtshoorn municipality 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272" cy="440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i/>
      </w:rPr>
      <w:t xml:space="preserve"> </w:t>
    </w:r>
    <w:r w:rsidR="004643E0">
      <w:rPr>
        <w:b/>
        <w:i/>
      </w:rPr>
      <w:t xml:space="preserve">  </w:t>
    </w:r>
    <w:r w:rsidR="00220FD4">
      <w:rPr>
        <w:b/>
        <w:i/>
      </w:rPr>
      <w:t xml:space="preserve">   </w:t>
    </w:r>
    <w:r w:rsidR="00836F5F">
      <w:rPr>
        <w:b/>
        <w:i/>
      </w:rPr>
      <w:t xml:space="preserve"> </w:t>
    </w:r>
    <w:r w:rsidR="00220FD4">
      <w:rPr>
        <w:noProof/>
        <w:lang w:val="en-ZA" w:eastAsia="en-ZA"/>
      </w:rPr>
      <w:t xml:space="preserve">       </w:t>
    </w:r>
    <w:r w:rsidR="00B1259D">
      <w:rPr>
        <w:b/>
        <w:i/>
      </w:rPr>
      <w:t xml:space="preserve"> </w:t>
    </w:r>
    <w:r w:rsidR="00B317FA">
      <w:rPr>
        <w:noProof/>
        <w:lang w:val="en-ZA" w:eastAsia="en-ZA"/>
      </w:rPr>
      <w:drawing>
        <wp:inline distT="0" distB="0" distL="0" distR="0" wp14:anchorId="5EA17125" wp14:editId="727E86F5">
          <wp:extent cx="1111250" cy="407798"/>
          <wp:effectExtent l="0" t="0" r="0" b="0"/>
          <wp:docPr id="4" name="Picture 4" descr="Description: C:\Users\User\AppData\Local\Microsoft\Windows\Temporary Internet Files\Content.Outlook\XNDV6BD0\HIGHGATE LOGO NEW 2018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C:\Users\User\AppData\Local\Microsoft\Windows\Temporary Internet Files\Content.Outlook\XNDV6BD0\HIGHGATE LOGO NEW 2018 (2)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407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75366">
      <w:rPr>
        <w:b/>
        <w:i/>
      </w:rPr>
      <w:t xml:space="preserve"> </w:t>
    </w:r>
    <w:r>
      <w:rPr>
        <w:b/>
        <w:i/>
      </w:rPr>
      <w:t xml:space="preserve"> </w:t>
    </w:r>
    <w:r w:rsidR="00A75366">
      <w:rPr>
        <w:b/>
        <w:i/>
      </w:rPr>
      <w:t xml:space="preserve"> </w:t>
    </w:r>
    <w:r w:rsidR="001C36ED">
      <w:rPr>
        <w:b/>
        <w:i/>
      </w:rPr>
      <w:t xml:space="preserve">   </w:t>
    </w:r>
    <w:r w:rsidR="00A75366">
      <w:rPr>
        <w:b/>
        <w:i/>
      </w:rPr>
      <w:t xml:space="preserve"> </w:t>
    </w:r>
    <w:r w:rsidR="00836F5F">
      <w:rPr>
        <w:b/>
        <w:i/>
      </w:rPr>
      <w:t xml:space="preserve">   </w:t>
    </w:r>
    <w:r>
      <w:rPr>
        <w:b/>
        <w:i/>
      </w:rPr>
      <w:t xml:space="preserve"> </w:t>
    </w:r>
    <w:r w:rsidR="00836F5F">
      <w:rPr>
        <w:b/>
        <w:i/>
      </w:rPr>
      <w:t xml:space="preserve">  </w:t>
    </w:r>
    <w:r w:rsidR="00A75366">
      <w:rPr>
        <w:b/>
        <w:i/>
      </w:rPr>
      <w:t xml:space="preserve"> </w:t>
    </w:r>
    <w:r w:rsidR="00220FD4">
      <w:rPr>
        <w:b/>
        <w:i/>
        <w:noProof/>
      </w:rPr>
      <w:drawing>
        <wp:inline distT="0" distB="0" distL="0" distR="0" wp14:anchorId="0CF49B13" wp14:editId="3505BB3C">
          <wp:extent cx="1150620" cy="441111"/>
          <wp:effectExtent l="0" t="0" r="0" b="0"/>
          <wp:docPr id="45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7818" cy="4477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2E0D7" w14:textId="77777777" w:rsidR="00756673" w:rsidRDefault="00756673" w:rsidP="0054379E">
      <w:r>
        <w:separator/>
      </w:r>
    </w:p>
  </w:footnote>
  <w:footnote w:type="continuationSeparator" w:id="0">
    <w:p w14:paraId="288445B5" w14:textId="77777777" w:rsidR="00756673" w:rsidRDefault="00756673" w:rsidP="00543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0FCB8" w14:textId="77777777" w:rsidR="0054379E" w:rsidRPr="00746D15" w:rsidRDefault="00901071">
    <w:pPr>
      <w:pStyle w:val="Header"/>
      <w:rPr>
        <w:b/>
        <w:noProof/>
        <w:sz w:val="16"/>
        <w:szCs w:val="16"/>
        <w:lang w:eastAsia="en-ZA"/>
      </w:rPr>
    </w:pPr>
    <w:r>
      <w:t xml:space="preserve">   </w:t>
    </w:r>
    <w:r w:rsidR="003C500D">
      <w:rPr>
        <w:noProof/>
      </w:rPr>
      <w:drawing>
        <wp:inline distT="0" distB="0" distL="0" distR="0" wp14:anchorId="6A81CA09" wp14:editId="1030AC31">
          <wp:extent cx="685800" cy="685800"/>
          <wp:effectExtent l="0" t="0" r="0" b="0"/>
          <wp:docPr id="2" name="Picture 2" descr="C:\Users\User\AppData\Local\Microsoft\Windows\INetCache\Content.MSO\6BC72C4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Microsoft\Windows\INetCache\Content.MSO\6BC72C46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20" cy="695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</w:t>
    </w:r>
    <w:r w:rsidR="00B317FA">
      <w:t xml:space="preserve">  </w:t>
    </w:r>
    <w:r w:rsidR="009965BB">
      <w:rPr>
        <w:b/>
        <w:i/>
        <w:sz w:val="32"/>
        <w:szCs w:val="32"/>
      </w:rPr>
      <w:t>EDEN</w:t>
    </w:r>
    <w:r w:rsidR="007C1EB8">
      <w:rPr>
        <w:b/>
        <w:i/>
        <w:sz w:val="32"/>
        <w:szCs w:val="32"/>
      </w:rPr>
      <w:t xml:space="preserve"> TWEEKAMP•BIATHLON</w:t>
    </w:r>
    <w:r w:rsidR="0054379E">
      <w:t xml:space="preserve">  </w:t>
    </w:r>
    <w:r w:rsidR="00AC2E39">
      <w:t xml:space="preserve"> </w:t>
    </w:r>
    <w:r w:rsidR="006A667E">
      <w:t xml:space="preserve">   </w:t>
    </w:r>
    <w:r w:rsidR="003C500D">
      <w:t xml:space="preserve">    </w:t>
    </w:r>
    <w:r w:rsidR="006A667E">
      <w:t xml:space="preserve">     </w:t>
    </w:r>
    <w:r w:rsidR="0054379E">
      <w:t xml:space="preserve">      </w:t>
    </w:r>
    <w:r w:rsidR="009965BB">
      <w:rPr>
        <w:noProof/>
        <w:lang w:val="en-ZA" w:eastAsia="en-ZA"/>
      </w:rPr>
      <w:drawing>
        <wp:inline distT="0" distB="0" distL="0" distR="0" wp14:anchorId="364A7D03" wp14:editId="62AAB22E">
          <wp:extent cx="639519" cy="611470"/>
          <wp:effectExtent l="0" t="0" r="8255" b="0"/>
          <wp:docPr id="8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1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702" cy="61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46D15">
      <w:t xml:space="preserve">     </w:t>
    </w:r>
    <w:r w:rsidR="00746D15" w:rsidRPr="00746D15">
      <w:rPr>
        <w:b/>
        <w:noProof/>
        <w:sz w:val="16"/>
        <w:szCs w:val="16"/>
        <w:lang w:eastAsia="en-ZA"/>
      </w:rPr>
      <w:t>108 Jan van Riebeeck Road</w:t>
    </w:r>
    <w:r w:rsidR="0054379E" w:rsidRPr="00746D15">
      <w:rPr>
        <w:b/>
        <w:noProof/>
        <w:sz w:val="16"/>
        <w:szCs w:val="16"/>
        <w:lang w:eastAsia="en-ZA"/>
      </w:rPr>
      <w:t>, OUDTSTHOORN, 662</w:t>
    </w:r>
    <w:r w:rsidR="00746D15">
      <w:rPr>
        <w:b/>
        <w:noProof/>
        <w:sz w:val="16"/>
        <w:szCs w:val="16"/>
        <w:lang w:eastAsia="en-ZA"/>
      </w:rPr>
      <w:t>5</w:t>
    </w:r>
    <w:r w:rsidRPr="00746D15">
      <w:rPr>
        <w:b/>
        <w:noProof/>
        <w:sz w:val="16"/>
        <w:szCs w:val="16"/>
        <w:lang w:eastAsia="en-ZA"/>
      </w:rPr>
      <w:t xml:space="preserve">  </w:t>
    </w:r>
    <w:r w:rsidR="00746D15">
      <w:rPr>
        <w:b/>
        <w:noProof/>
        <w:sz w:val="16"/>
        <w:szCs w:val="16"/>
        <w:lang w:eastAsia="en-ZA"/>
      </w:rPr>
      <w:t xml:space="preserve">   </w:t>
    </w:r>
    <w:r w:rsidR="0054379E" w:rsidRPr="00746D15">
      <w:rPr>
        <w:b/>
        <w:noProof/>
        <w:sz w:val="16"/>
        <w:szCs w:val="16"/>
        <w:lang w:eastAsia="en-ZA"/>
      </w:rPr>
      <w:t>082-7734901</w:t>
    </w:r>
    <w:r w:rsidR="00746D15">
      <w:rPr>
        <w:b/>
        <w:noProof/>
        <w:sz w:val="16"/>
        <w:szCs w:val="16"/>
        <w:lang w:eastAsia="en-ZA"/>
      </w:rPr>
      <w:t xml:space="preserve">   </w:t>
    </w:r>
    <w:r w:rsidR="0054379E" w:rsidRPr="00746D15">
      <w:rPr>
        <w:b/>
        <w:noProof/>
        <w:sz w:val="16"/>
        <w:szCs w:val="16"/>
        <w:lang w:eastAsia="en-ZA"/>
      </w:rPr>
      <w:t xml:space="preserve"> </w:t>
    </w:r>
    <w:r w:rsidRPr="00746D15">
      <w:rPr>
        <w:b/>
        <w:noProof/>
        <w:sz w:val="16"/>
        <w:szCs w:val="16"/>
        <w:lang w:eastAsia="en-ZA"/>
      </w:rPr>
      <w:t xml:space="preserve"> </w:t>
    </w:r>
    <w:hyperlink r:id="rId3" w:history="1">
      <w:r w:rsidR="00746D15" w:rsidRPr="00746D15">
        <w:rPr>
          <w:rStyle w:val="Hyperlink"/>
          <w:sz w:val="16"/>
          <w:szCs w:val="16"/>
        </w:rPr>
        <w:t>davesusvdw@gmail.com</w:t>
      </w:r>
    </w:hyperlink>
    <w:r w:rsidR="00746D15" w:rsidRPr="00746D15">
      <w:rPr>
        <w:sz w:val="16"/>
        <w:szCs w:val="16"/>
      </w:rPr>
      <w:t xml:space="preserve"> </w:t>
    </w:r>
    <w:r w:rsidR="0054379E" w:rsidRPr="00746D15">
      <w:rPr>
        <w:b/>
        <w:noProof/>
        <w:sz w:val="16"/>
        <w:szCs w:val="16"/>
        <w:lang w:eastAsia="en-ZA"/>
      </w:rPr>
      <w:t xml:space="preserve">   </w:t>
    </w:r>
    <w:r w:rsidR="007C1EB8" w:rsidRPr="00746D15">
      <w:rPr>
        <w:b/>
        <w:noProof/>
        <w:sz w:val="16"/>
        <w:szCs w:val="16"/>
        <w:lang w:eastAsia="en-ZA"/>
      </w:rPr>
      <w:t xml:space="preserve">  </w:t>
    </w:r>
    <w:r w:rsidR="00AC2E39" w:rsidRPr="00746D15">
      <w:rPr>
        <w:b/>
        <w:noProof/>
        <w:sz w:val="16"/>
        <w:szCs w:val="16"/>
        <w:lang w:eastAsia="en-ZA"/>
      </w:rPr>
      <w:t xml:space="preserve"> </w:t>
    </w:r>
    <w:hyperlink r:id="rId4" w:history="1">
      <w:r w:rsidR="00B7234D" w:rsidRPr="00746D15">
        <w:rPr>
          <w:rStyle w:val="Hyperlink"/>
          <w:b/>
          <w:noProof/>
          <w:sz w:val="16"/>
          <w:szCs w:val="16"/>
          <w:lang w:eastAsia="en-ZA"/>
        </w:rPr>
        <w:t>www.edenbiathlon.co.za</w:t>
      </w:r>
    </w:hyperlink>
    <w:r w:rsidR="0054379E" w:rsidRPr="00746D15">
      <w:rPr>
        <w:b/>
        <w:noProof/>
        <w:sz w:val="16"/>
        <w:szCs w:val="16"/>
        <w:lang w:eastAsia="en-ZA"/>
      </w:rPr>
      <w:t xml:space="preserve"> </w:t>
    </w:r>
  </w:p>
  <w:p w14:paraId="663BED71" w14:textId="77777777" w:rsidR="00DA5953" w:rsidRPr="00DA5953" w:rsidRDefault="00DA5953" w:rsidP="00DA5953">
    <w:pPr>
      <w:pStyle w:val="Header"/>
      <w:jc w:val="center"/>
      <w:rPr>
        <w:i/>
        <w:noProof/>
        <w:color w:val="FF0000"/>
        <w:lang w:eastAsia="en-ZA"/>
      </w:rPr>
    </w:pPr>
    <w:r>
      <w:rPr>
        <w:b/>
        <w:i/>
        <w:noProof/>
        <w:color w:val="FF0000"/>
        <w:sz w:val="16"/>
        <w:szCs w:val="16"/>
        <w:lang w:eastAsia="en-ZA"/>
      </w:rPr>
      <w:t xml:space="preserve">                                                                                             “Eden Sport Federation of the Year 2019”   </w:t>
    </w:r>
  </w:p>
  <w:p w14:paraId="2410F6A6" w14:textId="77777777" w:rsidR="00DB613E" w:rsidRDefault="00756673">
    <w:pPr>
      <w:pStyle w:val="Header"/>
      <w:rPr>
        <w:b/>
        <w:noProof/>
        <w:lang w:eastAsia="en-ZA"/>
      </w:rPr>
    </w:pPr>
    <w:r>
      <w:rPr>
        <w:b/>
        <w:noProof/>
        <w:lang w:eastAsia="en-ZA"/>
      </w:rPr>
      <w:pict w14:anchorId="49828399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2525E"/>
    <w:multiLevelType w:val="hybridMultilevel"/>
    <w:tmpl w:val="0FBAB4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E6F90"/>
    <w:multiLevelType w:val="hybridMultilevel"/>
    <w:tmpl w:val="EE443386"/>
    <w:lvl w:ilvl="0" w:tplc="DC32E4A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A22CE"/>
    <w:multiLevelType w:val="hybridMultilevel"/>
    <w:tmpl w:val="CB447E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DD5"/>
    <w:multiLevelType w:val="hybridMultilevel"/>
    <w:tmpl w:val="A6104FF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C3AB4"/>
    <w:multiLevelType w:val="hybridMultilevel"/>
    <w:tmpl w:val="82A681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B5883"/>
    <w:multiLevelType w:val="hybridMultilevel"/>
    <w:tmpl w:val="DD0482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2470E"/>
    <w:multiLevelType w:val="hybridMultilevel"/>
    <w:tmpl w:val="3D8C86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064C2"/>
    <w:multiLevelType w:val="hybridMultilevel"/>
    <w:tmpl w:val="6778CA9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949AF"/>
    <w:multiLevelType w:val="hybridMultilevel"/>
    <w:tmpl w:val="2E70F552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5E03DD"/>
    <w:multiLevelType w:val="hybridMultilevel"/>
    <w:tmpl w:val="507E880E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6AC111E"/>
    <w:multiLevelType w:val="hybridMultilevel"/>
    <w:tmpl w:val="42205A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CA0BB2"/>
    <w:multiLevelType w:val="hybridMultilevel"/>
    <w:tmpl w:val="CD223D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069E8"/>
    <w:multiLevelType w:val="hybridMultilevel"/>
    <w:tmpl w:val="710089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2A443C"/>
    <w:multiLevelType w:val="hybridMultilevel"/>
    <w:tmpl w:val="0B5873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E36AD0"/>
    <w:multiLevelType w:val="hybridMultilevel"/>
    <w:tmpl w:val="F9DE70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9810F8"/>
    <w:multiLevelType w:val="hybridMultilevel"/>
    <w:tmpl w:val="7368DD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F93000"/>
    <w:multiLevelType w:val="hybridMultilevel"/>
    <w:tmpl w:val="4EF463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CE7549"/>
    <w:multiLevelType w:val="hybridMultilevel"/>
    <w:tmpl w:val="AE78E8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57D81"/>
    <w:multiLevelType w:val="hybridMultilevel"/>
    <w:tmpl w:val="361A03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063176"/>
    <w:multiLevelType w:val="hybridMultilevel"/>
    <w:tmpl w:val="8E68960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9B345B0"/>
    <w:multiLevelType w:val="hybridMultilevel"/>
    <w:tmpl w:val="691E33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DA750A"/>
    <w:multiLevelType w:val="hybridMultilevel"/>
    <w:tmpl w:val="B74463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05302"/>
    <w:multiLevelType w:val="hybridMultilevel"/>
    <w:tmpl w:val="C53876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2B52D2"/>
    <w:multiLevelType w:val="hybridMultilevel"/>
    <w:tmpl w:val="68E240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2E2414"/>
    <w:multiLevelType w:val="hybridMultilevel"/>
    <w:tmpl w:val="11E045D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EB0519"/>
    <w:multiLevelType w:val="hybridMultilevel"/>
    <w:tmpl w:val="9210EB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94205">
    <w:abstractNumId w:val="20"/>
  </w:num>
  <w:num w:numId="2" w16cid:durableId="861016122">
    <w:abstractNumId w:val="11"/>
  </w:num>
  <w:num w:numId="3" w16cid:durableId="719017134">
    <w:abstractNumId w:val="15"/>
  </w:num>
  <w:num w:numId="4" w16cid:durableId="1261648675">
    <w:abstractNumId w:val="2"/>
  </w:num>
  <w:num w:numId="5" w16cid:durableId="222642152">
    <w:abstractNumId w:val="21"/>
  </w:num>
  <w:num w:numId="6" w16cid:durableId="1825585447">
    <w:abstractNumId w:val="23"/>
  </w:num>
  <w:num w:numId="7" w16cid:durableId="622080940">
    <w:abstractNumId w:val="4"/>
  </w:num>
  <w:num w:numId="8" w16cid:durableId="10440603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37289111">
    <w:abstractNumId w:val="19"/>
  </w:num>
  <w:num w:numId="10" w16cid:durableId="1336497961">
    <w:abstractNumId w:val="14"/>
  </w:num>
  <w:num w:numId="11" w16cid:durableId="916015805">
    <w:abstractNumId w:val="24"/>
  </w:num>
  <w:num w:numId="12" w16cid:durableId="819813104">
    <w:abstractNumId w:val="3"/>
  </w:num>
  <w:num w:numId="13" w16cid:durableId="717122604">
    <w:abstractNumId w:val="6"/>
  </w:num>
  <w:num w:numId="14" w16cid:durableId="1081487242">
    <w:abstractNumId w:val="17"/>
  </w:num>
  <w:num w:numId="15" w16cid:durableId="2022703234">
    <w:abstractNumId w:val="13"/>
  </w:num>
  <w:num w:numId="16" w16cid:durableId="71128055">
    <w:abstractNumId w:val="18"/>
  </w:num>
  <w:num w:numId="17" w16cid:durableId="2067681818">
    <w:abstractNumId w:val="25"/>
  </w:num>
  <w:num w:numId="18" w16cid:durableId="645748223">
    <w:abstractNumId w:val="7"/>
  </w:num>
  <w:num w:numId="19" w16cid:durableId="668409270">
    <w:abstractNumId w:val="12"/>
  </w:num>
  <w:num w:numId="20" w16cid:durableId="914975193">
    <w:abstractNumId w:val="8"/>
  </w:num>
  <w:num w:numId="21" w16cid:durableId="1201170595">
    <w:abstractNumId w:val="10"/>
  </w:num>
  <w:num w:numId="22" w16cid:durableId="553783666">
    <w:abstractNumId w:val="0"/>
  </w:num>
  <w:num w:numId="23" w16cid:durableId="531193906">
    <w:abstractNumId w:val="9"/>
  </w:num>
  <w:num w:numId="24" w16cid:durableId="236283795">
    <w:abstractNumId w:val="22"/>
  </w:num>
  <w:num w:numId="25" w16cid:durableId="451170719">
    <w:abstractNumId w:val="16"/>
  </w:num>
  <w:num w:numId="26" w16cid:durableId="1908611947">
    <w:abstractNumId w:val="5"/>
  </w:num>
  <w:num w:numId="27" w16cid:durableId="1272591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79E"/>
    <w:rsid w:val="00015119"/>
    <w:rsid w:val="00021B59"/>
    <w:rsid w:val="00021E66"/>
    <w:rsid w:val="00023FF7"/>
    <w:rsid w:val="00024A0C"/>
    <w:rsid w:val="000418BB"/>
    <w:rsid w:val="000431DC"/>
    <w:rsid w:val="00053BE4"/>
    <w:rsid w:val="000707CB"/>
    <w:rsid w:val="00083C14"/>
    <w:rsid w:val="000939C1"/>
    <w:rsid w:val="000A35F0"/>
    <w:rsid w:val="000C3C50"/>
    <w:rsid w:val="000E64C8"/>
    <w:rsid w:val="000E6770"/>
    <w:rsid w:val="000F5F50"/>
    <w:rsid w:val="001066FC"/>
    <w:rsid w:val="001132F2"/>
    <w:rsid w:val="001178A9"/>
    <w:rsid w:val="00130E7E"/>
    <w:rsid w:val="001322DB"/>
    <w:rsid w:val="001748B6"/>
    <w:rsid w:val="00175B9C"/>
    <w:rsid w:val="00177E36"/>
    <w:rsid w:val="0019175A"/>
    <w:rsid w:val="001A19F6"/>
    <w:rsid w:val="001A4C9A"/>
    <w:rsid w:val="001B20CB"/>
    <w:rsid w:val="001B398E"/>
    <w:rsid w:val="001B710F"/>
    <w:rsid w:val="001C36ED"/>
    <w:rsid w:val="001D04FF"/>
    <w:rsid w:val="001D3CF2"/>
    <w:rsid w:val="001D6DFE"/>
    <w:rsid w:val="001E6E0B"/>
    <w:rsid w:val="00207CFF"/>
    <w:rsid w:val="0021333F"/>
    <w:rsid w:val="00213C63"/>
    <w:rsid w:val="00220DEF"/>
    <w:rsid w:val="00220FD4"/>
    <w:rsid w:val="00236361"/>
    <w:rsid w:val="002566D3"/>
    <w:rsid w:val="002622CA"/>
    <w:rsid w:val="00273A4A"/>
    <w:rsid w:val="00284FC2"/>
    <w:rsid w:val="0028607F"/>
    <w:rsid w:val="0029443B"/>
    <w:rsid w:val="002973CD"/>
    <w:rsid w:val="002C5616"/>
    <w:rsid w:val="002C5B60"/>
    <w:rsid w:val="002D696A"/>
    <w:rsid w:val="002E6C40"/>
    <w:rsid w:val="002F0C76"/>
    <w:rsid w:val="002F1606"/>
    <w:rsid w:val="002F329B"/>
    <w:rsid w:val="003000A3"/>
    <w:rsid w:val="00307F3C"/>
    <w:rsid w:val="003144F2"/>
    <w:rsid w:val="0031675C"/>
    <w:rsid w:val="00317623"/>
    <w:rsid w:val="00317A13"/>
    <w:rsid w:val="003203BB"/>
    <w:rsid w:val="00321C25"/>
    <w:rsid w:val="00350FAF"/>
    <w:rsid w:val="00353848"/>
    <w:rsid w:val="00364F08"/>
    <w:rsid w:val="00377C62"/>
    <w:rsid w:val="003820A3"/>
    <w:rsid w:val="003853B1"/>
    <w:rsid w:val="00385522"/>
    <w:rsid w:val="00394B02"/>
    <w:rsid w:val="003C500D"/>
    <w:rsid w:val="003D6A60"/>
    <w:rsid w:val="003F7F64"/>
    <w:rsid w:val="004121BB"/>
    <w:rsid w:val="00420E93"/>
    <w:rsid w:val="00436183"/>
    <w:rsid w:val="00436362"/>
    <w:rsid w:val="00442611"/>
    <w:rsid w:val="00457287"/>
    <w:rsid w:val="00457601"/>
    <w:rsid w:val="00462FEA"/>
    <w:rsid w:val="0046367E"/>
    <w:rsid w:val="004643E0"/>
    <w:rsid w:val="004650D0"/>
    <w:rsid w:val="00465199"/>
    <w:rsid w:val="0047418C"/>
    <w:rsid w:val="00487FE5"/>
    <w:rsid w:val="004B189D"/>
    <w:rsid w:val="004B6751"/>
    <w:rsid w:val="004F3A33"/>
    <w:rsid w:val="004F600A"/>
    <w:rsid w:val="00517617"/>
    <w:rsid w:val="00521820"/>
    <w:rsid w:val="00523156"/>
    <w:rsid w:val="00523D04"/>
    <w:rsid w:val="00524D3F"/>
    <w:rsid w:val="0054379E"/>
    <w:rsid w:val="0055378E"/>
    <w:rsid w:val="00553D84"/>
    <w:rsid w:val="00555BC8"/>
    <w:rsid w:val="00561A15"/>
    <w:rsid w:val="00580BA9"/>
    <w:rsid w:val="00581D18"/>
    <w:rsid w:val="00584764"/>
    <w:rsid w:val="00586870"/>
    <w:rsid w:val="00594AE3"/>
    <w:rsid w:val="00595DF1"/>
    <w:rsid w:val="005B57C7"/>
    <w:rsid w:val="005D0428"/>
    <w:rsid w:val="005F2271"/>
    <w:rsid w:val="00603112"/>
    <w:rsid w:val="006036A4"/>
    <w:rsid w:val="006053B3"/>
    <w:rsid w:val="00612452"/>
    <w:rsid w:val="00643BED"/>
    <w:rsid w:val="00654D2B"/>
    <w:rsid w:val="00656050"/>
    <w:rsid w:val="0065610E"/>
    <w:rsid w:val="006606D2"/>
    <w:rsid w:val="00673C2A"/>
    <w:rsid w:val="00691C1F"/>
    <w:rsid w:val="0069597B"/>
    <w:rsid w:val="006A667E"/>
    <w:rsid w:val="006D3667"/>
    <w:rsid w:val="006E3B17"/>
    <w:rsid w:val="00704E49"/>
    <w:rsid w:val="007142F7"/>
    <w:rsid w:val="007258BA"/>
    <w:rsid w:val="00746D15"/>
    <w:rsid w:val="00752E43"/>
    <w:rsid w:val="007551C8"/>
    <w:rsid w:val="00755260"/>
    <w:rsid w:val="00755664"/>
    <w:rsid w:val="00756673"/>
    <w:rsid w:val="00762603"/>
    <w:rsid w:val="00772927"/>
    <w:rsid w:val="00790C51"/>
    <w:rsid w:val="007A5D1B"/>
    <w:rsid w:val="007B1AA8"/>
    <w:rsid w:val="007B3C94"/>
    <w:rsid w:val="007B4E93"/>
    <w:rsid w:val="007B59EE"/>
    <w:rsid w:val="007C1EB8"/>
    <w:rsid w:val="007D2D54"/>
    <w:rsid w:val="007D45CE"/>
    <w:rsid w:val="007D530A"/>
    <w:rsid w:val="007D6AA2"/>
    <w:rsid w:val="007D7DA9"/>
    <w:rsid w:val="007F2340"/>
    <w:rsid w:val="00807C4C"/>
    <w:rsid w:val="0081095A"/>
    <w:rsid w:val="00821707"/>
    <w:rsid w:val="0082580D"/>
    <w:rsid w:val="00834359"/>
    <w:rsid w:val="00836F5F"/>
    <w:rsid w:val="00850A56"/>
    <w:rsid w:val="0087291C"/>
    <w:rsid w:val="00892A23"/>
    <w:rsid w:val="008A18F4"/>
    <w:rsid w:val="008A2F7B"/>
    <w:rsid w:val="008B3C0C"/>
    <w:rsid w:val="008B6191"/>
    <w:rsid w:val="008D1FB6"/>
    <w:rsid w:val="008D2D0A"/>
    <w:rsid w:val="008F3666"/>
    <w:rsid w:val="00901071"/>
    <w:rsid w:val="009173DA"/>
    <w:rsid w:val="009206B2"/>
    <w:rsid w:val="00923371"/>
    <w:rsid w:val="0093108B"/>
    <w:rsid w:val="00962561"/>
    <w:rsid w:val="00965093"/>
    <w:rsid w:val="00973F88"/>
    <w:rsid w:val="00984843"/>
    <w:rsid w:val="00994EB1"/>
    <w:rsid w:val="009965BB"/>
    <w:rsid w:val="009B6634"/>
    <w:rsid w:val="009F31CD"/>
    <w:rsid w:val="00A1488A"/>
    <w:rsid w:val="00A20DC2"/>
    <w:rsid w:val="00A32C94"/>
    <w:rsid w:val="00A4348A"/>
    <w:rsid w:val="00A447F4"/>
    <w:rsid w:val="00A44CB4"/>
    <w:rsid w:val="00A46FF6"/>
    <w:rsid w:val="00A64AF1"/>
    <w:rsid w:val="00A67870"/>
    <w:rsid w:val="00A75366"/>
    <w:rsid w:val="00A75B56"/>
    <w:rsid w:val="00A836E7"/>
    <w:rsid w:val="00A8377D"/>
    <w:rsid w:val="00A855EA"/>
    <w:rsid w:val="00A90502"/>
    <w:rsid w:val="00AC1209"/>
    <w:rsid w:val="00AC2E39"/>
    <w:rsid w:val="00AC3AFD"/>
    <w:rsid w:val="00AC46D9"/>
    <w:rsid w:val="00B0159C"/>
    <w:rsid w:val="00B1259D"/>
    <w:rsid w:val="00B2646C"/>
    <w:rsid w:val="00B317FA"/>
    <w:rsid w:val="00B369D4"/>
    <w:rsid w:val="00B52A20"/>
    <w:rsid w:val="00B64762"/>
    <w:rsid w:val="00B64E48"/>
    <w:rsid w:val="00B7234D"/>
    <w:rsid w:val="00B83C1A"/>
    <w:rsid w:val="00B85D23"/>
    <w:rsid w:val="00BA0DEC"/>
    <w:rsid w:val="00BB0AE4"/>
    <w:rsid w:val="00BF72F3"/>
    <w:rsid w:val="00C13579"/>
    <w:rsid w:val="00C215EB"/>
    <w:rsid w:val="00C33320"/>
    <w:rsid w:val="00C407CC"/>
    <w:rsid w:val="00C43EE5"/>
    <w:rsid w:val="00C56666"/>
    <w:rsid w:val="00C569B2"/>
    <w:rsid w:val="00C65655"/>
    <w:rsid w:val="00C71ABC"/>
    <w:rsid w:val="00C84DA5"/>
    <w:rsid w:val="00CA5D80"/>
    <w:rsid w:val="00CB32EC"/>
    <w:rsid w:val="00CC212F"/>
    <w:rsid w:val="00CC728F"/>
    <w:rsid w:val="00CD711B"/>
    <w:rsid w:val="00CF19E5"/>
    <w:rsid w:val="00D122F5"/>
    <w:rsid w:val="00D200F4"/>
    <w:rsid w:val="00D21379"/>
    <w:rsid w:val="00D21CB9"/>
    <w:rsid w:val="00D309CC"/>
    <w:rsid w:val="00D440E1"/>
    <w:rsid w:val="00D82B60"/>
    <w:rsid w:val="00D83646"/>
    <w:rsid w:val="00D83980"/>
    <w:rsid w:val="00D8548F"/>
    <w:rsid w:val="00D90F65"/>
    <w:rsid w:val="00D9413C"/>
    <w:rsid w:val="00DA5953"/>
    <w:rsid w:val="00DA68D7"/>
    <w:rsid w:val="00DB613E"/>
    <w:rsid w:val="00DC3587"/>
    <w:rsid w:val="00DD6813"/>
    <w:rsid w:val="00DE2ADB"/>
    <w:rsid w:val="00DF6E6D"/>
    <w:rsid w:val="00E1177E"/>
    <w:rsid w:val="00E1510E"/>
    <w:rsid w:val="00E3013D"/>
    <w:rsid w:val="00E30ECF"/>
    <w:rsid w:val="00E41035"/>
    <w:rsid w:val="00E53096"/>
    <w:rsid w:val="00E57603"/>
    <w:rsid w:val="00E96C8D"/>
    <w:rsid w:val="00EA3B8D"/>
    <w:rsid w:val="00EB14DC"/>
    <w:rsid w:val="00EB2B36"/>
    <w:rsid w:val="00ED34BA"/>
    <w:rsid w:val="00F03616"/>
    <w:rsid w:val="00F05028"/>
    <w:rsid w:val="00F10E7D"/>
    <w:rsid w:val="00F16850"/>
    <w:rsid w:val="00F3428E"/>
    <w:rsid w:val="00F408D2"/>
    <w:rsid w:val="00F47F9E"/>
    <w:rsid w:val="00F56127"/>
    <w:rsid w:val="00F56C91"/>
    <w:rsid w:val="00F75CBD"/>
    <w:rsid w:val="00F8463F"/>
    <w:rsid w:val="00F875B5"/>
    <w:rsid w:val="00F95345"/>
    <w:rsid w:val="00FB2886"/>
    <w:rsid w:val="00FD7EB7"/>
    <w:rsid w:val="00FE1811"/>
    <w:rsid w:val="00FE43EA"/>
    <w:rsid w:val="00FE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D0B29"/>
  <w15:docId w15:val="{471C3EE3-48D7-48C0-B985-F12FD750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F9E"/>
    <w:pPr>
      <w:spacing w:after="0" w:line="240" w:lineRule="auto"/>
    </w:pPr>
    <w:rPr>
      <w:rFonts w:ascii="Comic Sans MS" w:eastAsia="Times New Roman" w:hAnsi="Comic Sans MS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6A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E762A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973F88"/>
    <w:pPr>
      <w:keepNext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F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49E39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37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79E"/>
  </w:style>
  <w:style w:type="paragraph" w:styleId="Footer">
    <w:name w:val="footer"/>
    <w:basedOn w:val="Normal"/>
    <w:link w:val="FooterChar"/>
    <w:uiPriority w:val="99"/>
    <w:unhideWhenUsed/>
    <w:rsid w:val="005437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79E"/>
  </w:style>
  <w:style w:type="paragraph" w:styleId="BalloonText">
    <w:name w:val="Balloon Text"/>
    <w:basedOn w:val="Normal"/>
    <w:link w:val="BalloonTextChar"/>
    <w:uiPriority w:val="99"/>
    <w:semiHidden/>
    <w:unhideWhenUsed/>
    <w:rsid w:val="005437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7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54379E"/>
    <w:rPr>
      <w:color w:val="6B9F25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973F88"/>
    <w:rPr>
      <w:rFonts w:ascii="Comic Sans MS" w:eastAsia="Times New Roman" w:hAnsi="Comic Sans MS" w:cs="Times New Roman"/>
      <w:b/>
      <w:b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F88"/>
    <w:rPr>
      <w:rFonts w:asciiTheme="majorHAnsi" w:eastAsiaTheme="majorEastAsia" w:hAnsiTheme="majorHAnsi" w:cstheme="majorBidi"/>
      <w:b/>
      <w:bCs/>
      <w:color w:val="549E39" w:themeColor="accent1"/>
    </w:rPr>
  </w:style>
  <w:style w:type="paragraph" w:styleId="ListParagraph">
    <w:name w:val="List Paragraph"/>
    <w:basedOn w:val="Normal"/>
    <w:uiPriority w:val="34"/>
    <w:qFormat/>
    <w:rsid w:val="00FE1811"/>
    <w:pPr>
      <w:ind w:left="720"/>
      <w:contextualSpacing/>
    </w:pPr>
  </w:style>
  <w:style w:type="table" w:styleId="TableGrid">
    <w:name w:val="Table Grid"/>
    <w:basedOn w:val="TableNormal"/>
    <w:uiPriority w:val="59"/>
    <w:rsid w:val="0038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D6A60"/>
    <w:rPr>
      <w:rFonts w:asciiTheme="majorHAnsi" w:eastAsiaTheme="majorEastAsia" w:hAnsiTheme="majorHAnsi" w:cstheme="majorBidi"/>
      <w:b/>
      <w:bCs/>
      <w:color w:val="3E762A" w:themeColor="accent1" w:themeShade="BF"/>
      <w:sz w:val="28"/>
      <w:szCs w:val="28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46D15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0A35F0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A35F0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9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wmf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0.gif"/><Relationship Id="rId2" Type="http://schemas.openxmlformats.org/officeDocument/2006/relationships/image" Target="media/image39.png"/><Relationship Id="rId1" Type="http://schemas.openxmlformats.org/officeDocument/2006/relationships/image" Target="media/image38.jpeg"/><Relationship Id="rId5" Type="http://schemas.openxmlformats.org/officeDocument/2006/relationships/image" Target="media/image42.png"/><Relationship Id="rId4" Type="http://schemas.openxmlformats.org/officeDocument/2006/relationships/image" Target="media/image4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avesusvdw@gmail.com" TargetMode="External"/><Relationship Id="rId2" Type="http://schemas.openxmlformats.org/officeDocument/2006/relationships/image" Target="media/image37.jpg"/><Relationship Id="rId1" Type="http://schemas.openxmlformats.org/officeDocument/2006/relationships/image" Target="media/image36.png"/><Relationship Id="rId4" Type="http://schemas.openxmlformats.org/officeDocument/2006/relationships/hyperlink" Target="http://www.edenbiathlon.co.za" TargetMode="Externa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31537-BC31-4B77-BEF1-2CEBB9C6F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CAPACITY BUILDING WORKSHOP      EDEN BIATHLON</dc:subject>
  <dc:creator>Dave</dc:creator>
  <cp:lastModifiedBy>Daniel Geber</cp:lastModifiedBy>
  <cp:revision>50</cp:revision>
  <cp:lastPrinted>2021-11-18T18:58:00Z</cp:lastPrinted>
  <dcterms:created xsi:type="dcterms:W3CDTF">2023-03-10T08:50:00Z</dcterms:created>
  <dcterms:modified xsi:type="dcterms:W3CDTF">2023-03-11T09:02:00Z</dcterms:modified>
</cp:coreProperties>
</file>