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id w:val="422460196"/>
        <w:docPartObj>
          <w:docPartGallery w:val="Cover Pages"/>
          <w:docPartUnique/>
        </w:docPartObj>
      </w:sdtPr>
      <w:sdtEndPr>
        <w:rPr>
          <w:rFonts w:asciiTheme="minorHAnsi" w:hAnsiTheme="minorHAnsi" w:cstheme="minorHAnsi"/>
          <w:b/>
          <w:sz w:val="24"/>
          <w:szCs w:val="24"/>
          <w:lang w:val="en-ZA"/>
        </w:rPr>
      </w:sdtEndPr>
      <w:sdtContent>
        <w:p w14:paraId="17C6E478" w14:textId="77777777" w:rsidR="000A35F0" w:rsidRDefault="000A35F0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7456" behindDoc="0" locked="0" layoutInCell="1" allowOverlap="1" wp14:anchorId="1ECCCF14" wp14:editId="3230E511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7315200" cy="1215391"/>
                    <wp:effectExtent l="0" t="0" r="0" b="1905"/>
                    <wp:wrapNone/>
                    <wp:docPr id="149" name="Group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Rectangle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Rectangle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w14:anchorId="00067C95" id="Group 149" o:spid="_x0000_s1026" style="position:absolute;margin-left:0;margin-top:0;width:8in;height:95.7pt;z-index:251667456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">
                    <v:shape id="Rectangle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" path="m,l7312660,r,1129665l3619500,733425,,1091565,,xe" fillcolor="#549e39 [3204]" stroked="f" strokeweight="2pt">
                      <v:path arrowok="t" o:connecttype="custom" o:connectlocs="0,0;7315200,0;7315200,1130373;3620757,733885;0,1092249;0,0" o:connectangles="0,0,0,0,0,0"/>
                    </v:shape>
                    <v:rect id="Rectangle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" stroked="f" strokeweight="2pt">
                      <v:fill r:id="rId9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</w:p>
        <w:p w14:paraId="44379846" w14:textId="77777777" w:rsidR="000A35F0" w:rsidRDefault="00691C1F">
          <w:pPr>
            <w:spacing w:after="200" w:line="276" w:lineRule="auto"/>
            <w:rPr>
              <w:rFonts w:asciiTheme="minorHAnsi" w:hAnsiTheme="minorHAnsi" w:cstheme="minorHAnsi"/>
              <w:b/>
              <w:sz w:val="24"/>
              <w:szCs w:val="24"/>
              <w:lang w:val="en-ZA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8480" behindDoc="0" locked="0" layoutInCell="1" allowOverlap="1" wp14:anchorId="18D09CDD" wp14:editId="7FF8C956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1715135</wp:posOffset>
                    </wp:positionV>
                    <wp:extent cx="6223000" cy="3048000"/>
                    <wp:effectExtent l="0" t="0" r="25400" b="19050"/>
                    <wp:wrapNone/>
                    <wp:docPr id="1122" name="Text Box 112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223000" cy="30480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288278FA" w14:textId="282E40A6" w:rsidR="00691C1F" w:rsidRDefault="00405A9B">
                                <w:r>
                                  <w:rPr>
                                    <w:noProof/>
                                  </w:rPr>
                                  <w:t xml:space="preserve">  </w:t>
                                </w: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764D3D7" wp14:editId="35FD3869">
                                      <wp:extent cx="6033770" cy="2471420"/>
                                      <wp:effectExtent l="0" t="0" r="5080" b="5080"/>
                                      <wp:docPr id="1513065365" name="Picture 8" descr="A group of people posing for a photo&#10;&#10;Description automatically generated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513065365" name="Picture 8" descr="A group of people posing for a photo&#10;&#10;Description automatically generated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33770" cy="24714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8D09CD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122" o:spid="_x0000_s1026" type="#_x0000_t202" style="position:absolute;margin-left:438.8pt;margin-top:135.05pt;width:490pt;height:240pt;z-index:25166848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" fillcolor="white [3201]" strokeweight=".5pt">
                    <v:textbox>
                      <w:txbxContent>
                        <w:p w14:paraId="288278FA" w14:textId="282E40A6" w:rsidR="00691C1F" w:rsidRDefault="00405A9B">
                          <w:r>
                            <w:rPr>
                              <w:noProof/>
                            </w:rPr>
                            <w:t xml:space="preserve">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764D3D7" wp14:editId="35FD3869">
                                <wp:extent cx="6033770" cy="2471420"/>
                                <wp:effectExtent l="0" t="0" r="5080" b="5080"/>
                                <wp:docPr id="1513065365" name="Picture 8" descr="A group of people posing for a photo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13065365" name="Picture 8" descr="A group of people posing for a photo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0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33770" cy="24714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="000A35F0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2A89567D" wp14:editId="5C376B3E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3207385</wp:posOffset>
                        </wp:positionV>
                      </mc:Fallback>
                    </mc:AlternateContent>
                    <wp:extent cx="7315200" cy="6788150"/>
                    <wp:effectExtent l="0" t="0" r="0" b="12700"/>
                    <wp:wrapSquare wrapText="bothSides"/>
                    <wp:docPr id="154" name="Text Box 1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67881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9619A97" w14:textId="77777777" w:rsidR="000A35F0" w:rsidRPr="00DD6813" w:rsidRDefault="00AF151C">
                                <w:pPr>
                                  <w:jc w:val="right"/>
                                  <w:rPr>
                                    <w:rFonts w:asciiTheme="minorHAnsi" w:hAnsiTheme="minorHAnsi" w:cstheme="minorHAnsi"/>
                                    <w:color w:val="549E39" w:themeColor="accent1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rFonts w:asciiTheme="minorHAnsi" w:hAnsiTheme="minorHAnsi" w:cstheme="minorHAnsi"/>
                                      <w:caps/>
                                      <w:color w:val="549E39" w:themeColor="accent1"/>
                                      <w:sz w:val="64"/>
                                      <w:szCs w:val="64"/>
                                    </w:rPr>
                                    <w:alias w:val="Title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>
                                    <w:rPr>
                                      <w:caps w:val="0"/>
                                    </w:rPr>
                                  </w:sdtEndPr>
                                  <w:sdtContent>
                                    <w:r w:rsidR="000A35F0" w:rsidRPr="00DD6813">
                                      <w:rPr>
                                        <w:rFonts w:asciiTheme="minorHAnsi" w:hAnsiTheme="minorHAnsi" w:cstheme="minorHAnsi"/>
                                        <w:caps/>
                                        <w:color w:val="549E39" w:themeColor="accent1"/>
                                        <w:sz w:val="64"/>
                                        <w:szCs w:val="64"/>
                                      </w:rPr>
                                      <w:t>REPORT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rFonts w:asciiTheme="minorHAnsi" w:hAnsiTheme="minorHAnsi" w:cstheme="minorHAnsi"/>
                                    <w:b/>
                                    <w:color w:val="404040" w:themeColor="text1" w:themeTint="BF"/>
                                    <w:sz w:val="44"/>
                                    <w:szCs w:val="44"/>
                                  </w:rPr>
                                  <w:alias w:val="Subtitle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5074650D" w14:textId="21B31114" w:rsidR="000A35F0" w:rsidRPr="00EB43CA" w:rsidRDefault="00EB43CA">
                                    <w:pPr>
                                      <w:jc w:val="right"/>
                                      <w:rPr>
                                        <w:smallCaps/>
                                        <w:color w:val="404040" w:themeColor="text1" w:themeTint="BF"/>
                                        <w:sz w:val="44"/>
                                        <w:szCs w:val="44"/>
                                      </w:rPr>
                                    </w:pPr>
                                    <w:r w:rsidRPr="00EB43CA">
                                      <w:rPr>
                                        <w:rFonts w:asciiTheme="minorHAnsi" w:hAnsiTheme="minorHAnsi" w:cstheme="minorHAnsi"/>
                                        <w:b/>
                                        <w:color w:val="404040" w:themeColor="text1" w:themeTint="BF"/>
                                        <w:sz w:val="44"/>
                                        <w:szCs w:val="44"/>
                                      </w:rPr>
                                      <w:t xml:space="preserve">2023 </w:t>
                                    </w:r>
                                    <w:r w:rsidR="00D309CC" w:rsidRPr="00EB43CA">
                                      <w:rPr>
                                        <w:rFonts w:asciiTheme="minorHAnsi" w:hAnsiTheme="minorHAnsi" w:cstheme="minorHAnsi"/>
                                        <w:b/>
                                        <w:color w:val="404040" w:themeColor="text1" w:themeTint="BF"/>
                                        <w:sz w:val="44"/>
                                        <w:szCs w:val="44"/>
                                      </w:rPr>
                                      <w:t>CAPACITY BUILDING WORKS</w:t>
                                    </w:r>
                                    <w:r w:rsidRPr="00EB43CA">
                                      <w:rPr>
                                        <w:rFonts w:asciiTheme="minorHAnsi" w:hAnsiTheme="minorHAnsi" w:cstheme="minorHAnsi"/>
                                        <w:b/>
                                        <w:color w:val="404040" w:themeColor="text1" w:themeTint="BF"/>
                                        <w:sz w:val="44"/>
                                        <w:szCs w:val="44"/>
                                      </w:rPr>
                                      <w:t>HOP</w:t>
                                    </w:r>
                                    <w:r w:rsidR="00D309CC" w:rsidRPr="00EB43CA">
                                      <w:rPr>
                                        <w:rFonts w:asciiTheme="minorHAnsi" w:hAnsiTheme="minorHAnsi" w:cstheme="minorHAnsi"/>
                                        <w:b/>
                                        <w:color w:val="404040" w:themeColor="text1" w:themeTint="BF"/>
                                        <w:sz w:val="44"/>
                                        <w:szCs w:val="44"/>
                                      </w:rPr>
                                      <w:t xml:space="preserve">    EDEN BIATHLON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2A89567D" id="Text Box 154" o:spid="_x0000_s1027" type="#_x0000_t202" style="position:absolute;margin-left:0;margin-top:0;width:8in;height:534.5pt;z-index:251664384;visibility:visible;mso-wrap-style:square;mso-width-percent:941;mso-height-percent:0;mso-top-percent:300;mso-wrap-distance-left:9pt;mso-wrap-distance-top:0;mso-wrap-distance-right:9pt;mso-wrap-distance-bottom:0;mso-position-horizontal:center;mso-position-horizontal-relative:page;mso-position-vertical-relative:page;mso-width-percent:941;mso-height-percent:0;mso-top-percent:30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" filled="f" stroked="f" strokeweight=".5pt">
                    <v:textbox inset="126pt,0,54pt,0">
                      <w:txbxContent>
                        <w:p w14:paraId="19619A97" w14:textId="77777777" w:rsidR="000A35F0" w:rsidRPr="00DD6813" w:rsidRDefault="00AF151C">
                          <w:pPr>
                            <w:jc w:val="right"/>
                            <w:rPr>
                              <w:rFonts w:asciiTheme="minorHAnsi" w:hAnsiTheme="minorHAnsi" w:cstheme="minorHAnsi"/>
                              <w:color w:val="549E39" w:themeColor="accent1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rFonts w:asciiTheme="minorHAnsi" w:hAnsiTheme="minorHAnsi" w:cstheme="minorHAnsi"/>
                                <w:caps/>
                                <w:color w:val="549E39" w:themeColor="accent1"/>
                                <w:sz w:val="64"/>
                                <w:szCs w:val="64"/>
                              </w:rPr>
                              <w:alias w:val="Title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>
                              <w:rPr>
                                <w:caps w:val="0"/>
                              </w:rPr>
                            </w:sdtEndPr>
                            <w:sdtContent>
                              <w:r w:rsidR="000A35F0" w:rsidRPr="00DD6813">
                                <w:rPr>
                                  <w:rFonts w:asciiTheme="minorHAnsi" w:hAnsiTheme="minorHAnsi" w:cstheme="minorHAnsi"/>
                                  <w:caps/>
                                  <w:color w:val="549E39" w:themeColor="accent1"/>
                                  <w:sz w:val="64"/>
                                  <w:szCs w:val="64"/>
                                </w:rPr>
                                <w:t>REPORT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rFonts w:asciiTheme="minorHAnsi" w:hAnsiTheme="minorHAnsi" w:cstheme="minorHAnsi"/>
                              <w:b/>
                              <w:color w:val="404040" w:themeColor="text1" w:themeTint="BF"/>
                              <w:sz w:val="44"/>
                              <w:szCs w:val="44"/>
                            </w:rPr>
                            <w:alias w:val="Subtitle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5074650D" w14:textId="21B31114" w:rsidR="000A35F0" w:rsidRPr="00EB43CA" w:rsidRDefault="00EB43CA">
                              <w:pPr>
                                <w:jc w:val="right"/>
                                <w:rPr>
                                  <w:smallCaps/>
                                  <w:color w:val="404040" w:themeColor="text1" w:themeTint="BF"/>
                                  <w:sz w:val="44"/>
                                  <w:szCs w:val="44"/>
                                </w:rPr>
                              </w:pPr>
                              <w:r w:rsidRPr="00EB43CA">
                                <w:rPr>
                                  <w:rFonts w:asciiTheme="minorHAnsi" w:hAnsiTheme="minorHAnsi" w:cstheme="minorHAnsi"/>
                                  <w:b/>
                                  <w:color w:val="404040" w:themeColor="text1" w:themeTint="BF"/>
                                  <w:sz w:val="44"/>
                                  <w:szCs w:val="44"/>
                                </w:rPr>
                                <w:t xml:space="preserve">2023 </w:t>
                              </w:r>
                              <w:r w:rsidR="00D309CC" w:rsidRPr="00EB43CA">
                                <w:rPr>
                                  <w:rFonts w:asciiTheme="minorHAnsi" w:hAnsiTheme="minorHAnsi" w:cstheme="minorHAnsi"/>
                                  <w:b/>
                                  <w:color w:val="404040" w:themeColor="text1" w:themeTint="BF"/>
                                  <w:sz w:val="44"/>
                                  <w:szCs w:val="44"/>
                                </w:rPr>
                                <w:t>CAPACITY BUILDING WORKS</w:t>
                              </w:r>
                              <w:r w:rsidRPr="00EB43CA">
                                <w:rPr>
                                  <w:rFonts w:asciiTheme="minorHAnsi" w:hAnsiTheme="minorHAnsi" w:cstheme="minorHAnsi"/>
                                  <w:b/>
                                  <w:color w:val="404040" w:themeColor="text1" w:themeTint="BF"/>
                                  <w:sz w:val="44"/>
                                  <w:szCs w:val="44"/>
                                </w:rPr>
                                <w:t>HOP</w:t>
                              </w:r>
                              <w:r w:rsidR="00D309CC" w:rsidRPr="00EB43CA">
                                <w:rPr>
                                  <w:rFonts w:asciiTheme="minorHAnsi" w:hAnsiTheme="minorHAnsi" w:cstheme="minorHAnsi"/>
                                  <w:b/>
                                  <w:color w:val="404040" w:themeColor="text1" w:themeTint="BF"/>
                                  <w:sz w:val="44"/>
                                  <w:szCs w:val="44"/>
                                </w:rPr>
                                <w:t xml:space="preserve">    EDEN BIATHLON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0A35F0">
            <w:rPr>
              <w:rFonts w:asciiTheme="minorHAnsi" w:hAnsiTheme="minorHAnsi" w:cstheme="minorHAnsi"/>
              <w:b/>
              <w:sz w:val="24"/>
              <w:szCs w:val="24"/>
              <w:lang w:val="en-ZA"/>
            </w:rPr>
            <w:br w:type="page"/>
          </w:r>
        </w:p>
      </w:sdtContent>
    </w:sdt>
    <w:p w14:paraId="23D9969D" w14:textId="729B80AA" w:rsidR="00DF6E6D" w:rsidRDefault="00643BED" w:rsidP="00AC46D9">
      <w:pPr>
        <w:rPr>
          <w:lang w:val="en-ZA"/>
        </w:rPr>
      </w:pPr>
      <w:r>
        <w:rPr>
          <w:lang w:val="en-ZA"/>
        </w:rPr>
        <w:t>202</w:t>
      </w:r>
      <w:r w:rsidR="007B4E93">
        <w:rPr>
          <w:lang w:val="en-ZA"/>
        </w:rPr>
        <w:t>3</w:t>
      </w:r>
      <w:r w:rsidR="007258BA">
        <w:rPr>
          <w:lang w:val="en-ZA"/>
        </w:rPr>
        <w:t>.</w:t>
      </w:r>
      <w:r>
        <w:rPr>
          <w:lang w:val="en-ZA"/>
        </w:rPr>
        <w:t>.</w:t>
      </w:r>
      <w:r w:rsidR="00C04A9D">
        <w:rPr>
          <w:lang w:val="en-ZA"/>
        </w:rPr>
        <w:t>11</w:t>
      </w:r>
      <w:r w:rsidR="007258BA">
        <w:rPr>
          <w:lang w:val="en-ZA"/>
        </w:rPr>
        <w:t>.</w:t>
      </w:r>
      <w:r w:rsidR="00ED34BA">
        <w:rPr>
          <w:lang w:val="en-ZA"/>
        </w:rPr>
        <w:t>1</w:t>
      </w:r>
      <w:r w:rsidR="00C04A9D">
        <w:rPr>
          <w:lang w:val="en-ZA"/>
        </w:rPr>
        <w:t>6</w:t>
      </w:r>
    </w:p>
    <w:p w14:paraId="6D73CF10" w14:textId="77777777" w:rsidR="00643BED" w:rsidRDefault="00643BED" w:rsidP="00643BED">
      <w:pPr>
        <w:jc w:val="center"/>
        <w:rPr>
          <w:rFonts w:asciiTheme="minorHAnsi" w:hAnsiTheme="minorHAnsi" w:cstheme="minorHAnsi"/>
          <w:b/>
          <w:sz w:val="32"/>
          <w:szCs w:val="32"/>
          <w:lang w:val="en-ZA"/>
        </w:rPr>
      </w:pPr>
      <w:r w:rsidRPr="00643BED">
        <w:rPr>
          <w:rFonts w:asciiTheme="minorHAnsi" w:hAnsiTheme="minorHAnsi" w:cstheme="minorHAnsi"/>
          <w:b/>
          <w:sz w:val="32"/>
          <w:szCs w:val="32"/>
          <w:lang w:val="en-ZA"/>
        </w:rPr>
        <w:t>REPORT</w:t>
      </w:r>
    </w:p>
    <w:p w14:paraId="0EDB8457" w14:textId="77777777" w:rsidR="00643BED" w:rsidRDefault="00ED34BA" w:rsidP="00643BED">
      <w:pPr>
        <w:jc w:val="center"/>
        <w:rPr>
          <w:rFonts w:asciiTheme="minorHAnsi" w:hAnsiTheme="minorHAnsi" w:cstheme="minorHAnsi"/>
          <w:b/>
          <w:sz w:val="32"/>
          <w:szCs w:val="32"/>
          <w:lang w:val="en-ZA"/>
        </w:rPr>
      </w:pPr>
      <w:r>
        <w:rPr>
          <w:rFonts w:asciiTheme="minorHAnsi" w:hAnsiTheme="minorHAnsi" w:cstheme="minorHAnsi"/>
          <w:b/>
          <w:sz w:val="32"/>
          <w:szCs w:val="32"/>
          <w:lang w:val="en-ZA"/>
        </w:rPr>
        <w:t>KAPASITEITSBOU WERKSWINKEL</w:t>
      </w:r>
    </w:p>
    <w:p w14:paraId="1670A3E6" w14:textId="239190D3" w:rsidR="00643BED" w:rsidRDefault="00A025A7" w:rsidP="00643BED">
      <w:pPr>
        <w:jc w:val="center"/>
        <w:rPr>
          <w:rFonts w:asciiTheme="minorHAnsi" w:hAnsiTheme="minorHAnsi" w:cstheme="minorHAnsi"/>
          <w:b/>
          <w:sz w:val="32"/>
          <w:szCs w:val="32"/>
          <w:lang w:val="en-ZA"/>
        </w:rPr>
      </w:pPr>
      <w:r>
        <w:rPr>
          <w:rFonts w:asciiTheme="minorHAnsi" w:hAnsiTheme="minorHAnsi" w:cstheme="minorHAnsi"/>
          <w:b/>
          <w:sz w:val="32"/>
          <w:szCs w:val="32"/>
          <w:lang w:val="en-ZA"/>
        </w:rPr>
        <w:t>15 November</w:t>
      </w:r>
      <w:r w:rsidR="007B4E93">
        <w:rPr>
          <w:rFonts w:asciiTheme="minorHAnsi" w:hAnsiTheme="minorHAnsi" w:cstheme="minorHAnsi"/>
          <w:b/>
          <w:sz w:val="32"/>
          <w:szCs w:val="32"/>
          <w:lang w:val="en-ZA"/>
        </w:rPr>
        <w:t xml:space="preserve"> 2023</w:t>
      </w:r>
    </w:p>
    <w:p w14:paraId="7A4C5B0F" w14:textId="5B6B9973" w:rsidR="00ED34BA" w:rsidRDefault="00ED34BA" w:rsidP="00643BED">
      <w:pPr>
        <w:jc w:val="center"/>
        <w:rPr>
          <w:rFonts w:asciiTheme="minorHAnsi" w:hAnsiTheme="minorHAnsi" w:cstheme="minorHAnsi"/>
          <w:b/>
          <w:sz w:val="32"/>
          <w:szCs w:val="32"/>
          <w:lang w:val="en-ZA"/>
        </w:rPr>
      </w:pPr>
      <w:r>
        <w:rPr>
          <w:rFonts w:asciiTheme="minorHAnsi" w:hAnsiTheme="minorHAnsi" w:cstheme="minorHAnsi"/>
          <w:b/>
          <w:sz w:val="32"/>
          <w:szCs w:val="32"/>
          <w:lang w:val="en-ZA"/>
        </w:rPr>
        <w:t>OUDTSHOORN</w:t>
      </w:r>
    </w:p>
    <w:p w14:paraId="49EAB841" w14:textId="38C780E6" w:rsidR="000E6770" w:rsidRDefault="000E6770" w:rsidP="00643BED">
      <w:pPr>
        <w:jc w:val="center"/>
        <w:rPr>
          <w:rFonts w:asciiTheme="minorHAnsi" w:hAnsiTheme="minorHAnsi" w:cstheme="minorHAnsi"/>
          <w:b/>
          <w:sz w:val="32"/>
          <w:szCs w:val="32"/>
          <w:lang w:val="en-ZA"/>
        </w:rPr>
      </w:pPr>
      <w:r>
        <w:rPr>
          <w:rFonts w:asciiTheme="minorHAnsi" w:hAnsiTheme="minorHAnsi" w:cstheme="minorHAnsi"/>
          <w:b/>
          <w:sz w:val="32"/>
          <w:szCs w:val="32"/>
          <w:lang w:val="en-ZA"/>
        </w:rPr>
        <w:t>18:00 – 20:30</w:t>
      </w:r>
    </w:p>
    <w:p w14:paraId="1533B919" w14:textId="77777777" w:rsidR="0045254F" w:rsidRDefault="0045254F" w:rsidP="00643BED">
      <w:pPr>
        <w:jc w:val="center"/>
        <w:rPr>
          <w:rFonts w:asciiTheme="minorHAnsi" w:hAnsiTheme="minorHAnsi" w:cstheme="minorHAnsi"/>
          <w:b/>
          <w:sz w:val="32"/>
          <w:szCs w:val="32"/>
          <w:lang w:val="en-ZA"/>
        </w:rPr>
      </w:pPr>
    </w:p>
    <w:p w14:paraId="50DF2630" w14:textId="77777777" w:rsidR="0045254F" w:rsidRPr="0045254F" w:rsidRDefault="0045254F" w:rsidP="0045254F">
      <w:pPr>
        <w:rPr>
          <w:rFonts w:asciiTheme="minorHAnsi" w:hAnsiTheme="minorHAnsi" w:cstheme="minorHAnsi"/>
          <w:b/>
          <w:bCs/>
          <w:sz w:val="28"/>
          <w:szCs w:val="28"/>
          <w:lang w:val="en-ZA"/>
        </w:rPr>
      </w:pPr>
      <w:r w:rsidRPr="0045254F">
        <w:rPr>
          <w:rFonts w:asciiTheme="minorHAnsi" w:hAnsiTheme="minorHAnsi" w:cstheme="minorHAnsi"/>
          <w:b/>
          <w:bCs/>
          <w:sz w:val="28"/>
          <w:szCs w:val="28"/>
        </w:rPr>
        <w:t>KAPASITEITSBOU WERKSWINKEL GROOT SUKSES!</w:t>
      </w:r>
    </w:p>
    <w:p w14:paraId="1BC8DF80" w14:textId="7C50A2AF" w:rsidR="0045254F" w:rsidRPr="0045254F" w:rsidRDefault="0045254F" w:rsidP="0045254F">
      <w:pPr>
        <w:rPr>
          <w:rFonts w:asciiTheme="minorHAnsi" w:hAnsiTheme="minorHAnsi" w:cstheme="minorHAnsi"/>
          <w:sz w:val="24"/>
          <w:szCs w:val="24"/>
        </w:rPr>
      </w:pPr>
      <w:r w:rsidRPr="0045254F">
        <w:rPr>
          <w:rFonts w:asciiTheme="minorHAnsi" w:hAnsiTheme="minorHAnsi" w:cstheme="minorHAnsi"/>
          <w:sz w:val="24"/>
          <w:szCs w:val="24"/>
        </w:rPr>
        <w:t xml:space="preserve">As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deel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van Eden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Tweekamp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sosiale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ontwikkelings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program,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bied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hulle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jaarliks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samewerking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met die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Weskaapse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Departement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van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Kultuursake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en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Sport (DCAS)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hierdiè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kursus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aan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. Daar word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gekonsentreer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op dames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en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gestremde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persone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en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is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prakties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en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basies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van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aard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. Op 15 Nov 2023 het 36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persone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hierdiè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kursus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in die Eden Sport Akademie op Oudtshoorn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bygewoon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>. Adri Odendaal (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Cansa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) het die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groep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ingelig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ook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borskanker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terwyl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Delia van Biljon (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swem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en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Dave van der Walt (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baan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tydhou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kursus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aangebied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het. Jean Neethling (DCAS)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en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Stephnie McKay (Eden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Tweekamp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voorsitter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) het die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sertifikate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uitgedeel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. Groot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dankbaarheid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is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uitgespreek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deur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 xml:space="preserve"> die </w:t>
      </w:r>
      <w:proofErr w:type="spellStart"/>
      <w:r w:rsidRPr="0045254F">
        <w:rPr>
          <w:rFonts w:asciiTheme="minorHAnsi" w:hAnsiTheme="minorHAnsi" w:cstheme="minorHAnsi"/>
          <w:sz w:val="24"/>
          <w:szCs w:val="24"/>
        </w:rPr>
        <w:t>deelnemers</w:t>
      </w:r>
      <w:proofErr w:type="spellEnd"/>
      <w:r w:rsidRPr="0045254F">
        <w:rPr>
          <w:rFonts w:asciiTheme="minorHAnsi" w:hAnsiTheme="minorHAnsi" w:cstheme="minorHAnsi"/>
          <w:sz w:val="24"/>
          <w:szCs w:val="24"/>
        </w:rPr>
        <w:t>.</w:t>
      </w:r>
    </w:p>
    <w:p w14:paraId="5E4E4A9B" w14:textId="77777777" w:rsidR="00643BED" w:rsidRDefault="00643BED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602322C5" w14:textId="26E67D03" w:rsidR="008D2D0A" w:rsidRPr="008D2D0A" w:rsidRDefault="00CC212F" w:rsidP="008D2D0A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en-ZA"/>
        </w:rPr>
      </w:pPr>
      <w:r w:rsidRPr="008D2D0A">
        <w:rPr>
          <w:rFonts w:asciiTheme="minorHAnsi" w:hAnsiTheme="minorHAnsi" w:cstheme="minorHAnsi"/>
          <w:sz w:val="24"/>
          <w:szCs w:val="24"/>
          <w:lang w:val="en-ZA"/>
        </w:rPr>
        <w:t>D</w:t>
      </w:r>
      <w:r w:rsidR="008D2D0A" w:rsidRPr="008D2D0A">
        <w:rPr>
          <w:rFonts w:asciiTheme="minorHAnsi" w:hAnsiTheme="minorHAnsi" w:cstheme="minorHAnsi"/>
          <w:sz w:val="24"/>
          <w:szCs w:val="24"/>
          <w:lang w:val="en-ZA"/>
        </w:rPr>
        <w:t>ie</w:t>
      </w:r>
      <w:r>
        <w:rPr>
          <w:rFonts w:asciiTheme="minorHAnsi" w:hAnsiTheme="minorHAnsi" w:cstheme="minorHAnsi"/>
          <w:sz w:val="24"/>
          <w:szCs w:val="24"/>
          <w:lang w:val="en-ZA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en-ZA"/>
        </w:rPr>
        <w:t>ontydige</w:t>
      </w:r>
      <w:proofErr w:type="spellEnd"/>
      <w:r>
        <w:rPr>
          <w:rFonts w:asciiTheme="minorHAnsi" w:hAnsiTheme="minorHAnsi" w:cstheme="minorHAnsi"/>
          <w:sz w:val="24"/>
          <w:szCs w:val="24"/>
          <w:lang w:val="en-ZA"/>
        </w:rPr>
        <w:t xml:space="preserve"> ESKOM </w:t>
      </w:r>
      <w:proofErr w:type="spellStart"/>
      <w:r w:rsidR="00207CFF">
        <w:rPr>
          <w:rFonts w:asciiTheme="minorHAnsi" w:hAnsiTheme="minorHAnsi" w:cstheme="minorHAnsi"/>
          <w:sz w:val="24"/>
          <w:szCs w:val="24"/>
          <w:lang w:val="en-ZA"/>
        </w:rPr>
        <w:t>beurtkrag</w:t>
      </w:r>
      <w:proofErr w:type="spellEnd"/>
      <w:r w:rsidR="00207CFF">
        <w:rPr>
          <w:rFonts w:asciiTheme="minorHAnsi" w:hAnsiTheme="minorHAnsi" w:cstheme="minorHAnsi"/>
          <w:sz w:val="24"/>
          <w:szCs w:val="24"/>
          <w:lang w:val="en-ZA"/>
        </w:rPr>
        <w:t>.</w:t>
      </w:r>
    </w:p>
    <w:p w14:paraId="0DA69851" w14:textId="77777777" w:rsidR="008D2D0A" w:rsidRDefault="00CC212F" w:rsidP="008D2D0A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en-ZA"/>
        </w:rPr>
      </w:pPr>
      <w:r>
        <w:rPr>
          <w:rFonts w:asciiTheme="minorHAnsi" w:hAnsiTheme="minorHAnsi" w:cstheme="minorHAnsi"/>
          <w:sz w:val="24"/>
          <w:szCs w:val="24"/>
          <w:lang w:val="en-ZA"/>
        </w:rPr>
        <w:t xml:space="preserve">Vervoer van </w:t>
      </w:r>
      <w:proofErr w:type="spellStart"/>
      <w:r>
        <w:rPr>
          <w:rFonts w:asciiTheme="minorHAnsi" w:hAnsiTheme="minorHAnsi" w:cstheme="minorHAnsi"/>
          <w:sz w:val="24"/>
          <w:szCs w:val="24"/>
          <w:lang w:val="en-ZA"/>
        </w:rPr>
        <w:t>persone</w:t>
      </w:r>
      <w:proofErr w:type="spellEnd"/>
      <w:r>
        <w:rPr>
          <w:rFonts w:asciiTheme="minorHAnsi" w:hAnsiTheme="minorHAnsi" w:cstheme="minorHAnsi"/>
          <w:sz w:val="24"/>
          <w:szCs w:val="24"/>
          <w:lang w:val="en-ZA"/>
        </w:rPr>
        <w:t xml:space="preserve"> na venue.</w:t>
      </w:r>
    </w:p>
    <w:p w14:paraId="4BACCC55" w14:textId="4B27EEDE" w:rsidR="0045254F" w:rsidRDefault="0045254F" w:rsidP="008D2D0A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sz w:val="24"/>
          <w:szCs w:val="24"/>
          <w:lang w:val="en-ZA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en-ZA"/>
        </w:rPr>
        <w:t>Geweldige</w:t>
      </w:r>
      <w:proofErr w:type="spellEnd"/>
      <w:r>
        <w:rPr>
          <w:rFonts w:asciiTheme="minorHAnsi" w:hAnsiTheme="minorHAnsi" w:cstheme="minorHAnsi"/>
          <w:sz w:val="24"/>
          <w:szCs w:val="24"/>
          <w:lang w:val="en-ZA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en-ZA"/>
        </w:rPr>
        <w:t>hitte</w:t>
      </w:r>
      <w:proofErr w:type="spellEnd"/>
      <w:r>
        <w:rPr>
          <w:rFonts w:asciiTheme="minorHAnsi" w:hAnsiTheme="minorHAnsi" w:cstheme="minorHAnsi"/>
          <w:sz w:val="24"/>
          <w:szCs w:val="24"/>
          <w:lang w:val="en-ZA"/>
        </w:rPr>
        <w:t xml:space="preserve"> – was </w:t>
      </w:r>
      <w:proofErr w:type="spellStart"/>
      <w:r>
        <w:rPr>
          <w:rFonts w:asciiTheme="minorHAnsi" w:hAnsiTheme="minorHAnsi" w:cstheme="minorHAnsi"/>
          <w:sz w:val="24"/>
          <w:szCs w:val="24"/>
          <w:lang w:val="en-ZA"/>
        </w:rPr>
        <w:t>daardie</w:t>
      </w:r>
      <w:proofErr w:type="spellEnd"/>
      <w:r>
        <w:rPr>
          <w:rFonts w:asciiTheme="minorHAnsi" w:hAnsiTheme="minorHAnsi" w:cstheme="minorHAnsi"/>
          <w:sz w:val="24"/>
          <w:szCs w:val="24"/>
          <w:lang w:val="en-ZA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en-ZA"/>
        </w:rPr>
        <w:t>dag</w:t>
      </w:r>
      <w:proofErr w:type="spellEnd"/>
      <w:r>
        <w:rPr>
          <w:rFonts w:asciiTheme="minorHAnsi" w:hAnsiTheme="minorHAnsi" w:cstheme="minorHAnsi"/>
          <w:sz w:val="24"/>
          <w:szCs w:val="24"/>
          <w:lang w:val="en-ZA"/>
        </w:rPr>
        <w:t xml:space="preserve"> 43º op Oudtshoorn</w:t>
      </w:r>
    </w:p>
    <w:p w14:paraId="4B2E2408" w14:textId="77777777" w:rsidR="008D2D0A" w:rsidRDefault="008D2D0A" w:rsidP="008D2D0A">
      <w:pPr>
        <w:rPr>
          <w:rFonts w:asciiTheme="minorHAnsi" w:hAnsiTheme="minorHAnsi" w:cstheme="minorHAnsi"/>
          <w:sz w:val="24"/>
          <w:szCs w:val="24"/>
          <w:lang w:val="en-ZA"/>
        </w:rPr>
      </w:pPr>
    </w:p>
    <w:p w14:paraId="4429211F" w14:textId="58DA7EE3" w:rsidR="008D2D0A" w:rsidRPr="008D2D0A" w:rsidRDefault="008D2D0A" w:rsidP="008D2D0A">
      <w:pPr>
        <w:rPr>
          <w:rFonts w:asciiTheme="minorHAnsi" w:hAnsiTheme="minorHAnsi" w:cstheme="minorHAnsi"/>
          <w:sz w:val="24"/>
          <w:szCs w:val="24"/>
          <w:lang w:val="en-ZA"/>
        </w:rPr>
      </w:pPr>
      <w:r>
        <w:rPr>
          <w:rFonts w:asciiTheme="minorHAnsi" w:hAnsiTheme="minorHAnsi" w:cstheme="minorHAnsi"/>
          <w:sz w:val="24"/>
          <w:szCs w:val="24"/>
          <w:lang w:val="en-ZA"/>
        </w:rPr>
        <w:t xml:space="preserve">Die </w:t>
      </w:r>
      <w:proofErr w:type="spellStart"/>
      <w:r>
        <w:rPr>
          <w:rFonts w:asciiTheme="minorHAnsi" w:hAnsiTheme="minorHAnsi" w:cstheme="minorHAnsi"/>
          <w:sz w:val="24"/>
          <w:szCs w:val="24"/>
          <w:lang w:val="en-ZA"/>
        </w:rPr>
        <w:t>organiseerders</w:t>
      </w:r>
      <w:proofErr w:type="spellEnd"/>
      <w:r>
        <w:rPr>
          <w:rFonts w:asciiTheme="minorHAnsi" w:hAnsiTheme="minorHAnsi" w:cstheme="minorHAnsi"/>
          <w:sz w:val="24"/>
          <w:szCs w:val="24"/>
          <w:lang w:val="en-ZA"/>
        </w:rPr>
        <w:t xml:space="preserve"> is </w:t>
      </w:r>
      <w:proofErr w:type="spellStart"/>
      <w:r>
        <w:rPr>
          <w:rFonts w:asciiTheme="minorHAnsi" w:hAnsiTheme="minorHAnsi" w:cstheme="minorHAnsi"/>
          <w:sz w:val="24"/>
          <w:szCs w:val="24"/>
          <w:lang w:val="en-ZA"/>
        </w:rPr>
        <w:t>egter</w:t>
      </w:r>
      <w:proofErr w:type="spellEnd"/>
      <w:r>
        <w:rPr>
          <w:rFonts w:asciiTheme="minorHAnsi" w:hAnsiTheme="minorHAnsi" w:cstheme="minorHAnsi"/>
          <w:sz w:val="24"/>
          <w:szCs w:val="24"/>
          <w:lang w:val="en-ZA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en-ZA"/>
        </w:rPr>
        <w:t>tevrede</w:t>
      </w:r>
      <w:proofErr w:type="spellEnd"/>
      <w:r>
        <w:rPr>
          <w:rFonts w:asciiTheme="minorHAnsi" w:hAnsiTheme="minorHAnsi" w:cstheme="minorHAnsi"/>
          <w:sz w:val="24"/>
          <w:szCs w:val="24"/>
          <w:lang w:val="en-ZA"/>
        </w:rPr>
        <w:t xml:space="preserve"> met die </w:t>
      </w:r>
      <w:proofErr w:type="spellStart"/>
      <w:r>
        <w:rPr>
          <w:rFonts w:asciiTheme="minorHAnsi" w:hAnsiTheme="minorHAnsi" w:cstheme="minorHAnsi"/>
          <w:sz w:val="24"/>
          <w:szCs w:val="24"/>
          <w:lang w:val="en-ZA"/>
        </w:rPr>
        <w:t>opkoms</w:t>
      </w:r>
      <w:proofErr w:type="spellEnd"/>
      <w:r>
        <w:rPr>
          <w:rFonts w:asciiTheme="minorHAnsi" w:hAnsiTheme="minorHAnsi" w:cstheme="minorHAnsi"/>
          <w:sz w:val="24"/>
          <w:szCs w:val="24"/>
          <w:lang w:val="en-ZA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en-ZA"/>
        </w:rPr>
        <w:t>en</w:t>
      </w:r>
      <w:proofErr w:type="spellEnd"/>
      <w:r>
        <w:rPr>
          <w:rFonts w:asciiTheme="minorHAnsi" w:hAnsiTheme="minorHAnsi" w:cstheme="minorHAnsi"/>
          <w:sz w:val="24"/>
          <w:szCs w:val="24"/>
          <w:lang w:val="en-ZA"/>
        </w:rPr>
        <w:t xml:space="preserve"> het </w:t>
      </w:r>
      <w:proofErr w:type="spellStart"/>
      <w:r>
        <w:rPr>
          <w:rFonts w:asciiTheme="minorHAnsi" w:hAnsiTheme="minorHAnsi" w:cstheme="minorHAnsi"/>
          <w:sz w:val="24"/>
          <w:szCs w:val="24"/>
          <w:lang w:val="en-ZA"/>
        </w:rPr>
        <w:t>heelwat</w:t>
      </w:r>
      <w:proofErr w:type="spellEnd"/>
      <w:r>
        <w:rPr>
          <w:rFonts w:asciiTheme="minorHAnsi" w:hAnsiTheme="minorHAnsi" w:cstheme="minorHAnsi"/>
          <w:sz w:val="24"/>
          <w:szCs w:val="24"/>
          <w:lang w:val="en-ZA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en-ZA"/>
        </w:rPr>
        <w:t>positie</w:t>
      </w:r>
      <w:r w:rsidR="00555BC8">
        <w:rPr>
          <w:rFonts w:asciiTheme="minorHAnsi" w:hAnsiTheme="minorHAnsi" w:cstheme="minorHAnsi"/>
          <w:sz w:val="24"/>
          <w:szCs w:val="24"/>
          <w:lang w:val="en-ZA"/>
        </w:rPr>
        <w:t>w</w:t>
      </w:r>
      <w:r>
        <w:rPr>
          <w:rFonts w:asciiTheme="minorHAnsi" w:hAnsiTheme="minorHAnsi" w:cstheme="minorHAnsi"/>
          <w:sz w:val="24"/>
          <w:szCs w:val="24"/>
          <w:lang w:val="en-ZA"/>
        </w:rPr>
        <w:t>e</w:t>
      </w:r>
      <w:proofErr w:type="spellEnd"/>
      <w:r>
        <w:rPr>
          <w:rFonts w:asciiTheme="minorHAnsi" w:hAnsiTheme="minorHAnsi" w:cstheme="minorHAnsi"/>
          <w:sz w:val="24"/>
          <w:szCs w:val="24"/>
          <w:lang w:val="en-ZA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en-ZA"/>
        </w:rPr>
        <w:t>terugvoering</w:t>
      </w:r>
      <w:proofErr w:type="spellEnd"/>
      <w:r>
        <w:rPr>
          <w:rFonts w:asciiTheme="minorHAnsi" w:hAnsiTheme="minorHAnsi" w:cstheme="minorHAnsi"/>
          <w:sz w:val="24"/>
          <w:szCs w:val="24"/>
          <w:lang w:val="en-ZA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lang w:val="en-ZA"/>
        </w:rPr>
        <w:t>gekry</w:t>
      </w:r>
      <w:proofErr w:type="spellEnd"/>
      <w:r>
        <w:rPr>
          <w:rFonts w:asciiTheme="minorHAnsi" w:hAnsiTheme="minorHAnsi" w:cstheme="minorHAnsi"/>
          <w:sz w:val="24"/>
          <w:szCs w:val="24"/>
          <w:lang w:val="en-ZA"/>
        </w:rPr>
        <w:t>.</w:t>
      </w:r>
      <w:r w:rsidR="00A1488A">
        <w:rPr>
          <w:rFonts w:asciiTheme="minorHAnsi" w:hAnsiTheme="minorHAnsi" w:cstheme="minorHAnsi"/>
          <w:sz w:val="24"/>
          <w:szCs w:val="24"/>
          <w:lang w:val="en-ZA"/>
        </w:rPr>
        <w:t xml:space="preserve"> </w:t>
      </w:r>
      <w:r w:rsidR="0045254F">
        <w:rPr>
          <w:rFonts w:asciiTheme="minorHAnsi" w:hAnsiTheme="minorHAnsi" w:cstheme="minorHAnsi"/>
          <w:sz w:val="24"/>
          <w:szCs w:val="24"/>
          <w:lang w:val="en-ZA"/>
        </w:rPr>
        <w:t xml:space="preserve">Daar was </w:t>
      </w:r>
      <w:proofErr w:type="spellStart"/>
      <w:r w:rsidR="0045254F">
        <w:rPr>
          <w:rFonts w:asciiTheme="minorHAnsi" w:hAnsiTheme="minorHAnsi" w:cstheme="minorHAnsi"/>
          <w:sz w:val="24"/>
          <w:szCs w:val="24"/>
          <w:lang w:val="en-ZA"/>
        </w:rPr>
        <w:t>baie</w:t>
      </w:r>
      <w:proofErr w:type="spellEnd"/>
      <w:r w:rsidR="0045254F">
        <w:rPr>
          <w:rFonts w:asciiTheme="minorHAnsi" w:hAnsiTheme="minorHAnsi" w:cstheme="minorHAnsi"/>
          <w:sz w:val="24"/>
          <w:szCs w:val="24"/>
          <w:lang w:val="en-ZA"/>
        </w:rPr>
        <w:t xml:space="preserve"> </w:t>
      </w:r>
      <w:proofErr w:type="spellStart"/>
      <w:r w:rsidR="0045254F">
        <w:rPr>
          <w:rFonts w:asciiTheme="minorHAnsi" w:hAnsiTheme="minorHAnsi" w:cstheme="minorHAnsi"/>
          <w:sz w:val="24"/>
          <w:szCs w:val="24"/>
          <w:lang w:val="en-ZA"/>
        </w:rPr>
        <w:t>goeie</w:t>
      </w:r>
      <w:proofErr w:type="spellEnd"/>
      <w:r w:rsidR="0045254F">
        <w:rPr>
          <w:rFonts w:asciiTheme="minorHAnsi" w:hAnsiTheme="minorHAnsi" w:cstheme="minorHAnsi"/>
          <w:sz w:val="24"/>
          <w:szCs w:val="24"/>
          <w:lang w:val="en-ZA"/>
        </w:rPr>
        <w:t xml:space="preserve"> </w:t>
      </w:r>
      <w:proofErr w:type="spellStart"/>
      <w:r w:rsidR="0045254F">
        <w:rPr>
          <w:rFonts w:asciiTheme="minorHAnsi" w:hAnsiTheme="minorHAnsi" w:cstheme="minorHAnsi"/>
          <w:sz w:val="24"/>
          <w:szCs w:val="24"/>
          <w:lang w:val="en-ZA"/>
        </w:rPr>
        <w:t>wisselwerking</w:t>
      </w:r>
      <w:proofErr w:type="spellEnd"/>
      <w:r w:rsidR="0045254F">
        <w:rPr>
          <w:rFonts w:asciiTheme="minorHAnsi" w:hAnsiTheme="minorHAnsi" w:cstheme="minorHAnsi"/>
          <w:sz w:val="24"/>
          <w:szCs w:val="24"/>
          <w:lang w:val="en-ZA"/>
        </w:rPr>
        <w:t xml:space="preserve"> </w:t>
      </w:r>
      <w:proofErr w:type="spellStart"/>
      <w:r w:rsidR="0045254F">
        <w:rPr>
          <w:rFonts w:asciiTheme="minorHAnsi" w:hAnsiTheme="minorHAnsi" w:cstheme="minorHAnsi"/>
          <w:sz w:val="24"/>
          <w:szCs w:val="24"/>
          <w:lang w:val="en-ZA"/>
        </w:rPr>
        <w:t>tussen</w:t>
      </w:r>
      <w:proofErr w:type="spellEnd"/>
      <w:r w:rsidR="0045254F">
        <w:rPr>
          <w:rFonts w:asciiTheme="minorHAnsi" w:hAnsiTheme="minorHAnsi" w:cstheme="minorHAnsi"/>
          <w:sz w:val="24"/>
          <w:szCs w:val="24"/>
          <w:lang w:val="en-ZA"/>
        </w:rPr>
        <w:t xml:space="preserve"> die </w:t>
      </w:r>
      <w:proofErr w:type="spellStart"/>
      <w:r w:rsidR="0045254F">
        <w:rPr>
          <w:rFonts w:asciiTheme="minorHAnsi" w:hAnsiTheme="minorHAnsi" w:cstheme="minorHAnsi"/>
          <w:sz w:val="24"/>
          <w:szCs w:val="24"/>
          <w:lang w:val="en-ZA"/>
        </w:rPr>
        <w:t>aanbieders</w:t>
      </w:r>
      <w:proofErr w:type="spellEnd"/>
      <w:r w:rsidR="0045254F">
        <w:rPr>
          <w:rFonts w:asciiTheme="minorHAnsi" w:hAnsiTheme="minorHAnsi" w:cstheme="minorHAnsi"/>
          <w:sz w:val="24"/>
          <w:szCs w:val="24"/>
          <w:lang w:val="en-ZA"/>
        </w:rPr>
        <w:t xml:space="preserve"> </w:t>
      </w:r>
      <w:proofErr w:type="spellStart"/>
      <w:r w:rsidR="0045254F">
        <w:rPr>
          <w:rFonts w:asciiTheme="minorHAnsi" w:hAnsiTheme="minorHAnsi" w:cstheme="minorHAnsi"/>
          <w:sz w:val="24"/>
          <w:szCs w:val="24"/>
          <w:lang w:val="en-ZA"/>
        </w:rPr>
        <w:t>en</w:t>
      </w:r>
      <w:proofErr w:type="spellEnd"/>
      <w:r w:rsidR="0045254F">
        <w:rPr>
          <w:rFonts w:asciiTheme="minorHAnsi" w:hAnsiTheme="minorHAnsi" w:cstheme="minorHAnsi"/>
          <w:sz w:val="24"/>
          <w:szCs w:val="24"/>
          <w:lang w:val="en-ZA"/>
        </w:rPr>
        <w:t xml:space="preserve"> </w:t>
      </w:r>
      <w:proofErr w:type="spellStart"/>
      <w:r w:rsidR="0045254F">
        <w:rPr>
          <w:rFonts w:asciiTheme="minorHAnsi" w:hAnsiTheme="minorHAnsi" w:cstheme="minorHAnsi"/>
          <w:sz w:val="24"/>
          <w:szCs w:val="24"/>
          <w:lang w:val="en-ZA"/>
        </w:rPr>
        <w:t>deelnemers</w:t>
      </w:r>
      <w:proofErr w:type="spellEnd"/>
      <w:r w:rsidR="00207CFF">
        <w:rPr>
          <w:rFonts w:asciiTheme="minorHAnsi" w:hAnsiTheme="minorHAnsi" w:cstheme="minorHAnsi"/>
          <w:sz w:val="24"/>
          <w:szCs w:val="24"/>
          <w:lang w:val="en-ZA"/>
        </w:rPr>
        <w:t>.</w:t>
      </w:r>
      <w:r w:rsidR="00317623">
        <w:rPr>
          <w:rFonts w:asciiTheme="minorHAnsi" w:hAnsiTheme="minorHAnsi" w:cstheme="minorHAnsi"/>
          <w:sz w:val="24"/>
          <w:szCs w:val="24"/>
          <w:lang w:val="en-ZA"/>
        </w:rPr>
        <w:t xml:space="preserve"> </w:t>
      </w:r>
    </w:p>
    <w:p w14:paraId="78E87069" w14:textId="77777777" w:rsidR="00DA68D7" w:rsidRDefault="00DA68D7" w:rsidP="00DA68D7">
      <w:pPr>
        <w:rPr>
          <w:rFonts w:asciiTheme="minorHAnsi" w:hAnsiTheme="minorHAnsi" w:cstheme="minorHAnsi"/>
          <w:sz w:val="24"/>
          <w:szCs w:val="24"/>
          <w:lang w:val="en-ZA"/>
        </w:rPr>
      </w:pPr>
    </w:p>
    <w:p w14:paraId="082D574C" w14:textId="77777777" w:rsidR="00DA68D7" w:rsidRDefault="00DA68D7" w:rsidP="00DA68D7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 w:rsidRPr="0074567C">
        <w:rPr>
          <w:rFonts w:asciiTheme="minorHAnsi" w:hAnsiTheme="minorHAnsi" w:cstheme="minorHAnsi"/>
          <w:b/>
          <w:sz w:val="24"/>
          <w:szCs w:val="24"/>
          <w:lang w:val="en-ZA"/>
        </w:rPr>
        <w:t>BESONDERHEDE:</w:t>
      </w:r>
    </w:p>
    <w:p w14:paraId="4E7AA87E" w14:textId="28F10571" w:rsidR="00DA68D7" w:rsidRPr="0074567C" w:rsidRDefault="00DA68D7" w:rsidP="00DA68D7">
      <w:pPr>
        <w:pStyle w:val="ListParagraph"/>
        <w:numPr>
          <w:ilvl w:val="0"/>
          <w:numId w:val="26"/>
        </w:num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rFonts w:asciiTheme="minorHAnsi" w:hAnsiTheme="minorHAnsi" w:cstheme="minorHAnsi"/>
          <w:sz w:val="24"/>
          <w:szCs w:val="24"/>
          <w:lang w:val="en-ZA"/>
        </w:rPr>
        <w:t xml:space="preserve">Datum:  </w:t>
      </w:r>
      <w:proofErr w:type="spellStart"/>
      <w:r w:rsidR="00A1488A">
        <w:rPr>
          <w:rFonts w:asciiTheme="minorHAnsi" w:hAnsiTheme="minorHAnsi" w:cstheme="minorHAnsi"/>
          <w:sz w:val="24"/>
          <w:szCs w:val="24"/>
          <w:lang w:val="en-ZA"/>
        </w:rPr>
        <w:t>Woens</w:t>
      </w:r>
      <w:r>
        <w:rPr>
          <w:rFonts w:asciiTheme="minorHAnsi" w:hAnsiTheme="minorHAnsi" w:cstheme="minorHAnsi"/>
          <w:sz w:val="24"/>
          <w:szCs w:val="24"/>
          <w:lang w:val="en-ZA"/>
        </w:rPr>
        <w:t>dag</w:t>
      </w:r>
      <w:proofErr w:type="spellEnd"/>
      <w:r>
        <w:rPr>
          <w:rFonts w:asciiTheme="minorHAnsi" w:hAnsiTheme="minorHAnsi" w:cstheme="minorHAnsi"/>
          <w:sz w:val="24"/>
          <w:szCs w:val="24"/>
          <w:lang w:val="en-ZA"/>
        </w:rPr>
        <w:t xml:space="preserve"> </w:t>
      </w:r>
      <w:r w:rsidR="00690A06">
        <w:rPr>
          <w:rFonts w:asciiTheme="minorHAnsi" w:hAnsiTheme="minorHAnsi" w:cstheme="minorHAnsi"/>
          <w:sz w:val="24"/>
          <w:szCs w:val="24"/>
          <w:lang w:val="en-ZA"/>
        </w:rPr>
        <w:t xml:space="preserve">15 November </w:t>
      </w:r>
      <w:r w:rsidR="004650D0">
        <w:rPr>
          <w:rFonts w:asciiTheme="minorHAnsi" w:hAnsiTheme="minorHAnsi" w:cstheme="minorHAnsi"/>
          <w:sz w:val="24"/>
          <w:szCs w:val="24"/>
          <w:lang w:val="en-ZA"/>
        </w:rPr>
        <w:t>2023</w:t>
      </w:r>
    </w:p>
    <w:p w14:paraId="529ED838" w14:textId="1763A50F" w:rsidR="00DA68D7" w:rsidRPr="00A835F0" w:rsidRDefault="00DA68D7" w:rsidP="00DA68D7">
      <w:pPr>
        <w:pStyle w:val="ListParagraph"/>
        <w:numPr>
          <w:ilvl w:val="0"/>
          <w:numId w:val="26"/>
        </w:numPr>
        <w:rPr>
          <w:rFonts w:asciiTheme="minorHAnsi" w:hAnsiTheme="minorHAnsi" w:cstheme="minorHAnsi"/>
          <w:b/>
          <w:sz w:val="24"/>
          <w:szCs w:val="24"/>
          <w:lang w:val="en-ZA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en-ZA"/>
        </w:rPr>
        <w:t>Tyd</w:t>
      </w:r>
      <w:proofErr w:type="spellEnd"/>
      <w:r>
        <w:rPr>
          <w:rFonts w:asciiTheme="minorHAnsi" w:hAnsiTheme="minorHAnsi" w:cstheme="minorHAnsi"/>
          <w:sz w:val="24"/>
          <w:szCs w:val="24"/>
          <w:lang w:val="en-ZA"/>
        </w:rPr>
        <w:t>:  1</w:t>
      </w:r>
      <w:r w:rsidR="00A1488A">
        <w:rPr>
          <w:rFonts w:asciiTheme="minorHAnsi" w:hAnsiTheme="minorHAnsi" w:cstheme="minorHAnsi"/>
          <w:sz w:val="24"/>
          <w:szCs w:val="24"/>
          <w:lang w:val="en-ZA"/>
        </w:rPr>
        <w:t>8</w:t>
      </w:r>
      <w:r>
        <w:rPr>
          <w:rFonts w:asciiTheme="minorHAnsi" w:hAnsiTheme="minorHAnsi" w:cstheme="minorHAnsi"/>
          <w:sz w:val="24"/>
          <w:szCs w:val="24"/>
          <w:lang w:val="en-ZA"/>
        </w:rPr>
        <w:t xml:space="preserve">:00 – </w:t>
      </w:r>
      <w:r w:rsidR="00A1488A">
        <w:rPr>
          <w:rFonts w:asciiTheme="minorHAnsi" w:hAnsiTheme="minorHAnsi" w:cstheme="minorHAnsi"/>
          <w:sz w:val="24"/>
          <w:szCs w:val="24"/>
          <w:lang w:val="en-ZA"/>
        </w:rPr>
        <w:t>20</w:t>
      </w:r>
      <w:r>
        <w:rPr>
          <w:rFonts w:asciiTheme="minorHAnsi" w:hAnsiTheme="minorHAnsi" w:cstheme="minorHAnsi"/>
          <w:sz w:val="24"/>
          <w:szCs w:val="24"/>
          <w:lang w:val="en-ZA"/>
        </w:rPr>
        <w:t>:</w:t>
      </w:r>
      <w:r w:rsidR="004650D0">
        <w:rPr>
          <w:rFonts w:asciiTheme="minorHAnsi" w:hAnsiTheme="minorHAnsi" w:cstheme="minorHAnsi"/>
          <w:sz w:val="24"/>
          <w:szCs w:val="24"/>
          <w:lang w:val="en-ZA"/>
        </w:rPr>
        <w:t>30</w:t>
      </w:r>
    </w:p>
    <w:p w14:paraId="32D9AC25" w14:textId="40C93FCF" w:rsidR="00DA68D7" w:rsidRDefault="00DA68D7" w:rsidP="00DA68D7">
      <w:pPr>
        <w:pStyle w:val="ListParagraph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en-ZA"/>
        </w:rPr>
      </w:pPr>
      <w:r w:rsidRPr="00A835F0">
        <w:rPr>
          <w:rFonts w:asciiTheme="minorHAnsi" w:hAnsiTheme="minorHAnsi" w:cstheme="minorHAnsi"/>
          <w:sz w:val="24"/>
          <w:szCs w:val="24"/>
          <w:lang w:val="en-ZA"/>
        </w:rPr>
        <w:t>Venue:</w:t>
      </w:r>
      <w:r>
        <w:rPr>
          <w:rFonts w:asciiTheme="minorHAnsi" w:hAnsiTheme="minorHAnsi" w:cstheme="minorHAnsi"/>
          <w:sz w:val="24"/>
          <w:szCs w:val="24"/>
          <w:lang w:val="en-ZA"/>
        </w:rPr>
        <w:t xml:space="preserve"> </w:t>
      </w:r>
      <w:r w:rsidR="00690A06">
        <w:rPr>
          <w:rFonts w:asciiTheme="minorHAnsi" w:hAnsiTheme="minorHAnsi" w:cstheme="minorHAnsi"/>
          <w:sz w:val="24"/>
          <w:szCs w:val="24"/>
          <w:lang w:val="en-ZA"/>
        </w:rPr>
        <w:t>Eden Sport Academy</w:t>
      </w:r>
      <w:r w:rsidR="00A1488A">
        <w:rPr>
          <w:rFonts w:asciiTheme="minorHAnsi" w:hAnsiTheme="minorHAnsi" w:cstheme="minorHAnsi"/>
          <w:sz w:val="24"/>
          <w:szCs w:val="24"/>
          <w:lang w:val="en-ZA"/>
        </w:rPr>
        <w:t>, Oudtshoorn</w:t>
      </w:r>
      <w:r>
        <w:rPr>
          <w:rFonts w:asciiTheme="minorHAnsi" w:hAnsiTheme="minorHAnsi" w:cstheme="minorHAnsi"/>
          <w:sz w:val="24"/>
          <w:szCs w:val="24"/>
          <w:lang w:val="en-ZA"/>
        </w:rPr>
        <w:t xml:space="preserve"> </w:t>
      </w:r>
    </w:p>
    <w:p w14:paraId="63ADCC13" w14:textId="3408039E" w:rsidR="00DA68D7" w:rsidRDefault="00DA68D7" w:rsidP="00DA68D7">
      <w:pPr>
        <w:pStyle w:val="ListParagraph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en-ZA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en-ZA"/>
        </w:rPr>
        <w:t>Organiseerder</w:t>
      </w:r>
      <w:proofErr w:type="spellEnd"/>
      <w:r>
        <w:rPr>
          <w:rFonts w:asciiTheme="minorHAnsi" w:hAnsiTheme="minorHAnsi" w:cstheme="minorHAnsi"/>
          <w:sz w:val="24"/>
          <w:szCs w:val="24"/>
          <w:lang w:val="en-ZA"/>
        </w:rPr>
        <w:t>:  Dave van der Walt  082-7734 901]</w:t>
      </w:r>
    </w:p>
    <w:p w14:paraId="1D7ADD6E" w14:textId="52B49CB6" w:rsidR="000F5F50" w:rsidRDefault="004650D0" w:rsidP="00DA68D7">
      <w:pPr>
        <w:pStyle w:val="ListParagraph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  <w:lang w:val="en-ZA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en-ZA"/>
        </w:rPr>
        <w:t>Verversings</w:t>
      </w:r>
      <w:proofErr w:type="spellEnd"/>
      <w:r>
        <w:rPr>
          <w:rFonts w:asciiTheme="minorHAnsi" w:hAnsiTheme="minorHAnsi" w:cstheme="minorHAnsi"/>
          <w:sz w:val="24"/>
          <w:szCs w:val="24"/>
          <w:lang w:val="en-ZA"/>
        </w:rPr>
        <w:t xml:space="preserve">:  </w:t>
      </w:r>
      <w:r w:rsidR="00690A06">
        <w:rPr>
          <w:rFonts w:asciiTheme="minorHAnsi" w:hAnsiTheme="minorHAnsi" w:cstheme="minorHAnsi"/>
          <w:sz w:val="24"/>
          <w:szCs w:val="24"/>
          <w:lang w:val="en-ZA"/>
        </w:rPr>
        <w:t>Alma Botes</w:t>
      </w:r>
      <w:r>
        <w:rPr>
          <w:rFonts w:asciiTheme="minorHAnsi" w:hAnsiTheme="minorHAnsi" w:cstheme="minorHAnsi"/>
          <w:sz w:val="24"/>
          <w:szCs w:val="24"/>
          <w:lang w:val="en-ZA"/>
        </w:rPr>
        <w:t xml:space="preserve"> Caterers</w:t>
      </w:r>
      <w:r w:rsidR="00690A06">
        <w:rPr>
          <w:rFonts w:asciiTheme="minorHAnsi" w:hAnsiTheme="minorHAnsi" w:cstheme="minorHAnsi"/>
          <w:sz w:val="24"/>
          <w:szCs w:val="24"/>
          <w:lang w:val="en-ZA"/>
        </w:rPr>
        <w:t>.</w:t>
      </w:r>
    </w:p>
    <w:p w14:paraId="35FAF319" w14:textId="77777777" w:rsidR="002A74B6" w:rsidRDefault="002A74B6" w:rsidP="002A74B6">
      <w:pPr>
        <w:rPr>
          <w:rFonts w:asciiTheme="minorHAnsi" w:hAnsiTheme="minorHAnsi" w:cstheme="minorHAnsi"/>
          <w:sz w:val="24"/>
          <w:szCs w:val="24"/>
          <w:lang w:val="en-ZA"/>
        </w:rPr>
      </w:pPr>
    </w:p>
    <w:p w14:paraId="10950B10" w14:textId="77777777" w:rsidR="002A74B6" w:rsidRDefault="002A74B6" w:rsidP="002A74B6">
      <w:pPr>
        <w:rPr>
          <w:rFonts w:asciiTheme="minorHAnsi" w:hAnsiTheme="minorHAnsi" w:cstheme="minorHAnsi"/>
          <w:sz w:val="24"/>
          <w:szCs w:val="24"/>
          <w:lang w:val="en-ZA"/>
        </w:rPr>
      </w:pPr>
    </w:p>
    <w:p w14:paraId="73B8DAA9" w14:textId="77777777" w:rsidR="002A74B6" w:rsidRDefault="002A74B6" w:rsidP="002A74B6">
      <w:pPr>
        <w:rPr>
          <w:rFonts w:asciiTheme="minorHAnsi" w:hAnsiTheme="minorHAnsi" w:cstheme="minorHAnsi"/>
          <w:sz w:val="24"/>
          <w:szCs w:val="24"/>
          <w:lang w:val="en-ZA"/>
        </w:rPr>
      </w:pPr>
    </w:p>
    <w:p w14:paraId="20AB509C" w14:textId="2866E031" w:rsidR="002A74B6" w:rsidRDefault="002A74B6" w:rsidP="002A74B6">
      <w:pPr>
        <w:rPr>
          <w:rFonts w:asciiTheme="minorHAnsi" w:hAnsiTheme="minorHAnsi" w:cstheme="minorHAnsi"/>
          <w:sz w:val="24"/>
          <w:szCs w:val="24"/>
          <w:lang w:val="en-ZA"/>
        </w:rPr>
      </w:pPr>
      <w:r>
        <w:rPr>
          <w:rFonts w:asciiTheme="minorHAnsi" w:hAnsiTheme="minorHAnsi" w:cstheme="minorHAnsi"/>
          <w:sz w:val="24"/>
          <w:szCs w:val="24"/>
          <w:lang w:val="en-ZA"/>
        </w:rPr>
        <w:t xml:space="preserve">                                                                          </w:t>
      </w:r>
      <w:r>
        <w:rPr>
          <w:rFonts w:asciiTheme="minorHAnsi" w:hAnsiTheme="minorHAnsi" w:cstheme="minorHAnsi"/>
          <w:noProof/>
          <w:sz w:val="24"/>
          <w:szCs w:val="24"/>
          <w:lang w:val="en-ZA"/>
        </w:rPr>
        <w:drawing>
          <wp:inline distT="0" distB="0" distL="0" distR="0" wp14:anchorId="721304CD" wp14:editId="1C74751B">
            <wp:extent cx="1390015" cy="1962785"/>
            <wp:effectExtent l="0" t="0" r="635" b="0"/>
            <wp:docPr id="112826493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96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319AAF" w14:textId="77777777" w:rsidR="002A74B6" w:rsidRPr="002A74B6" w:rsidRDefault="002A74B6" w:rsidP="002A74B6">
      <w:pPr>
        <w:rPr>
          <w:rFonts w:asciiTheme="minorHAnsi" w:hAnsiTheme="minorHAnsi" w:cstheme="minorHAnsi"/>
          <w:sz w:val="24"/>
          <w:szCs w:val="24"/>
          <w:lang w:val="en-ZA"/>
        </w:rPr>
      </w:pPr>
    </w:p>
    <w:p w14:paraId="69866F4A" w14:textId="0EC76C78" w:rsidR="00FB2886" w:rsidRDefault="002566D3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rFonts w:asciiTheme="minorHAnsi" w:hAnsiTheme="minorHAnsi" w:cstheme="minorHAnsi"/>
          <w:b/>
          <w:sz w:val="24"/>
          <w:szCs w:val="24"/>
          <w:lang w:val="en-ZA"/>
        </w:rPr>
        <w:t xml:space="preserve"> </w:t>
      </w:r>
      <w:r w:rsidR="00C45E87">
        <w:rPr>
          <w:rFonts w:asciiTheme="minorHAnsi" w:hAnsiTheme="minorHAnsi" w:cstheme="minorHAnsi"/>
          <w:b/>
          <w:sz w:val="24"/>
          <w:szCs w:val="24"/>
          <w:lang w:val="en-ZA"/>
        </w:rPr>
        <w:t>INVITATION</w:t>
      </w:r>
    </w:p>
    <w:p w14:paraId="4414C1AA" w14:textId="77777777" w:rsidR="00C45E87" w:rsidRDefault="00C45E87" w:rsidP="00C45E87">
      <w:pPr>
        <w:jc w:val="center"/>
        <w:rPr>
          <w:rFonts w:asciiTheme="minorHAnsi" w:hAnsiTheme="minorHAnsi" w:cstheme="minorHAnsi"/>
          <w:b/>
          <w:sz w:val="32"/>
          <w:szCs w:val="32"/>
          <w:lang w:val="en-ZA"/>
        </w:rPr>
      </w:pPr>
      <w:r>
        <w:rPr>
          <w:rFonts w:asciiTheme="minorHAnsi" w:hAnsiTheme="minorHAnsi" w:cstheme="minorHAnsi"/>
          <w:b/>
          <w:sz w:val="32"/>
          <w:szCs w:val="32"/>
          <w:lang w:val="en-ZA"/>
        </w:rPr>
        <w:t>CAPACITY BUILDING WORKSHOP – OUDTSHOORN</w:t>
      </w:r>
    </w:p>
    <w:p w14:paraId="6B566F3F" w14:textId="77777777" w:rsidR="00C45E87" w:rsidRDefault="00C45E87" w:rsidP="00C45E87">
      <w:pPr>
        <w:jc w:val="center"/>
        <w:rPr>
          <w:rFonts w:asciiTheme="minorHAnsi" w:hAnsiTheme="minorHAnsi" w:cstheme="minorHAnsi"/>
          <w:b/>
          <w:sz w:val="32"/>
          <w:szCs w:val="32"/>
          <w:lang w:val="en-ZA"/>
        </w:rPr>
      </w:pPr>
      <w:r>
        <w:rPr>
          <w:rFonts w:asciiTheme="minorHAnsi" w:hAnsiTheme="minorHAnsi" w:cstheme="minorHAnsi"/>
          <w:b/>
          <w:sz w:val="32"/>
          <w:szCs w:val="32"/>
          <w:lang w:val="en-ZA"/>
        </w:rPr>
        <w:t>15 NOVEMBER 2023</w:t>
      </w:r>
    </w:p>
    <w:p w14:paraId="6DF6B194" w14:textId="77777777" w:rsidR="00C45E87" w:rsidRDefault="00C45E87" w:rsidP="00C45E87">
      <w:pPr>
        <w:jc w:val="center"/>
        <w:rPr>
          <w:rFonts w:asciiTheme="minorHAnsi" w:hAnsiTheme="minorHAnsi" w:cstheme="minorHAnsi"/>
          <w:b/>
          <w:sz w:val="32"/>
          <w:szCs w:val="32"/>
          <w:lang w:val="en-ZA"/>
        </w:rPr>
      </w:pPr>
      <w:r>
        <w:rPr>
          <w:rFonts w:asciiTheme="minorHAnsi" w:hAnsiTheme="minorHAnsi" w:cstheme="minorHAnsi"/>
          <w:b/>
          <w:sz w:val="32"/>
          <w:szCs w:val="32"/>
          <w:lang w:val="en-ZA"/>
        </w:rPr>
        <w:t>18:00 – 20:00</w:t>
      </w:r>
    </w:p>
    <w:p w14:paraId="2C0777F9" w14:textId="77777777" w:rsidR="00C45E87" w:rsidRDefault="00C45E87" w:rsidP="00C45E87">
      <w:pPr>
        <w:jc w:val="center"/>
        <w:rPr>
          <w:rFonts w:asciiTheme="minorHAnsi" w:hAnsiTheme="minorHAnsi" w:cstheme="minorHAnsi"/>
          <w:b/>
          <w:sz w:val="32"/>
          <w:szCs w:val="32"/>
          <w:lang w:val="en-ZA"/>
        </w:rPr>
      </w:pPr>
      <w:r>
        <w:rPr>
          <w:rFonts w:asciiTheme="minorHAnsi" w:hAnsiTheme="minorHAnsi" w:cstheme="minorHAnsi"/>
          <w:b/>
          <w:sz w:val="32"/>
          <w:szCs w:val="32"/>
          <w:lang w:val="en-ZA"/>
        </w:rPr>
        <w:t>EDEN SPORT ACADEMY</w:t>
      </w:r>
    </w:p>
    <w:p w14:paraId="35925304" w14:textId="77777777" w:rsidR="00C45E87" w:rsidRPr="00B01EA9" w:rsidRDefault="00C45E87" w:rsidP="00C45E87">
      <w:pPr>
        <w:rPr>
          <w:rFonts w:asciiTheme="minorHAnsi" w:hAnsiTheme="minorHAnsi" w:cstheme="minorHAnsi"/>
          <w:b/>
          <w:sz w:val="12"/>
          <w:szCs w:val="12"/>
          <w:lang w:val="en-ZA"/>
        </w:rPr>
      </w:pPr>
    </w:p>
    <w:p w14:paraId="498785D6" w14:textId="77777777" w:rsidR="00C45E87" w:rsidRDefault="00C45E87" w:rsidP="00C45E87">
      <w:pPr>
        <w:rPr>
          <w:rFonts w:asciiTheme="minorHAnsi" w:hAnsiTheme="minorHAnsi" w:cstheme="minorHAnsi"/>
          <w:sz w:val="24"/>
          <w:szCs w:val="24"/>
          <w:lang w:val="en-ZA"/>
        </w:rPr>
      </w:pPr>
      <w:r>
        <w:rPr>
          <w:rFonts w:asciiTheme="minorHAnsi" w:hAnsiTheme="minorHAnsi" w:cstheme="minorHAnsi"/>
          <w:sz w:val="24"/>
          <w:szCs w:val="24"/>
          <w:lang w:val="en-ZA"/>
        </w:rPr>
        <w:t xml:space="preserve">The </w:t>
      </w:r>
      <w:r w:rsidRPr="00FF44C9">
        <w:rPr>
          <w:rFonts w:asciiTheme="minorHAnsi" w:hAnsiTheme="minorHAnsi" w:cstheme="minorHAnsi"/>
          <w:b/>
          <w:sz w:val="24"/>
          <w:szCs w:val="24"/>
          <w:lang w:val="en-ZA"/>
        </w:rPr>
        <w:t>EDEN BIATHLON FEDERATION</w:t>
      </w:r>
      <w:r>
        <w:rPr>
          <w:rFonts w:asciiTheme="minorHAnsi" w:hAnsiTheme="minorHAnsi" w:cstheme="minorHAnsi"/>
          <w:sz w:val="24"/>
          <w:szCs w:val="24"/>
          <w:lang w:val="en-ZA"/>
        </w:rPr>
        <w:t xml:space="preserve"> supported by the </w:t>
      </w:r>
      <w:r w:rsidRPr="00FF44C9">
        <w:rPr>
          <w:rFonts w:asciiTheme="minorHAnsi" w:hAnsiTheme="minorHAnsi" w:cstheme="minorHAnsi"/>
          <w:b/>
          <w:sz w:val="24"/>
          <w:szCs w:val="24"/>
          <w:lang w:val="en-ZA"/>
        </w:rPr>
        <w:t>WC Department of Cultural Affairs &amp; Sport</w:t>
      </w:r>
      <w:r>
        <w:rPr>
          <w:rFonts w:asciiTheme="minorHAnsi" w:hAnsiTheme="minorHAnsi" w:cstheme="minorHAnsi"/>
          <w:sz w:val="24"/>
          <w:szCs w:val="24"/>
          <w:lang w:val="en-ZA"/>
        </w:rPr>
        <w:t xml:space="preserve"> plans to host a capacity building workshop in Oudtshoorn concentrating mainly on women and special need persons. The main objective of this workshop is to prepare interested persons in </w:t>
      </w:r>
      <w:r>
        <w:rPr>
          <w:rFonts w:asciiTheme="minorHAnsi" w:hAnsiTheme="minorHAnsi" w:cstheme="minorHAnsi"/>
          <w:b/>
          <w:bCs/>
          <w:sz w:val="24"/>
          <w:szCs w:val="24"/>
          <w:lang w:val="en-ZA"/>
        </w:rPr>
        <w:t>TIMEKEEPING</w:t>
      </w:r>
      <w:r w:rsidRPr="00FF44C9">
        <w:rPr>
          <w:rFonts w:asciiTheme="minorHAnsi" w:hAnsiTheme="minorHAnsi" w:cstheme="minorHAnsi"/>
          <w:b/>
          <w:sz w:val="24"/>
          <w:szCs w:val="24"/>
          <w:lang w:val="en-ZA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en-ZA"/>
        </w:rPr>
        <w:t xml:space="preserve">in biathlon, athletics, swimming and other relevant sporting codes. This will be practical orientated – no tests will be written! Certificates will be issued at the end of the workshop.  This will be free of charge.  Only a limited number of 30 persons can be accommodated. It will be conducted at EDEN Sport Academy [De Jager Sport Complex] on Wednesday 15 November 2023 from 18:00 – 20:00. </w:t>
      </w:r>
    </w:p>
    <w:p w14:paraId="6F264439" w14:textId="77777777" w:rsidR="00C45E87" w:rsidRPr="00B01EA9" w:rsidRDefault="00C45E87" w:rsidP="00C45E87">
      <w:pPr>
        <w:rPr>
          <w:rFonts w:asciiTheme="minorHAnsi" w:hAnsiTheme="minorHAnsi" w:cstheme="minorHAnsi"/>
          <w:sz w:val="12"/>
          <w:szCs w:val="12"/>
          <w:lang w:val="en-ZA"/>
        </w:rPr>
      </w:pPr>
    </w:p>
    <w:p w14:paraId="2A14249C" w14:textId="77777777" w:rsidR="00C45E87" w:rsidRPr="0042470C" w:rsidRDefault="00C45E87" w:rsidP="00C45E87">
      <w:pPr>
        <w:rPr>
          <w:rFonts w:asciiTheme="minorHAnsi" w:hAnsiTheme="minorHAnsi" w:cstheme="minorHAnsi"/>
          <w:sz w:val="24"/>
          <w:szCs w:val="24"/>
          <w:lang w:val="en-ZA"/>
        </w:rPr>
      </w:pPr>
      <w:r>
        <w:rPr>
          <w:rFonts w:asciiTheme="minorHAnsi" w:hAnsiTheme="minorHAnsi" w:cstheme="minorHAnsi"/>
          <w:sz w:val="24"/>
          <w:szCs w:val="24"/>
          <w:lang w:val="en-ZA"/>
        </w:rPr>
        <w:t xml:space="preserve">A brief slot will also be allocated to </w:t>
      </w:r>
      <w:r>
        <w:rPr>
          <w:rFonts w:asciiTheme="minorHAnsi" w:hAnsiTheme="minorHAnsi" w:cstheme="minorHAnsi"/>
          <w:b/>
          <w:bCs/>
          <w:sz w:val="24"/>
          <w:szCs w:val="24"/>
          <w:lang w:val="en-ZA"/>
        </w:rPr>
        <w:t xml:space="preserve">CANSA </w:t>
      </w:r>
      <w:r>
        <w:rPr>
          <w:rFonts w:asciiTheme="minorHAnsi" w:hAnsiTheme="minorHAnsi" w:cstheme="minorHAnsi"/>
          <w:sz w:val="24"/>
          <w:szCs w:val="24"/>
          <w:lang w:val="en-ZA"/>
        </w:rPr>
        <w:t>to inform the clinic-goers more about breast cancer.</w:t>
      </w:r>
    </w:p>
    <w:p w14:paraId="61CD4FB5" w14:textId="77777777" w:rsidR="00C45E87" w:rsidRPr="00B01EA9" w:rsidRDefault="00C45E87" w:rsidP="00C45E87">
      <w:pPr>
        <w:rPr>
          <w:rFonts w:asciiTheme="minorHAnsi" w:hAnsiTheme="minorHAnsi" w:cstheme="minorHAnsi"/>
          <w:sz w:val="12"/>
          <w:szCs w:val="12"/>
          <w:lang w:val="en-ZA"/>
        </w:rPr>
      </w:pPr>
    </w:p>
    <w:p w14:paraId="1C77C732" w14:textId="77777777" w:rsidR="00C45E87" w:rsidRDefault="00C45E87" w:rsidP="00C45E87">
      <w:pPr>
        <w:rPr>
          <w:rFonts w:asciiTheme="minorHAnsi" w:hAnsiTheme="minorHAnsi" w:cstheme="minorHAnsi"/>
          <w:sz w:val="24"/>
          <w:szCs w:val="24"/>
          <w:lang w:val="en-ZA"/>
        </w:rPr>
      </w:pPr>
      <w:r>
        <w:rPr>
          <w:rFonts w:asciiTheme="minorHAnsi" w:hAnsiTheme="minorHAnsi" w:cstheme="minorHAnsi"/>
          <w:sz w:val="24"/>
          <w:szCs w:val="24"/>
          <w:lang w:val="en-ZA"/>
        </w:rPr>
        <w:t>Anybody interested is welcome to attend. We specifically would like to invite our women and disabled to make use of this opportunity.</w:t>
      </w:r>
    </w:p>
    <w:p w14:paraId="3A2186FB" w14:textId="77777777" w:rsidR="00C45E87" w:rsidRPr="00B01EA9" w:rsidRDefault="00C45E87" w:rsidP="00C45E87">
      <w:pPr>
        <w:rPr>
          <w:rFonts w:asciiTheme="minorHAnsi" w:hAnsiTheme="minorHAnsi" w:cstheme="minorHAnsi"/>
          <w:sz w:val="12"/>
          <w:szCs w:val="12"/>
          <w:lang w:val="en-ZA"/>
        </w:rPr>
      </w:pPr>
    </w:p>
    <w:p w14:paraId="33441F67" w14:textId="77777777" w:rsidR="00C45E87" w:rsidRDefault="00C45E87" w:rsidP="00C45E87">
      <w:pPr>
        <w:rPr>
          <w:rFonts w:asciiTheme="minorHAnsi" w:hAnsiTheme="minorHAnsi" w:cstheme="minorHAnsi"/>
          <w:sz w:val="24"/>
          <w:szCs w:val="24"/>
          <w:lang w:val="en-ZA"/>
        </w:rPr>
      </w:pPr>
      <w:r>
        <w:rPr>
          <w:rFonts w:asciiTheme="minorHAnsi" w:hAnsiTheme="minorHAnsi" w:cstheme="minorHAnsi"/>
          <w:sz w:val="24"/>
          <w:szCs w:val="24"/>
          <w:lang w:val="en-ZA"/>
        </w:rPr>
        <w:t xml:space="preserve">All interested person can forward their names to Dave van der Walt – </w:t>
      </w:r>
      <w:hyperlink r:id="rId12" w:history="1">
        <w:r w:rsidRPr="00CD3FBB">
          <w:rPr>
            <w:rStyle w:val="Hyperlink"/>
            <w:rFonts w:asciiTheme="minorHAnsi" w:hAnsiTheme="minorHAnsi" w:cstheme="minorHAnsi"/>
            <w:sz w:val="24"/>
            <w:szCs w:val="24"/>
            <w:lang w:val="en-ZA"/>
          </w:rPr>
          <w:t>davesusvdw@gmail.com</w:t>
        </w:r>
      </w:hyperlink>
      <w:r>
        <w:rPr>
          <w:rFonts w:asciiTheme="minorHAnsi" w:hAnsiTheme="minorHAnsi" w:cstheme="minorHAnsi"/>
          <w:sz w:val="24"/>
          <w:szCs w:val="24"/>
          <w:lang w:val="en-ZA"/>
        </w:rPr>
        <w:t xml:space="preserve"> at the latest on Monday 13 November 2023. For more information you can contact him at 082-7734901 or Stephnie McKay at 082-0988439.</w:t>
      </w:r>
    </w:p>
    <w:p w14:paraId="5775928D" w14:textId="77777777" w:rsidR="00C45E87" w:rsidRPr="004260D9" w:rsidRDefault="00C45E87" w:rsidP="00C45E87">
      <w:pPr>
        <w:rPr>
          <w:rFonts w:asciiTheme="minorHAnsi" w:hAnsiTheme="minorHAnsi" w:cstheme="minorHAnsi"/>
          <w:sz w:val="8"/>
          <w:szCs w:val="8"/>
          <w:lang w:val="en-ZA"/>
        </w:rPr>
      </w:pPr>
    </w:p>
    <w:p w14:paraId="548406C9" w14:textId="77777777" w:rsidR="00C45E87" w:rsidRDefault="00C45E87" w:rsidP="00C45E87">
      <w:pPr>
        <w:rPr>
          <w:rFonts w:asciiTheme="minorHAnsi" w:hAnsiTheme="minorHAnsi" w:cstheme="minorHAnsi"/>
          <w:sz w:val="24"/>
          <w:szCs w:val="24"/>
          <w:lang w:val="en-ZA"/>
        </w:rPr>
      </w:pPr>
      <w:r>
        <w:rPr>
          <w:rFonts w:asciiTheme="minorHAnsi" w:hAnsiTheme="minorHAnsi" w:cstheme="minorHAnsi"/>
          <w:sz w:val="24"/>
          <w:szCs w:val="24"/>
          <w:lang w:val="en-ZA"/>
        </w:rPr>
        <w:t>Hope to see you there!</w:t>
      </w:r>
    </w:p>
    <w:p w14:paraId="68052582" w14:textId="77777777" w:rsidR="00C45E87" w:rsidRDefault="00C45E87" w:rsidP="00C45E87">
      <w:pPr>
        <w:rPr>
          <w:rFonts w:ascii="Calibri" w:eastAsia="Calibri" w:hAnsi="Calibri" w:cs="Calibri"/>
          <w:noProof/>
          <w:color w:val="1F497D"/>
        </w:rPr>
      </w:pPr>
    </w:p>
    <w:p w14:paraId="287CD9EC" w14:textId="77777777" w:rsidR="00C45E87" w:rsidRDefault="00C45E87" w:rsidP="00C45E87">
      <w:pPr>
        <w:rPr>
          <w:rFonts w:ascii="Calibri" w:eastAsia="Calibri" w:hAnsi="Calibri" w:cs="Calibri"/>
          <w:b/>
          <w:bCs/>
          <w:noProof/>
          <w:color w:val="1F497D"/>
          <w:lang w:eastAsia="en-ZA"/>
        </w:rPr>
      </w:pPr>
      <w:r>
        <w:rPr>
          <w:rFonts w:ascii="Calibri" w:eastAsia="Calibri" w:hAnsi="Calibri" w:cs="Calibri"/>
          <w:b/>
          <w:noProof/>
          <w:color w:val="1F497D"/>
          <w:lang w:eastAsia="en-ZA"/>
        </w:rPr>
        <w:drawing>
          <wp:inline distT="0" distB="0" distL="0" distR="0" wp14:anchorId="64BCC379" wp14:editId="38A3DFE9">
            <wp:extent cx="647700" cy="444500"/>
            <wp:effectExtent l="0" t="0" r="0" b="0"/>
            <wp:docPr id="855131524" name="Picture 855131524" descr="Description: cid:image001.png@01D161D9.0F40FD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id:image001.png@01D161D9.0F40FD9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10993" w14:textId="77777777" w:rsidR="00C45E87" w:rsidRDefault="00C45E87" w:rsidP="00C45E87">
      <w:pPr>
        <w:rPr>
          <w:rFonts w:ascii="Calibri" w:eastAsia="Calibri" w:hAnsi="Calibri" w:cs="Calibri"/>
          <w:b/>
          <w:bCs/>
          <w:noProof/>
          <w:color w:val="1F497D"/>
          <w:lang w:eastAsia="en-ZA"/>
        </w:rPr>
      </w:pPr>
      <w:r>
        <w:rPr>
          <w:rFonts w:ascii="Calibri" w:eastAsia="Calibri" w:hAnsi="Calibri" w:cs="Calibri"/>
          <w:b/>
          <w:bCs/>
          <w:noProof/>
          <w:color w:val="1F497D"/>
          <w:lang w:eastAsia="en-ZA"/>
        </w:rPr>
        <w:t>Dave van der Walt</w:t>
      </w:r>
    </w:p>
    <w:p w14:paraId="00993A40" w14:textId="77777777" w:rsidR="00C45E87" w:rsidRDefault="00C45E87" w:rsidP="00C45E87">
      <w:pPr>
        <w:rPr>
          <w:rFonts w:ascii="Calibri" w:eastAsia="Calibri" w:hAnsi="Calibri" w:cs="Calibri"/>
          <w:b/>
          <w:bCs/>
          <w:noProof/>
          <w:color w:val="1F497D"/>
          <w:lang w:eastAsia="en-ZA"/>
        </w:rPr>
      </w:pPr>
      <w:r>
        <w:rPr>
          <w:rFonts w:ascii="Calibri" w:eastAsia="Calibri" w:hAnsi="Calibri" w:cs="Calibri"/>
          <w:b/>
          <w:bCs/>
          <w:noProof/>
          <w:color w:val="1F497D"/>
          <w:lang w:eastAsia="en-ZA"/>
        </w:rPr>
        <w:t>Honorary Member</w:t>
      </w:r>
    </w:p>
    <w:p w14:paraId="115C67AB" w14:textId="77777777" w:rsidR="00C45E87" w:rsidRDefault="00C45E87" w:rsidP="00C45E87">
      <w:pPr>
        <w:rPr>
          <w:rFonts w:ascii="Calibri" w:eastAsia="Calibri" w:hAnsi="Calibri" w:cs="Calibri"/>
          <w:b/>
          <w:bCs/>
          <w:noProof/>
          <w:color w:val="1F497D"/>
          <w:lang w:eastAsia="en-ZA"/>
        </w:rPr>
      </w:pPr>
      <w:r>
        <w:rPr>
          <w:rFonts w:ascii="Calibri" w:eastAsia="Calibri" w:hAnsi="Calibri" w:cs="Calibri"/>
          <w:b/>
          <w:bCs/>
          <w:noProof/>
          <w:color w:val="1F497D"/>
          <w:lang w:eastAsia="en-ZA"/>
        </w:rPr>
        <w:t>082-7734901</w:t>
      </w:r>
    </w:p>
    <w:p w14:paraId="2101CA5D" w14:textId="77777777" w:rsidR="00C45E87" w:rsidRDefault="00C45E87" w:rsidP="00C45E87">
      <w:pPr>
        <w:rPr>
          <w:rFonts w:ascii="Calibri" w:eastAsia="Calibri" w:hAnsi="Calibri" w:cs="Calibri"/>
          <w:noProof/>
          <w:color w:val="1F497D"/>
          <w:lang w:eastAsia="en-ZA"/>
        </w:rPr>
      </w:pPr>
      <w:r>
        <w:rPr>
          <w:rFonts w:ascii="Calibri" w:eastAsia="Calibri" w:hAnsi="Calibri" w:cs="Calibri"/>
          <w:b/>
          <w:bCs/>
          <w:i/>
          <w:iCs/>
          <w:noProof/>
          <w:color w:val="1F497D"/>
          <w:lang w:eastAsia="en-ZA"/>
        </w:rPr>
        <w:t>EDEN TWEEKAMP•BIATHLON</w:t>
      </w:r>
      <w:r>
        <w:rPr>
          <w:rFonts w:ascii="Calibri" w:eastAsia="Calibri" w:hAnsi="Calibri" w:cs="Calibri"/>
          <w:noProof/>
          <w:color w:val="1F497D"/>
          <w:lang w:eastAsia="en-ZA"/>
        </w:rPr>
        <w:t xml:space="preserve">  </w:t>
      </w:r>
    </w:p>
    <w:p w14:paraId="5CBD1C73" w14:textId="77777777" w:rsidR="00C45E87" w:rsidRDefault="00C45E87" w:rsidP="00C45E87">
      <w:pPr>
        <w:rPr>
          <w:rFonts w:ascii="Calibri" w:eastAsia="Calibri" w:hAnsi="Calibri" w:cs="Calibri"/>
          <w:noProof/>
          <w:color w:val="1F497D"/>
          <w:lang w:eastAsia="en-ZA"/>
        </w:rPr>
      </w:pPr>
      <w:r>
        <w:rPr>
          <w:rFonts w:ascii="Calibri" w:eastAsia="Calibri" w:hAnsi="Calibri" w:cs="Calibri"/>
          <w:noProof/>
          <w:lang w:eastAsia="en-ZA"/>
        </w:rPr>
        <w:drawing>
          <wp:inline distT="0" distB="0" distL="0" distR="0" wp14:anchorId="01D1B727" wp14:editId="656C0DE9">
            <wp:extent cx="444500" cy="444500"/>
            <wp:effectExtent l="0" t="0" r="0" b="0"/>
            <wp:docPr id="503227419" name="Picture 503227419" descr="cid:image002.jpg@01D7588E.39D6D5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id:image002.jpg@01D7588E.39D6D5A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noProof/>
          <w:color w:val="1F497D"/>
          <w:lang w:eastAsia="en-ZA"/>
        </w:rPr>
        <w:t> </w:t>
      </w:r>
      <w:r>
        <w:rPr>
          <w:rFonts w:ascii="Calibri" w:eastAsia="Calibri" w:hAnsi="Calibri" w:cs="Calibri"/>
          <w:noProof/>
          <w:lang w:eastAsia="en-ZA"/>
        </w:rPr>
        <w:drawing>
          <wp:inline distT="0" distB="0" distL="0" distR="0" wp14:anchorId="7D5E8D11" wp14:editId="2F56CBD3">
            <wp:extent cx="1384300" cy="508000"/>
            <wp:effectExtent l="0" t="0" r="6350" b="6350"/>
            <wp:docPr id="770999379" name="Picture 770999379" descr="Description: C:\Users\User\AppData\Local\Microsoft\Windows\Temporary Internet Files\Content.Outlook\XNDV6BD0\HIGHGATE LOGO NEW 2018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C:\Users\User\AppData\Local\Microsoft\Windows\Temporary Internet Files\Content.Outlook\XNDV6BD0\HIGHGATE LOGO NEW 2018 (2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noProof/>
          <w:lang w:eastAsia="en-ZA"/>
        </w:rPr>
        <w:t xml:space="preserve"> </w:t>
      </w:r>
      <w:r>
        <w:rPr>
          <w:rFonts w:ascii="Calibri" w:eastAsia="Calibri" w:hAnsi="Calibri" w:cs="Calibri"/>
          <w:noProof/>
          <w:lang w:eastAsia="en-ZA"/>
        </w:rPr>
        <w:drawing>
          <wp:inline distT="0" distB="0" distL="0" distR="0" wp14:anchorId="2FD620DD" wp14:editId="44B79580">
            <wp:extent cx="692150" cy="692150"/>
            <wp:effectExtent l="0" t="0" r="0" b="0"/>
            <wp:docPr id="1836148657" name="Picture 1836148657" descr="cid:image004.png@01D7588E.39D6D5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04.png@01D7588E.39D6D5A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954FC" w14:textId="77777777" w:rsidR="00C45E87" w:rsidRDefault="00C45E87" w:rsidP="00C45E87">
      <w:pPr>
        <w:rPr>
          <w:rFonts w:ascii="Calibri" w:eastAsia="Calibri" w:hAnsi="Calibri" w:cs="Calibri"/>
          <w:b/>
          <w:bCs/>
          <w:i/>
          <w:iCs/>
          <w:noProof/>
          <w:color w:val="FF0000"/>
          <w:lang w:eastAsia="en-ZA"/>
        </w:rPr>
      </w:pPr>
      <w:r>
        <w:rPr>
          <w:rFonts w:ascii="Calibri" w:eastAsia="Calibri" w:hAnsi="Calibri" w:cs="Calibri"/>
          <w:b/>
          <w:bCs/>
          <w:i/>
          <w:iCs/>
          <w:noProof/>
          <w:color w:val="FF0000"/>
          <w:lang w:eastAsia="en-ZA"/>
        </w:rPr>
        <w:t>                                                                     Play Safe</w:t>
      </w:r>
    </w:p>
    <w:p w14:paraId="413E2A9A" w14:textId="77777777" w:rsidR="00C45E87" w:rsidRPr="005A03EF" w:rsidRDefault="00C45E87" w:rsidP="00C45E87">
      <w:pPr>
        <w:rPr>
          <w:rFonts w:asciiTheme="minorHAnsi" w:hAnsiTheme="minorHAnsi" w:cstheme="minorHAnsi"/>
          <w:sz w:val="24"/>
          <w:szCs w:val="24"/>
          <w:lang w:val="en-Z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EF39D3" wp14:editId="618A23D3">
                <wp:simplePos x="0" y="0"/>
                <wp:positionH relativeFrom="margin">
                  <wp:posOffset>-90805</wp:posOffset>
                </wp:positionH>
                <wp:positionV relativeFrom="paragraph">
                  <wp:posOffset>42545</wp:posOffset>
                </wp:positionV>
                <wp:extent cx="6661150" cy="2377440"/>
                <wp:effectExtent l="0" t="0" r="25400" b="22860"/>
                <wp:wrapNone/>
                <wp:docPr id="207619820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1150" cy="2377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7D6AB2" w14:textId="77777777" w:rsidR="00C45E87" w:rsidRDefault="00C45E87" w:rsidP="00C45E8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  <w:lang w:val="en-US"/>
                              </w:rPr>
                              <w:t>ENTRY FORM</w:t>
                            </w:r>
                          </w:p>
                          <w:p w14:paraId="16732CB2" w14:textId="77777777" w:rsidR="00C45E87" w:rsidRDefault="00C45E87" w:rsidP="00C45E87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  <w:lang w:val="en-US"/>
                              </w:rPr>
                              <w:t>NAME &amp; SURNAME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  <w:lang w:val="en-US"/>
                              </w:rPr>
                              <w:tab/>
                              <w:t xml:space="preserve">                   CELL NO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  <w:lang w:val="en-US"/>
                              </w:rPr>
                              <w:tab/>
                              <w:t xml:space="preserve">                     EMAIL ADDRESS</w:t>
                            </w:r>
                          </w:p>
                          <w:p w14:paraId="5B867038" w14:textId="77777777" w:rsidR="00C45E87" w:rsidRPr="00290AF1" w:rsidRDefault="00C45E87" w:rsidP="00C45E87">
                            <w:pP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90AF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>___________________</w:t>
                            </w:r>
                            <w:r w:rsidRPr="00290AF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ab/>
                            </w:r>
                            <w:r w:rsidRPr="00290AF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ab/>
                              <w:t>________________</w:t>
                            </w:r>
                            <w:r w:rsidRPr="00290AF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ab/>
                              <w:t>_________________________</w:t>
                            </w:r>
                          </w:p>
                          <w:p w14:paraId="4F8C0017" w14:textId="77777777" w:rsidR="00C45E87" w:rsidRPr="00290AF1" w:rsidRDefault="00C45E87" w:rsidP="00C45E87">
                            <w:pP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90AF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>___________________</w:t>
                            </w:r>
                            <w:r w:rsidRPr="00290AF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ab/>
                            </w:r>
                            <w:r w:rsidRPr="00290AF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ab/>
                              <w:t>________________</w:t>
                            </w:r>
                            <w:r w:rsidRPr="00290AF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ab/>
                              <w:t>_________________________</w:t>
                            </w:r>
                          </w:p>
                          <w:p w14:paraId="48EC53D6" w14:textId="77777777" w:rsidR="00C45E87" w:rsidRPr="00290AF1" w:rsidRDefault="00C45E87" w:rsidP="00C45E87">
                            <w:pP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90AF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>___________________</w:t>
                            </w:r>
                            <w:r w:rsidRPr="00290AF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ab/>
                            </w:r>
                            <w:r w:rsidRPr="00290AF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ab/>
                              <w:t>________________</w:t>
                            </w:r>
                            <w:r w:rsidRPr="00290AF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ab/>
                              <w:t>_________________________</w:t>
                            </w:r>
                          </w:p>
                          <w:p w14:paraId="2D591EA5" w14:textId="77777777" w:rsidR="00C45E87" w:rsidRPr="00290AF1" w:rsidRDefault="00C45E87" w:rsidP="00C45E87">
                            <w:pP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90AF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>___________________</w:t>
                            </w:r>
                            <w:r w:rsidRPr="00290AF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ab/>
                            </w:r>
                            <w:r w:rsidRPr="00290AF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ab/>
                              <w:t>________________</w:t>
                            </w:r>
                            <w:r w:rsidRPr="00290AF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ab/>
                              <w:t>_________________________</w:t>
                            </w:r>
                          </w:p>
                          <w:p w14:paraId="4EF97AFB" w14:textId="77777777" w:rsidR="00C45E87" w:rsidRPr="00290AF1" w:rsidRDefault="00C45E87" w:rsidP="00C45E87">
                            <w:pP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90AF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>___________________</w:t>
                            </w:r>
                            <w:r w:rsidRPr="00290AF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ab/>
                            </w:r>
                            <w:r w:rsidRPr="00290AF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ab/>
                              <w:t>________________</w:t>
                            </w:r>
                            <w:r w:rsidRPr="00290AF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ab/>
                              <w:t>_________________________</w:t>
                            </w:r>
                          </w:p>
                          <w:p w14:paraId="53EFBD42" w14:textId="77777777" w:rsidR="00C45E87" w:rsidRDefault="00C45E87" w:rsidP="00C45E87">
                            <w:pP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90AF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>___________________</w:t>
                            </w:r>
                            <w:r w:rsidRPr="00290AF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ab/>
                            </w:r>
                            <w:r w:rsidRPr="00290AF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ab/>
                              <w:t>________________</w:t>
                            </w:r>
                            <w:r w:rsidRPr="00290AF1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ab/>
                              <w:t>_________________________</w:t>
                            </w:r>
                          </w:p>
                          <w:p w14:paraId="2F3C7128" w14:textId="77777777" w:rsidR="00C45E87" w:rsidRDefault="00C45E87" w:rsidP="00C45E87">
                            <w:pP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>___________________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ab/>
                              <w:t>________________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ab/>
                              <w:t>_________________________</w:t>
                            </w:r>
                          </w:p>
                          <w:p w14:paraId="3CCDDFC0" w14:textId="77777777" w:rsidR="00C45E87" w:rsidRPr="00290AF1" w:rsidRDefault="00C45E87" w:rsidP="00C45E87">
                            <w:pP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  <w:lang w:val="en-US"/>
                              </w:rPr>
                              <w:t>PS.  If not enough space, duplicate entry form please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EF39D3" id="Text Box 1" o:spid="_x0000_s1028" type="#_x0000_t202" style="position:absolute;margin-left:-7.15pt;margin-top:3.35pt;width:524.5pt;height:187.2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" fillcolor="window" strokeweight=".5pt">
                <v:path arrowok="t"/>
                <v:textbox>
                  <w:txbxContent>
                    <w:p w14:paraId="707D6AB2" w14:textId="77777777" w:rsidR="00C45E87" w:rsidRDefault="00C45E87" w:rsidP="00C45E87">
                      <w:pPr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  <w:lang w:val="en-US"/>
                        </w:rPr>
                        <w:t>ENTRY FORM</w:t>
                      </w:r>
                    </w:p>
                    <w:p w14:paraId="16732CB2" w14:textId="77777777" w:rsidR="00C45E87" w:rsidRDefault="00C45E87" w:rsidP="00C45E87">
                      <w:pPr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  <w:lang w:val="en-US"/>
                        </w:rPr>
                        <w:t>NAME &amp; SURNAME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  <w:lang w:val="en-US"/>
                        </w:rPr>
                        <w:tab/>
                        <w:t xml:space="preserve">                   CELL NO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  <w:lang w:val="en-US"/>
                        </w:rPr>
                        <w:tab/>
                        <w:t xml:space="preserve">                     EMAIL ADDRESS</w:t>
                      </w:r>
                    </w:p>
                    <w:p w14:paraId="5B867038" w14:textId="77777777" w:rsidR="00C45E87" w:rsidRPr="00290AF1" w:rsidRDefault="00C45E87" w:rsidP="00C45E87">
                      <w:pPr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</w:pPr>
                      <w:r w:rsidRPr="00290AF1"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>___________________</w:t>
                      </w:r>
                      <w:r w:rsidRPr="00290AF1"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ab/>
                      </w:r>
                      <w:r w:rsidRPr="00290AF1"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ab/>
                        <w:t>________________</w:t>
                      </w:r>
                      <w:r w:rsidRPr="00290AF1"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ab/>
                        <w:t>_________________________</w:t>
                      </w:r>
                    </w:p>
                    <w:p w14:paraId="4F8C0017" w14:textId="77777777" w:rsidR="00C45E87" w:rsidRPr="00290AF1" w:rsidRDefault="00C45E87" w:rsidP="00C45E87">
                      <w:pPr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</w:pPr>
                      <w:r w:rsidRPr="00290AF1"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>___________________</w:t>
                      </w:r>
                      <w:r w:rsidRPr="00290AF1"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ab/>
                      </w:r>
                      <w:r w:rsidRPr="00290AF1"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ab/>
                        <w:t>________________</w:t>
                      </w:r>
                      <w:r w:rsidRPr="00290AF1"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ab/>
                        <w:t>_________________________</w:t>
                      </w:r>
                    </w:p>
                    <w:p w14:paraId="48EC53D6" w14:textId="77777777" w:rsidR="00C45E87" w:rsidRPr="00290AF1" w:rsidRDefault="00C45E87" w:rsidP="00C45E87">
                      <w:pPr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</w:pPr>
                      <w:r w:rsidRPr="00290AF1"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>___________________</w:t>
                      </w:r>
                      <w:r w:rsidRPr="00290AF1"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ab/>
                      </w:r>
                      <w:r w:rsidRPr="00290AF1"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ab/>
                        <w:t>________________</w:t>
                      </w:r>
                      <w:r w:rsidRPr="00290AF1"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ab/>
                        <w:t>_________________________</w:t>
                      </w:r>
                    </w:p>
                    <w:p w14:paraId="2D591EA5" w14:textId="77777777" w:rsidR="00C45E87" w:rsidRPr="00290AF1" w:rsidRDefault="00C45E87" w:rsidP="00C45E87">
                      <w:pPr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</w:pPr>
                      <w:r w:rsidRPr="00290AF1"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>___________________</w:t>
                      </w:r>
                      <w:r w:rsidRPr="00290AF1"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ab/>
                      </w:r>
                      <w:r w:rsidRPr="00290AF1"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ab/>
                        <w:t>________________</w:t>
                      </w:r>
                      <w:r w:rsidRPr="00290AF1"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ab/>
                        <w:t>_________________________</w:t>
                      </w:r>
                    </w:p>
                    <w:p w14:paraId="4EF97AFB" w14:textId="77777777" w:rsidR="00C45E87" w:rsidRPr="00290AF1" w:rsidRDefault="00C45E87" w:rsidP="00C45E87">
                      <w:pPr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</w:pPr>
                      <w:r w:rsidRPr="00290AF1"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>___________________</w:t>
                      </w:r>
                      <w:r w:rsidRPr="00290AF1"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ab/>
                      </w:r>
                      <w:r w:rsidRPr="00290AF1"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ab/>
                        <w:t>________________</w:t>
                      </w:r>
                      <w:r w:rsidRPr="00290AF1"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ab/>
                        <w:t>_________________________</w:t>
                      </w:r>
                    </w:p>
                    <w:p w14:paraId="53EFBD42" w14:textId="77777777" w:rsidR="00C45E87" w:rsidRDefault="00C45E87" w:rsidP="00C45E87">
                      <w:pPr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</w:pPr>
                      <w:r w:rsidRPr="00290AF1"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>___________________</w:t>
                      </w:r>
                      <w:r w:rsidRPr="00290AF1"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ab/>
                      </w:r>
                      <w:r w:rsidRPr="00290AF1"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ab/>
                        <w:t>________________</w:t>
                      </w:r>
                      <w:r w:rsidRPr="00290AF1"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ab/>
                        <w:t>_________________________</w:t>
                      </w:r>
                    </w:p>
                    <w:p w14:paraId="2F3C7128" w14:textId="77777777" w:rsidR="00C45E87" w:rsidRDefault="00C45E87" w:rsidP="00C45E87">
                      <w:pPr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>___________________</w:t>
                      </w:r>
                      <w:r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ab/>
                        <w:t>________________</w:t>
                      </w:r>
                      <w:r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ab/>
                        <w:t>_________________________</w:t>
                      </w:r>
                    </w:p>
                    <w:p w14:paraId="3CCDDFC0" w14:textId="77777777" w:rsidR="00C45E87" w:rsidRPr="00290AF1" w:rsidRDefault="00C45E87" w:rsidP="00C45E87">
                      <w:pPr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8"/>
                          <w:szCs w:val="28"/>
                          <w:lang w:val="en-US"/>
                        </w:rPr>
                        <w:t>PS.  If not enough space, duplicate entry form please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F534BC" w14:textId="77777777" w:rsidR="00C45E87" w:rsidRPr="00643BED" w:rsidRDefault="00C45E87" w:rsidP="00C45E87">
      <w:pPr>
        <w:rPr>
          <w:rFonts w:asciiTheme="minorHAnsi" w:hAnsiTheme="minorHAnsi" w:cstheme="minorHAnsi"/>
          <w:b/>
          <w:sz w:val="32"/>
          <w:szCs w:val="32"/>
          <w:lang w:val="en-ZA"/>
        </w:rPr>
      </w:pPr>
    </w:p>
    <w:p w14:paraId="41F4BB28" w14:textId="77777777" w:rsidR="00C45E87" w:rsidRPr="00D215B9" w:rsidRDefault="00C45E87" w:rsidP="00C45E87"/>
    <w:p w14:paraId="41163C01" w14:textId="2849B2F7" w:rsidR="00F3428E" w:rsidRDefault="00F3428E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228F3B18" w14:textId="77777777" w:rsidR="00F3428E" w:rsidRDefault="00F3428E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73F7716C" w14:textId="6B9BDE07" w:rsidR="008A18F4" w:rsidRDefault="00CD711B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rFonts w:asciiTheme="minorHAnsi" w:hAnsiTheme="minorHAnsi" w:cstheme="minorHAnsi"/>
          <w:b/>
          <w:sz w:val="24"/>
          <w:szCs w:val="24"/>
          <w:lang w:val="en-ZA"/>
        </w:rPr>
        <w:t>PROGRAMME</w:t>
      </w:r>
    </w:p>
    <w:p w14:paraId="55A1A9C1" w14:textId="7FE8C2E3" w:rsidR="0021333F" w:rsidRDefault="0021333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1F89718F" w14:textId="76D62E6C" w:rsidR="0021333F" w:rsidRDefault="0021333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6073AC4A" w14:textId="77777777" w:rsidR="00416D00" w:rsidRPr="008D0FCC" w:rsidRDefault="00416D00" w:rsidP="00416D00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40"/>
          <w:szCs w:val="40"/>
          <w:lang w:val="en-ZA"/>
        </w:rPr>
      </w:pPr>
      <w:r w:rsidRPr="008D0FCC">
        <w:rPr>
          <w:rFonts w:asciiTheme="minorHAnsi" w:eastAsiaTheme="minorHAnsi" w:hAnsiTheme="minorHAnsi" w:cstheme="minorBidi"/>
          <w:b/>
          <w:sz w:val="40"/>
          <w:szCs w:val="40"/>
          <w:lang w:val="en-ZA"/>
        </w:rPr>
        <w:t xml:space="preserve">CAPACITY </w:t>
      </w:r>
      <w:r>
        <w:rPr>
          <w:rFonts w:asciiTheme="minorHAnsi" w:eastAsiaTheme="minorHAnsi" w:hAnsiTheme="minorHAnsi" w:cstheme="minorBidi"/>
          <w:b/>
          <w:sz w:val="40"/>
          <w:szCs w:val="40"/>
          <w:lang w:val="en-ZA"/>
        </w:rPr>
        <w:t xml:space="preserve">BUILDING </w:t>
      </w:r>
      <w:r w:rsidRPr="008D0FCC">
        <w:rPr>
          <w:rFonts w:asciiTheme="minorHAnsi" w:eastAsiaTheme="minorHAnsi" w:hAnsiTheme="minorHAnsi" w:cstheme="minorBidi"/>
          <w:b/>
          <w:sz w:val="40"/>
          <w:szCs w:val="40"/>
          <w:lang w:val="en-ZA"/>
        </w:rPr>
        <w:t>WORKSHOP KAPASITEITS</w:t>
      </w:r>
      <w:r>
        <w:rPr>
          <w:rFonts w:asciiTheme="minorHAnsi" w:eastAsiaTheme="minorHAnsi" w:hAnsiTheme="minorHAnsi" w:cstheme="minorBidi"/>
          <w:b/>
          <w:sz w:val="40"/>
          <w:szCs w:val="40"/>
          <w:lang w:val="en-ZA"/>
        </w:rPr>
        <w:t>BOU</w:t>
      </w:r>
      <w:r w:rsidRPr="008D0FCC">
        <w:rPr>
          <w:rFonts w:asciiTheme="minorHAnsi" w:eastAsiaTheme="minorHAnsi" w:hAnsiTheme="minorHAnsi" w:cstheme="minorBidi"/>
          <w:b/>
          <w:sz w:val="40"/>
          <w:szCs w:val="40"/>
          <w:lang w:val="en-ZA"/>
        </w:rPr>
        <w:t>WERKSWINKEL</w:t>
      </w:r>
    </w:p>
    <w:p w14:paraId="3B9F6D12" w14:textId="477A154D" w:rsidR="00C45E87" w:rsidRDefault="00C45E87" w:rsidP="00C45E87">
      <w:pPr>
        <w:spacing w:after="200" w:line="276" w:lineRule="auto"/>
        <w:rPr>
          <w:rFonts w:asciiTheme="minorHAnsi" w:eastAsiaTheme="minorHAnsi" w:hAnsiTheme="minorHAnsi" w:cstheme="minorBidi"/>
          <w:b/>
          <w:sz w:val="28"/>
          <w:szCs w:val="28"/>
          <w:lang w:val="en-ZA"/>
        </w:rPr>
      </w:pPr>
      <w:r>
        <w:rPr>
          <w:rFonts w:asciiTheme="minorHAnsi" w:eastAsiaTheme="minorHAnsi" w:hAnsiTheme="minorHAnsi" w:cstheme="minorBidi"/>
          <w:b/>
          <w:sz w:val="28"/>
          <w:szCs w:val="28"/>
          <w:lang w:val="en-ZA"/>
        </w:rPr>
        <w:t>PROGRAMME</w:t>
      </w:r>
    </w:p>
    <w:p w14:paraId="50A5878C" w14:textId="068BC8B5" w:rsidR="00416D00" w:rsidRPr="008D0FCC" w:rsidRDefault="00416D00" w:rsidP="00416D00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28"/>
          <w:szCs w:val="28"/>
          <w:lang w:val="en-ZA"/>
        </w:rPr>
      </w:pPr>
      <w:r>
        <w:rPr>
          <w:rFonts w:asciiTheme="minorHAnsi" w:eastAsiaTheme="minorHAnsi" w:hAnsiTheme="minorHAnsi" w:cstheme="minorBidi"/>
          <w:b/>
          <w:sz w:val="28"/>
          <w:szCs w:val="28"/>
          <w:lang w:val="en-ZA"/>
        </w:rPr>
        <w:t>TIMEKEEPING / BREAST CANCER</w:t>
      </w:r>
    </w:p>
    <w:p w14:paraId="794DD894" w14:textId="77777777" w:rsidR="00416D00" w:rsidRDefault="00416D00" w:rsidP="00416D00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28"/>
          <w:szCs w:val="28"/>
          <w:lang w:val="en-ZA"/>
        </w:rPr>
      </w:pPr>
      <w:r>
        <w:rPr>
          <w:rFonts w:asciiTheme="minorHAnsi" w:eastAsiaTheme="minorHAnsi" w:hAnsiTheme="minorHAnsi" w:cstheme="minorBidi"/>
          <w:b/>
          <w:sz w:val="28"/>
          <w:szCs w:val="28"/>
          <w:lang w:val="en-ZA"/>
        </w:rPr>
        <w:t>18:00</w:t>
      </w:r>
      <w:r w:rsidRPr="008D0FCC">
        <w:rPr>
          <w:rFonts w:asciiTheme="minorHAnsi" w:eastAsiaTheme="minorHAnsi" w:hAnsiTheme="minorHAnsi" w:cstheme="minorBidi"/>
          <w:b/>
          <w:sz w:val="28"/>
          <w:szCs w:val="28"/>
          <w:lang w:val="en-ZA"/>
        </w:rPr>
        <w:t xml:space="preserve"> </w:t>
      </w:r>
    </w:p>
    <w:p w14:paraId="3A7A93FC" w14:textId="77777777" w:rsidR="00416D00" w:rsidRPr="008D0FCC" w:rsidRDefault="00416D00" w:rsidP="00416D00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28"/>
          <w:szCs w:val="28"/>
          <w:lang w:val="en-ZA"/>
        </w:rPr>
      </w:pPr>
      <w:r>
        <w:rPr>
          <w:rFonts w:asciiTheme="minorHAnsi" w:eastAsiaTheme="minorHAnsi" w:hAnsiTheme="minorHAnsi" w:cstheme="minorBidi"/>
          <w:b/>
          <w:sz w:val="28"/>
          <w:szCs w:val="28"/>
          <w:lang w:val="en-ZA"/>
        </w:rPr>
        <w:t>15 November 2023</w:t>
      </w:r>
    </w:p>
    <w:p w14:paraId="0B8C0BE2" w14:textId="77777777" w:rsidR="00416D00" w:rsidRPr="008D0FCC" w:rsidRDefault="00416D00" w:rsidP="00416D00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28"/>
          <w:szCs w:val="28"/>
          <w:lang w:val="en-ZA"/>
        </w:rPr>
      </w:pPr>
      <w:r>
        <w:rPr>
          <w:rFonts w:asciiTheme="minorHAnsi" w:eastAsiaTheme="minorHAnsi" w:hAnsiTheme="minorHAnsi" w:cstheme="minorBidi"/>
          <w:b/>
          <w:sz w:val="28"/>
          <w:szCs w:val="28"/>
          <w:lang w:val="en-ZA"/>
        </w:rPr>
        <w:t>EDEN SPORT ACADEMY / EDEN SPORTAKADEMIE</w:t>
      </w:r>
    </w:p>
    <w:p w14:paraId="16B08EB5" w14:textId="77777777" w:rsidR="00416D00" w:rsidRPr="008D0FCC" w:rsidRDefault="00416D00" w:rsidP="00416D00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28"/>
          <w:szCs w:val="28"/>
          <w:lang w:val="en-ZA"/>
        </w:rPr>
      </w:pPr>
      <w:r>
        <w:rPr>
          <w:rFonts w:asciiTheme="minorHAnsi" w:eastAsiaTheme="minorHAnsi" w:hAnsiTheme="minorHAnsi" w:cstheme="minorBidi"/>
          <w:b/>
          <w:sz w:val="28"/>
          <w:szCs w:val="28"/>
          <w:lang w:val="en-ZA"/>
        </w:rPr>
        <w:t xml:space="preserve"> OUDTSHOORN </w:t>
      </w:r>
    </w:p>
    <w:p w14:paraId="0E5F72AD" w14:textId="77777777" w:rsidR="00416D00" w:rsidRPr="008D0FCC" w:rsidRDefault="00416D00" w:rsidP="00416D00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36"/>
          <w:szCs w:val="36"/>
          <w:lang w:val="en-ZA"/>
        </w:rPr>
      </w:pPr>
      <w:r w:rsidRPr="008D0FCC">
        <w:rPr>
          <w:rFonts w:asciiTheme="minorHAnsi" w:eastAsiaTheme="minorHAnsi" w:hAnsiTheme="minorHAnsi" w:cstheme="minorBidi"/>
          <w:b/>
          <w:sz w:val="36"/>
          <w:szCs w:val="36"/>
          <w:lang w:val="en-ZA"/>
        </w:rPr>
        <w:t>PROGRAM</w:t>
      </w:r>
    </w:p>
    <w:p w14:paraId="7EBEFDCF" w14:textId="77777777" w:rsidR="00416D00" w:rsidRPr="008D0FCC" w:rsidRDefault="00416D00" w:rsidP="00416D00">
      <w:pPr>
        <w:spacing w:after="200" w:line="276" w:lineRule="auto"/>
        <w:rPr>
          <w:rFonts w:asciiTheme="minorHAnsi" w:eastAsiaTheme="minorHAnsi" w:hAnsiTheme="minorHAnsi" w:cstheme="minorBidi"/>
          <w:b/>
          <w:sz w:val="24"/>
          <w:szCs w:val="24"/>
          <w:lang w:val="en-ZA"/>
        </w:rPr>
      </w:pPr>
      <w:r w:rsidRPr="008D0FCC"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>1</w:t>
      </w:r>
      <w:r w:rsidRPr="008D0FCC"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  <w:t>WELKOM/WELCOME</w:t>
      </w:r>
      <w:r w:rsidRPr="008D0FCC"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</w:r>
      <w:r w:rsidRPr="008D0FCC"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</w: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  <w:t>Stephnie McKay [</w:t>
      </w:r>
      <w:r w:rsidRPr="008D0FCC"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 xml:space="preserve">Chairperson </w:t>
      </w: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>EDEN</w:t>
      </w:r>
      <w:r w:rsidRPr="008D0FCC"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 xml:space="preserve"> Biathlon</w:t>
      </w: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>]</w:t>
      </w:r>
    </w:p>
    <w:p w14:paraId="001BD96D" w14:textId="77777777" w:rsidR="00416D00" w:rsidRDefault="00416D00" w:rsidP="00416D00">
      <w:pPr>
        <w:spacing w:after="200" w:line="276" w:lineRule="auto"/>
        <w:rPr>
          <w:rFonts w:asciiTheme="minorHAnsi" w:eastAsiaTheme="minorHAnsi" w:hAnsiTheme="minorHAnsi" w:cstheme="minorBidi"/>
          <w:b/>
          <w:sz w:val="24"/>
          <w:szCs w:val="24"/>
          <w:lang w:val="en-ZA"/>
        </w:rPr>
      </w:pPr>
      <w:r w:rsidRPr="008D0FCC"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>2</w:t>
      </w:r>
      <w:r w:rsidRPr="008D0FCC"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  <w:t>OPENING</w:t>
      </w:r>
      <w:r w:rsidRPr="008D0FCC"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</w:r>
      <w:r w:rsidRPr="008D0FCC"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</w:r>
      <w:r w:rsidRPr="008D0FCC"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</w: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  <w:t>Jean Neethling [</w:t>
      </w:r>
      <w:r w:rsidRPr="008D0FCC"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>DCAS</w:t>
      </w: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>]</w:t>
      </w:r>
    </w:p>
    <w:p w14:paraId="4770DB60" w14:textId="77777777" w:rsidR="00416D00" w:rsidRPr="008D0FCC" w:rsidRDefault="00416D00" w:rsidP="00416D00">
      <w:pPr>
        <w:spacing w:after="200" w:line="276" w:lineRule="auto"/>
        <w:rPr>
          <w:rFonts w:asciiTheme="minorHAnsi" w:eastAsiaTheme="minorHAnsi" w:hAnsiTheme="minorHAnsi" w:cstheme="minorBidi"/>
          <w:b/>
          <w:sz w:val="24"/>
          <w:szCs w:val="24"/>
          <w:lang w:val="en-ZA"/>
        </w:rPr>
      </w:pP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>3</w:t>
      </w: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  <w:t>BREAST CANCER INFO</w:t>
      </w: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</w:r>
      <w:r w:rsidRPr="00FD574F"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</w: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>Adri Odendaal [CANSA]</w:t>
      </w:r>
    </w:p>
    <w:p w14:paraId="4F9CD53B" w14:textId="77777777" w:rsidR="00416D00" w:rsidRDefault="00416D00" w:rsidP="00416D00">
      <w:pPr>
        <w:spacing w:after="200" w:line="276" w:lineRule="auto"/>
        <w:rPr>
          <w:rFonts w:asciiTheme="minorHAnsi" w:eastAsiaTheme="minorHAnsi" w:hAnsiTheme="minorHAnsi" w:cstheme="minorBidi"/>
          <w:b/>
          <w:sz w:val="24"/>
          <w:szCs w:val="24"/>
          <w:lang w:val="en-ZA"/>
        </w:rPr>
      </w:pP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>4</w:t>
      </w: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  <w:t>TYDHOU – SWEM</w:t>
      </w: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</w: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</w: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  <w:t>Delia van Biljon</w:t>
      </w:r>
    </w:p>
    <w:p w14:paraId="4EAD1B1D" w14:textId="77777777" w:rsidR="00416D00" w:rsidRDefault="00416D00" w:rsidP="00416D00">
      <w:pPr>
        <w:spacing w:after="200" w:line="276" w:lineRule="auto"/>
        <w:rPr>
          <w:rFonts w:asciiTheme="minorHAnsi" w:eastAsiaTheme="minorHAnsi" w:hAnsiTheme="minorHAnsi" w:cstheme="minorBidi"/>
          <w:b/>
          <w:sz w:val="24"/>
          <w:szCs w:val="24"/>
          <w:lang w:val="en-ZA"/>
        </w:rPr>
      </w:pP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>5</w:t>
      </w: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  <w:t xml:space="preserve">TIMEKEEPING – TRACK </w:t>
      </w: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</w: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  <w:t>Dave van der Walt</w:t>
      </w:r>
    </w:p>
    <w:p w14:paraId="61F609D7" w14:textId="77777777" w:rsidR="00416D00" w:rsidRPr="008D0FCC" w:rsidRDefault="00416D00" w:rsidP="00416D00">
      <w:pPr>
        <w:spacing w:after="200" w:line="276" w:lineRule="auto"/>
        <w:rPr>
          <w:rFonts w:asciiTheme="minorHAnsi" w:eastAsiaTheme="minorHAnsi" w:hAnsiTheme="minorHAnsi" w:cstheme="minorBidi"/>
          <w:b/>
          <w:sz w:val="24"/>
          <w:szCs w:val="24"/>
          <w:lang w:val="en-ZA"/>
        </w:rPr>
      </w:pP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>6</w:t>
      </w: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  <w:t>BEDANKINGS</w:t>
      </w: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</w: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</w: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</w: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  <w:t>Stephnie McKay</w:t>
      </w:r>
    </w:p>
    <w:p w14:paraId="36E462EF" w14:textId="77777777" w:rsidR="00416D00" w:rsidRPr="008D0FCC" w:rsidRDefault="00416D00" w:rsidP="00416D00">
      <w:pPr>
        <w:spacing w:after="200" w:line="276" w:lineRule="auto"/>
        <w:rPr>
          <w:rFonts w:asciiTheme="minorHAnsi" w:eastAsiaTheme="minorHAnsi" w:hAnsiTheme="minorHAnsi" w:cstheme="minorBidi"/>
          <w:b/>
          <w:sz w:val="24"/>
          <w:szCs w:val="24"/>
          <w:lang w:val="en-ZA"/>
        </w:rPr>
      </w:pP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>7</w:t>
      </w:r>
      <w:r w:rsidRPr="008D0FCC"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  <w:t>CERTIFICATE CEREMONY</w:t>
      </w: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</w: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  <w:t>Dave van der Walt</w:t>
      </w:r>
    </w:p>
    <w:p w14:paraId="72B43EE4" w14:textId="77777777" w:rsidR="00416D00" w:rsidRPr="002B18AE" w:rsidRDefault="00416D00" w:rsidP="00416D00">
      <w:pPr>
        <w:spacing w:after="200" w:line="276" w:lineRule="auto"/>
        <w:rPr>
          <w:rFonts w:asciiTheme="minorHAnsi" w:eastAsiaTheme="minorHAnsi" w:hAnsiTheme="minorHAnsi" w:cstheme="minorBidi"/>
          <w:b/>
          <w:i/>
          <w:sz w:val="24"/>
          <w:szCs w:val="24"/>
          <w:u w:val="single"/>
          <w:lang w:val="en-ZA"/>
        </w:rPr>
      </w:pPr>
      <w:r>
        <w:rPr>
          <w:rFonts w:asciiTheme="minorHAnsi" w:eastAsiaTheme="minorHAnsi" w:hAnsiTheme="minorHAnsi" w:cstheme="minorBidi"/>
          <w:b/>
          <w:sz w:val="24"/>
          <w:szCs w:val="24"/>
          <w:lang w:val="en-ZA"/>
        </w:rPr>
        <w:tab/>
      </w:r>
      <w:r>
        <w:rPr>
          <w:rFonts w:asciiTheme="minorHAnsi" w:eastAsiaTheme="minorHAnsi" w:hAnsiTheme="minorHAnsi" w:cstheme="minorBidi"/>
          <w:b/>
          <w:i/>
          <w:sz w:val="24"/>
          <w:szCs w:val="24"/>
          <w:u w:val="single"/>
          <w:lang w:val="en-ZA"/>
        </w:rPr>
        <w:t>LIGTE VERVERSINGS</w:t>
      </w:r>
    </w:p>
    <w:p w14:paraId="11BFDD46" w14:textId="77777777" w:rsidR="0021333F" w:rsidRDefault="0021333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46E08F75" w14:textId="06BF1B8C" w:rsidR="00CD711B" w:rsidRDefault="00CD711B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2FEC5C9D" w14:textId="635E55EE" w:rsidR="00CD711B" w:rsidRDefault="0031675C" w:rsidP="00643BED">
      <w:pPr>
        <w:rPr>
          <w:rFonts w:asciiTheme="minorHAnsi" w:hAnsiTheme="minorHAnsi" w:cstheme="minorHAnsi"/>
          <w:b/>
          <w:noProof/>
          <w:sz w:val="24"/>
          <w:szCs w:val="24"/>
          <w:lang w:val="en-ZA"/>
        </w:rPr>
      </w:pPr>
      <w:r>
        <w:rPr>
          <w:rFonts w:asciiTheme="minorHAnsi" w:hAnsiTheme="minorHAnsi" w:cstheme="minorHAnsi"/>
          <w:b/>
          <w:sz w:val="24"/>
          <w:szCs w:val="24"/>
          <w:lang w:val="en-ZA"/>
        </w:rPr>
        <w:t xml:space="preserve">                                                                          </w:t>
      </w:r>
    </w:p>
    <w:p w14:paraId="47862597" w14:textId="77777777" w:rsidR="00416D00" w:rsidRDefault="00416D00" w:rsidP="00643BED">
      <w:pPr>
        <w:rPr>
          <w:rFonts w:asciiTheme="minorHAnsi" w:hAnsiTheme="minorHAnsi" w:cstheme="minorHAnsi"/>
          <w:b/>
          <w:noProof/>
          <w:sz w:val="24"/>
          <w:szCs w:val="24"/>
          <w:lang w:val="en-ZA"/>
        </w:rPr>
      </w:pPr>
    </w:p>
    <w:p w14:paraId="4EA98899" w14:textId="77777777" w:rsidR="00416D00" w:rsidRDefault="00416D00" w:rsidP="00643BED">
      <w:pPr>
        <w:rPr>
          <w:rFonts w:asciiTheme="minorHAnsi" w:hAnsiTheme="minorHAnsi" w:cstheme="minorHAnsi"/>
          <w:b/>
          <w:noProof/>
          <w:sz w:val="24"/>
          <w:szCs w:val="24"/>
          <w:lang w:val="en-ZA"/>
        </w:rPr>
      </w:pPr>
    </w:p>
    <w:p w14:paraId="2ECBFA1C" w14:textId="45DA0C65" w:rsidR="00416D00" w:rsidRDefault="00475C7C" w:rsidP="00475C7C">
      <w:pPr>
        <w:ind w:left="2160" w:firstLine="720"/>
        <w:rPr>
          <w:rFonts w:asciiTheme="minorHAnsi" w:hAnsiTheme="minorHAnsi" w:cstheme="minorHAnsi"/>
          <w:b/>
          <w:noProof/>
          <w:sz w:val="24"/>
          <w:szCs w:val="24"/>
          <w:lang w:val="en-ZA"/>
        </w:rPr>
      </w:pPr>
      <w:r>
        <w:rPr>
          <w:rFonts w:asciiTheme="minorHAnsi" w:hAnsiTheme="minorHAnsi" w:cstheme="minorHAnsi"/>
          <w:b/>
          <w:noProof/>
          <w:sz w:val="24"/>
          <w:szCs w:val="24"/>
          <w:lang w:val="en-ZA"/>
        </w:rPr>
        <w:t xml:space="preserve">                </w:t>
      </w:r>
      <w:r>
        <w:rPr>
          <w:rFonts w:asciiTheme="minorHAnsi" w:hAnsiTheme="minorHAnsi" w:cstheme="minorHAnsi"/>
          <w:b/>
          <w:noProof/>
          <w:sz w:val="24"/>
          <w:szCs w:val="24"/>
          <w:lang w:val="en-ZA"/>
        </w:rPr>
        <w:drawing>
          <wp:inline distT="0" distB="0" distL="0" distR="0" wp14:anchorId="1FDC8605" wp14:editId="76EFD42C">
            <wp:extent cx="1390015" cy="1962785"/>
            <wp:effectExtent l="0" t="0" r="635" b="0"/>
            <wp:docPr id="76321075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96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E31740" w14:textId="77777777" w:rsidR="00416D00" w:rsidRDefault="00416D00" w:rsidP="00643BED">
      <w:pPr>
        <w:rPr>
          <w:rFonts w:asciiTheme="minorHAnsi" w:hAnsiTheme="minorHAnsi" w:cstheme="minorHAnsi"/>
          <w:b/>
          <w:noProof/>
          <w:sz w:val="24"/>
          <w:szCs w:val="24"/>
          <w:lang w:val="en-ZA"/>
        </w:rPr>
      </w:pPr>
    </w:p>
    <w:p w14:paraId="4541E216" w14:textId="0D1D656F" w:rsidR="002A74B6" w:rsidRDefault="00A447F4" w:rsidP="002A74B6">
      <w:pPr>
        <w:ind w:left="720"/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rFonts w:asciiTheme="minorHAnsi" w:hAnsiTheme="minorHAnsi" w:cstheme="minorHAnsi"/>
          <w:b/>
          <w:sz w:val="24"/>
          <w:szCs w:val="24"/>
          <w:lang w:val="en-ZA"/>
        </w:rPr>
        <w:t xml:space="preserve">                                     </w:t>
      </w:r>
      <w:r w:rsidR="002A74B6">
        <w:rPr>
          <w:rFonts w:asciiTheme="minorHAnsi" w:hAnsiTheme="minorHAnsi" w:cstheme="minorHAnsi"/>
          <w:b/>
          <w:sz w:val="24"/>
          <w:szCs w:val="24"/>
          <w:lang w:val="en-ZA"/>
        </w:rPr>
        <w:t xml:space="preserve">                 </w:t>
      </w:r>
    </w:p>
    <w:p w14:paraId="73153D59" w14:textId="59888E62" w:rsidR="00F318F5" w:rsidRDefault="00F318F5" w:rsidP="00F318F5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F318F5">
        <w:rPr>
          <w:rFonts w:asciiTheme="minorHAnsi" w:hAnsiTheme="minorHAnsi" w:cstheme="minorHAnsi"/>
          <w:b/>
          <w:bCs/>
          <w:sz w:val="28"/>
          <w:szCs w:val="28"/>
        </w:rPr>
        <w:t>CHECKLIST CAPACITY BUILDING WORKSHOP 15 NOV 2023</w:t>
      </w:r>
    </w:p>
    <w:p w14:paraId="19FD9E2A" w14:textId="77777777" w:rsidR="00F318F5" w:rsidRPr="00F318F5" w:rsidRDefault="00F318F5" w:rsidP="00F318F5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10DF653D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318F5">
        <w:rPr>
          <w:rFonts w:asciiTheme="minorHAnsi" w:hAnsiTheme="minorHAnsi" w:cstheme="minorHAnsi"/>
          <w:sz w:val="24"/>
          <w:szCs w:val="24"/>
        </w:rPr>
        <w:t xml:space="preserve">Invite letter draft </w:t>
      </w:r>
    </w:p>
    <w:p w14:paraId="653B89D5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318F5">
        <w:rPr>
          <w:rFonts w:asciiTheme="minorHAnsi" w:hAnsiTheme="minorHAnsi" w:cstheme="minorHAnsi"/>
          <w:sz w:val="24"/>
          <w:szCs w:val="24"/>
        </w:rPr>
        <w:t xml:space="preserve">Topics - </w:t>
      </w:r>
      <w:proofErr w:type="spellStart"/>
      <w:r w:rsidRPr="00F318F5">
        <w:rPr>
          <w:rFonts w:asciiTheme="minorHAnsi" w:hAnsiTheme="minorHAnsi" w:cstheme="minorHAnsi"/>
          <w:sz w:val="24"/>
          <w:szCs w:val="24"/>
        </w:rPr>
        <w:t>Timekkeepings</w:t>
      </w:r>
      <w:proofErr w:type="spellEnd"/>
      <w:r w:rsidRPr="00F318F5">
        <w:rPr>
          <w:rFonts w:asciiTheme="minorHAnsi" w:hAnsiTheme="minorHAnsi" w:cstheme="minorHAnsi"/>
          <w:sz w:val="24"/>
          <w:szCs w:val="24"/>
        </w:rPr>
        <w:t xml:space="preserve"> &amp; breast cancer</w:t>
      </w:r>
    </w:p>
    <w:p w14:paraId="3823A4D1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318F5">
        <w:rPr>
          <w:rFonts w:asciiTheme="minorHAnsi" w:hAnsiTheme="minorHAnsi" w:cstheme="minorHAnsi"/>
          <w:sz w:val="24"/>
          <w:szCs w:val="24"/>
        </w:rPr>
        <w:t>Invites out</w:t>
      </w:r>
    </w:p>
    <w:p w14:paraId="4A76CA1B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318F5">
        <w:rPr>
          <w:rFonts w:asciiTheme="minorHAnsi" w:hAnsiTheme="minorHAnsi" w:cstheme="minorHAnsi"/>
          <w:sz w:val="24"/>
          <w:szCs w:val="24"/>
        </w:rPr>
        <w:t>Finalise venue Eden Sport Academy</w:t>
      </w:r>
    </w:p>
    <w:p w14:paraId="4A344207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318F5">
        <w:rPr>
          <w:rFonts w:asciiTheme="minorHAnsi" w:hAnsiTheme="minorHAnsi" w:cstheme="minorHAnsi"/>
          <w:sz w:val="24"/>
          <w:szCs w:val="24"/>
        </w:rPr>
        <w:t xml:space="preserve">Invite guest presenters:  Adri </w:t>
      </w:r>
      <w:proofErr w:type="spellStart"/>
      <w:r w:rsidRPr="00F318F5">
        <w:rPr>
          <w:rFonts w:asciiTheme="minorHAnsi" w:hAnsiTheme="minorHAnsi" w:cstheme="minorHAnsi"/>
          <w:sz w:val="24"/>
          <w:szCs w:val="24"/>
        </w:rPr>
        <w:t>Cansa</w:t>
      </w:r>
      <w:proofErr w:type="spellEnd"/>
      <w:r w:rsidRPr="00F318F5">
        <w:rPr>
          <w:rFonts w:asciiTheme="minorHAnsi" w:hAnsiTheme="minorHAnsi" w:cstheme="minorHAnsi"/>
          <w:sz w:val="24"/>
          <w:szCs w:val="24"/>
        </w:rPr>
        <w:t>, Delia swim timekeeping, Dave track timekeeping</w:t>
      </w:r>
    </w:p>
    <w:p w14:paraId="51D5E6AD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318F5">
        <w:rPr>
          <w:rFonts w:asciiTheme="minorHAnsi" w:hAnsiTheme="minorHAnsi" w:cstheme="minorHAnsi"/>
          <w:sz w:val="24"/>
          <w:szCs w:val="24"/>
        </w:rPr>
        <w:t>DCAS banners</w:t>
      </w:r>
    </w:p>
    <w:p w14:paraId="15FF566A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318F5">
        <w:rPr>
          <w:rFonts w:asciiTheme="minorHAnsi" w:hAnsiTheme="minorHAnsi" w:cstheme="minorHAnsi"/>
          <w:sz w:val="24"/>
          <w:szCs w:val="24"/>
        </w:rPr>
        <w:t>Jean – opening address</w:t>
      </w:r>
    </w:p>
    <w:p w14:paraId="7FA2D2A2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318F5">
        <w:rPr>
          <w:rFonts w:asciiTheme="minorHAnsi" w:hAnsiTheme="minorHAnsi" w:cstheme="minorHAnsi"/>
          <w:sz w:val="24"/>
          <w:szCs w:val="24"/>
        </w:rPr>
        <w:t>Corne Botha – stop watches</w:t>
      </w:r>
    </w:p>
    <w:p w14:paraId="24777E8C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318F5">
        <w:rPr>
          <w:rFonts w:asciiTheme="minorHAnsi" w:hAnsiTheme="minorHAnsi" w:cstheme="minorHAnsi"/>
          <w:sz w:val="24"/>
          <w:szCs w:val="24"/>
        </w:rPr>
        <w:t>Eden Biathlon banners - Corne</w:t>
      </w:r>
    </w:p>
    <w:p w14:paraId="173E97B4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318F5">
        <w:rPr>
          <w:rFonts w:asciiTheme="minorHAnsi" w:hAnsiTheme="minorHAnsi" w:cstheme="minorHAnsi"/>
          <w:sz w:val="24"/>
          <w:szCs w:val="24"/>
        </w:rPr>
        <w:t>NA Smit – starter</w:t>
      </w:r>
    </w:p>
    <w:p w14:paraId="574E9BDF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F318F5">
        <w:rPr>
          <w:rFonts w:asciiTheme="minorHAnsi" w:hAnsiTheme="minorHAnsi" w:cstheme="minorHAnsi"/>
          <w:sz w:val="24"/>
          <w:szCs w:val="24"/>
        </w:rPr>
        <w:t>Kateder</w:t>
      </w:r>
      <w:proofErr w:type="spellEnd"/>
      <w:r w:rsidRPr="00F318F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DBE9EC9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F318F5">
        <w:rPr>
          <w:rFonts w:asciiTheme="minorHAnsi" w:hAnsiTheme="minorHAnsi" w:cstheme="minorHAnsi"/>
          <w:sz w:val="24"/>
          <w:szCs w:val="24"/>
        </w:rPr>
        <w:t>Sertifikate</w:t>
      </w:r>
      <w:proofErr w:type="spellEnd"/>
      <w:r w:rsidRPr="00F318F5">
        <w:rPr>
          <w:rFonts w:asciiTheme="minorHAnsi" w:hAnsiTheme="minorHAnsi" w:cstheme="minorHAnsi"/>
          <w:sz w:val="24"/>
          <w:szCs w:val="24"/>
        </w:rPr>
        <w:t xml:space="preserve"> – DCAS</w:t>
      </w:r>
    </w:p>
    <w:p w14:paraId="14DE90FD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318F5">
        <w:rPr>
          <w:rFonts w:asciiTheme="minorHAnsi" w:hAnsiTheme="minorHAnsi" w:cstheme="minorHAnsi"/>
          <w:sz w:val="24"/>
          <w:szCs w:val="24"/>
        </w:rPr>
        <w:t xml:space="preserve">Papier – </w:t>
      </w:r>
      <w:proofErr w:type="spellStart"/>
      <w:r w:rsidRPr="00F318F5">
        <w:rPr>
          <w:rFonts w:asciiTheme="minorHAnsi" w:hAnsiTheme="minorHAnsi" w:cstheme="minorHAnsi"/>
          <w:sz w:val="24"/>
          <w:szCs w:val="24"/>
        </w:rPr>
        <w:t>sertifikate</w:t>
      </w:r>
      <w:proofErr w:type="spellEnd"/>
    </w:p>
    <w:p w14:paraId="396CF913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318F5">
        <w:rPr>
          <w:rFonts w:asciiTheme="minorHAnsi" w:hAnsiTheme="minorHAnsi" w:cstheme="minorHAnsi"/>
          <w:sz w:val="24"/>
          <w:szCs w:val="24"/>
        </w:rPr>
        <w:t xml:space="preserve">Pen &amp; Papier – </w:t>
      </w:r>
      <w:proofErr w:type="spellStart"/>
      <w:r w:rsidRPr="00F318F5">
        <w:rPr>
          <w:rFonts w:asciiTheme="minorHAnsi" w:hAnsiTheme="minorHAnsi" w:cstheme="minorHAnsi"/>
          <w:sz w:val="24"/>
          <w:szCs w:val="24"/>
        </w:rPr>
        <w:t>deelnemers</w:t>
      </w:r>
      <w:proofErr w:type="spellEnd"/>
    </w:p>
    <w:p w14:paraId="249C2C77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F318F5">
        <w:rPr>
          <w:rFonts w:asciiTheme="minorHAnsi" w:hAnsiTheme="minorHAnsi" w:cstheme="minorHAnsi"/>
          <w:sz w:val="24"/>
          <w:szCs w:val="24"/>
        </w:rPr>
        <w:t>Lêers</w:t>
      </w:r>
      <w:proofErr w:type="spellEnd"/>
      <w:r w:rsidRPr="00F318F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318F5">
        <w:rPr>
          <w:rFonts w:asciiTheme="minorHAnsi" w:hAnsiTheme="minorHAnsi" w:cstheme="minorHAnsi"/>
          <w:sz w:val="24"/>
          <w:szCs w:val="24"/>
        </w:rPr>
        <w:t>vir</w:t>
      </w:r>
      <w:proofErr w:type="spellEnd"/>
      <w:r w:rsidRPr="00F318F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318F5">
        <w:rPr>
          <w:rFonts w:asciiTheme="minorHAnsi" w:hAnsiTheme="minorHAnsi" w:cstheme="minorHAnsi"/>
          <w:sz w:val="24"/>
          <w:szCs w:val="24"/>
        </w:rPr>
        <w:t>deelnemers</w:t>
      </w:r>
      <w:proofErr w:type="spellEnd"/>
      <w:r w:rsidRPr="00F318F5">
        <w:rPr>
          <w:rFonts w:asciiTheme="minorHAnsi" w:hAnsiTheme="minorHAnsi" w:cstheme="minorHAnsi"/>
          <w:sz w:val="24"/>
          <w:szCs w:val="24"/>
        </w:rPr>
        <w:t xml:space="preserve"> – OTB?</w:t>
      </w:r>
    </w:p>
    <w:p w14:paraId="16628D8D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318F5">
        <w:rPr>
          <w:rFonts w:asciiTheme="minorHAnsi" w:hAnsiTheme="minorHAnsi" w:cstheme="minorHAnsi"/>
          <w:sz w:val="24"/>
          <w:szCs w:val="24"/>
        </w:rPr>
        <w:t>Water</w:t>
      </w:r>
    </w:p>
    <w:p w14:paraId="5DDD162A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F318F5">
        <w:rPr>
          <w:rFonts w:asciiTheme="minorHAnsi" w:hAnsiTheme="minorHAnsi" w:cstheme="minorHAnsi"/>
          <w:sz w:val="24"/>
          <w:szCs w:val="24"/>
        </w:rPr>
        <w:t>Verversings</w:t>
      </w:r>
      <w:proofErr w:type="spellEnd"/>
      <w:r w:rsidRPr="00F318F5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Pr="00F318F5">
        <w:rPr>
          <w:rFonts w:asciiTheme="minorHAnsi" w:hAnsiTheme="minorHAnsi" w:cstheme="minorHAnsi"/>
          <w:sz w:val="24"/>
          <w:szCs w:val="24"/>
        </w:rPr>
        <w:t>kerrie</w:t>
      </w:r>
      <w:proofErr w:type="spellEnd"/>
      <w:r w:rsidRPr="00F318F5">
        <w:rPr>
          <w:rFonts w:asciiTheme="minorHAnsi" w:hAnsiTheme="minorHAnsi" w:cstheme="minorHAnsi"/>
          <w:sz w:val="24"/>
          <w:szCs w:val="24"/>
        </w:rPr>
        <w:t xml:space="preserve"> &amp; </w:t>
      </w:r>
      <w:proofErr w:type="spellStart"/>
      <w:r w:rsidRPr="00F318F5">
        <w:rPr>
          <w:rFonts w:asciiTheme="minorHAnsi" w:hAnsiTheme="minorHAnsi" w:cstheme="minorHAnsi"/>
          <w:sz w:val="24"/>
          <w:szCs w:val="24"/>
        </w:rPr>
        <w:t>rys</w:t>
      </w:r>
      <w:proofErr w:type="spellEnd"/>
      <w:r w:rsidRPr="00F318F5">
        <w:rPr>
          <w:rFonts w:asciiTheme="minorHAnsi" w:hAnsiTheme="minorHAnsi" w:cstheme="minorHAnsi"/>
          <w:sz w:val="24"/>
          <w:szCs w:val="24"/>
        </w:rPr>
        <w:t>?</w:t>
      </w:r>
    </w:p>
    <w:p w14:paraId="05A82F17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F318F5">
        <w:rPr>
          <w:rFonts w:asciiTheme="minorHAnsi" w:hAnsiTheme="minorHAnsi" w:cstheme="minorHAnsi"/>
          <w:sz w:val="24"/>
          <w:szCs w:val="24"/>
        </w:rPr>
        <w:t>Koeldranke</w:t>
      </w:r>
      <w:proofErr w:type="spellEnd"/>
      <w:r w:rsidRPr="00F318F5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Pr="00F318F5">
        <w:rPr>
          <w:rFonts w:asciiTheme="minorHAnsi" w:hAnsiTheme="minorHAnsi" w:cstheme="minorHAnsi"/>
          <w:sz w:val="24"/>
          <w:szCs w:val="24"/>
        </w:rPr>
        <w:t>klein</w:t>
      </w:r>
      <w:proofErr w:type="spellEnd"/>
      <w:r w:rsidRPr="00F318F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318F5">
        <w:rPr>
          <w:rFonts w:asciiTheme="minorHAnsi" w:hAnsiTheme="minorHAnsi" w:cstheme="minorHAnsi"/>
          <w:sz w:val="24"/>
          <w:szCs w:val="24"/>
        </w:rPr>
        <w:t>cokies</w:t>
      </w:r>
      <w:proofErr w:type="spellEnd"/>
    </w:p>
    <w:p w14:paraId="20233310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318F5">
        <w:rPr>
          <w:rFonts w:asciiTheme="minorHAnsi" w:hAnsiTheme="minorHAnsi" w:cstheme="minorHAnsi"/>
          <w:sz w:val="24"/>
          <w:szCs w:val="24"/>
        </w:rPr>
        <w:t>Servette</w:t>
      </w:r>
    </w:p>
    <w:p w14:paraId="016ABF03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318F5">
        <w:rPr>
          <w:rFonts w:asciiTheme="minorHAnsi" w:hAnsiTheme="minorHAnsi" w:cstheme="minorHAnsi"/>
          <w:sz w:val="24"/>
          <w:szCs w:val="24"/>
        </w:rPr>
        <w:t>Media projector</w:t>
      </w:r>
    </w:p>
    <w:p w14:paraId="772E9387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318F5">
        <w:rPr>
          <w:rFonts w:asciiTheme="minorHAnsi" w:hAnsiTheme="minorHAnsi" w:cstheme="minorHAnsi"/>
          <w:sz w:val="24"/>
          <w:szCs w:val="24"/>
        </w:rPr>
        <w:t>Generator – standby</w:t>
      </w:r>
    </w:p>
    <w:p w14:paraId="50DEA026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318F5">
        <w:rPr>
          <w:rFonts w:asciiTheme="minorHAnsi" w:hAnsiTheme="minorHAnsi" w:cstheme="minorHAnsi"/>
          <w:sz w:val="24"/>
          <w:szCs w:val="24"/>
        </w:rPr>
        <w:t>Petrol - generator</w:t>
      </w:r>
    </w:p>
    <w:p w14:paraId="07B2ABCC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sz w:val="24"/>
          <w:szCs w:val="24"/>
        </w:rPr>
      </w:pPr>
      <w:proofErr w:type="spellStart"/>
      <w:r w:rsidRPr="00F318F5">
        <w:rPr>
          <w:rFonts w:asciiTheme="minorHAnsi" w:hAnsiTheme="minorHAnsi" w:cstheme="minorHAnsi"/>
          <w:sz w:val="24"/>
          <w:szCs w:val="24"/>
        </w:rPr>
        <w:t>Presensielys</w:t>
      </w:r>
      <w:proofErr w:type="spellEnd"/>
    </w:p>
    <w:p w14:paraId="6C756A5A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sz w:val="24"/>
          <w:szCs w:val="24"/>
        </w:rPr>
      </w:pPr>
      <w:r w:rsidRPr="00F318F5">
        <w:rPr>
          <w:rFonts w:asciiTheme="minorHAnsi" w:hAnsiTheme="minorHAnsi" w:cstheme="minorHAnsi"/>
          <w:sz w:val="24"/>
          <w:szCs w:val="24"/>
        </w:rPr>
        <w:t>Laptop</w:t>
      </w:r>
    </w:p>
    <w:p w14:paraId="6F7DF634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sz w:val="24"/>
          <w:szCs w:val="24"/>
        </w:rPr>
      </w:pPr>
      <w:r w:rsidRPr="00F318F5">
        <w:rPr>
          <w:rFonts w:asciiTheme="minorHAnsi" w:hAnsiTheme="minorHAnsi" w:cstheme="minorHAnsi"/>
          <w:sz w:val="24"/>
          <w:szCs w:val="24"/>
        </w:rPr>
        <w:t>Leads</w:t>
      </w:r>
    </w:p>
    <w:p w14:paraId="4E5B1E4D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sz w:val="24"/>
          <w:szCs w:val="24"/>
        </w:rPr>
      </w:pPr>
      <w:r w:rsidRPr="00F318F5">
        <w:rPr>
          <w:rFonts w:asciiTheme="minorHAnsi" w:hAnsiTheme="minorHAnsi" w:cstheme="minorHAnsi"/>
          <w:sz w:val="24"/>
          <w:szCs w:val="24"/>
        </w:rPr>
        <w:t>Programme</w:t>
      </w:r>
    </w:p>
    <w:p w14:paraId="18A66217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sz w:val="24"/>
          <w:szCs w:val="24"/>
        </w:rPr>
      </w:pPr>
      <w:r w:rsidRPr="00F318F5">
        <w:rPr>
          <w:rFonts w:asciiTheme="minorHAnsi" w:hAnsiTheme="minorHAnsi" w:cstheme="minorHAnsi"/>
          <w:sz w:val="24"/>
          <w:szCs w:val="24"/>
        </w:rPr>
        <w:t>Transport</w:t>
      </w:r>
    </w:p>
    <w:p w14:paraId="420DD855" w14:textId="77777777" w:rsidR="00F318F5" w:rsidRPr="00F318F5" w:rsidRDefault="00F318F5" w:rsidP="00F318F5">
      <w:pPr>
        <w:pStyle w:val="ListParagraph"/>
        <w:numPr>
          <w:ilvl w:val="0"/>
          <w:numId w:val="28"/>
        </w:numPr>
        <w:spacing w:after="160" w:line="259" w:lineRule="auto"/>
        <w:rPr>
          <w:rFonts w:asciiTheme="minorHAnsi" w:hAnsiTheme="minorHAnsi" w:cstheme="minorHAnsi"/>
          <w:sz w:val="24"/>
          <w:szCs w:val="24"/>
        </w:rPr>
      </w:pPr>
      <w:r w:rsidRPr="00F318F5">
        <w:rPr>
          <w:rFonts w:asciiTheme="minorHAnsi" w:hAnsiTheme="minorHAnsi" w:cstheme="minorHAnsi"/>
          <w:sz w:val="24"/>
          <w:szCs w:val="24"/>
        </w:rPr>
        <w:t>Guidelines copy</w:t>
      </w:r>
    </w:p>
    <w:p w14:paraId="251A1BC3" w14:textId="58C4F921" w:rsidR="00586870" w:rsidRDefault="00A447F4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rFonts w:asciiTheme="minorHAnsi" w:hAnsiTheme="minorHAnsi" w:cstheme="minorHAnsi"/>
          <w:b/>
          <w:sz w:val="24"/>
          <w:szCs w:val="24"/>
          <w:lang w:val="en-ZA"/>
        </w:rPr>
        <w:t xml:space="preserve">                                                           </w:t>
      </w:r>
      <w:r w:rsidR="0024155C">
        <w:rPr>
          <w:rFonts w:asciiTheme="minorHAnsi" w:hAnsiTheme="minorHAnsi" w:cstheme="minorHAnsi"/>
          <w:b/>
          <w:sz w:val="24"/>
          <w:szCs w:val="24"/>
          <w:lang w:val="en-ZA"/>
        </w:rPr>
        <w:t xml:space="preserve">          </w:t>
      </w:r>
      <w:r>
        <w:rPr>
          <w:rFonts w:asciiTheme="minorHAnsi" w:hAnsiTheme="minorHAnsi" w:cstheme="minorHAnsi"/>
          <w:b/>
          <w:noProof/>
          <w:sz w:val="24"/>
          <w:szCs w:val="24"/>
          <w:lang w:val="en-ZA"/>
        </w:rPr>
        <w:drawing>
          <wp:inline distT="0" distB="0" distL="0" distR="0" wp14:anchorId="3571485B" wp14:editId="2B881D25">
            <wp:extent cx="1379220" cy="1951103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517" cy="1960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EC0CAD" w14:textId="28C33722" w:rsidR="00586870" w:rsidRDefault="00586870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rFonts w:asciiTheme="minorHAnsi" w:hAnsiTheme="minorHAnsi" w:cstheme="minorHAnsi"/>
          <w:b/>
          <w:sz w:val="24"/>
          <w:szCs w:val="24"/>
          <w:lang w:val="en-ZA"/>
        </w:rPr>
        <w:t>CERIFICATE</w:t>
      </w:r>
    </w:p>
    <w:p w14:paraId="39AAB2B7" w14:textId="77777777" w:rsidR="00AD6057" w:rsidRDefault="00AD6057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43883CFF" w14:textId="62365B7F" w:rsidR="00586870" w:rsidRDefault="00AD6057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rFonts w:asciiTheme="minorHAnsi" w:hAnsiTheme="minorHAnsi" w:cstheme="minorHAnsi"/>
          <w:b/>
          <w:sz w:val="24"/>
          <w:szCs w:val="24"/>
          <w:lang w:val="en-ZA"/>
        </w:rPr>
        <w:t xml:space="preserve">                      </w:t>
      </w:r>
      <w:r>
        <w:rPr>
          <w:noProof/>
        </w:rPr>
        <w:drawing>
          <wp:inline distT="0" distB="0" distL="0" distR="0" wp14:anchorId="7641B0B4" wp14:editId="5C705435">
            <wp:extent cx="5335670" cy="7559040"/>
            <wp:effectExtent l="0" t="0" r="0" b="3810"/>
            <wp:docPr id="1755936829" name="Picture 1" descr="A paper with text and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936829" name="Picture 1" descr="A paper with text and images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37541" cy="756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3C592" w14:textId="32AEA89F" w:rsidR="001B20CB" w:rsidRDefault="008A2F7B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t xml:space="preserve">            </w:t>
      </w:r>
      <w:r w:rsidR="00827986">
        <w:t xml:space="preserve">           </w:t>
      </w:r>
      <w:r>
        <w:t xml:space="preserve">      </w:t>
      </w:r>
    </w:p>
    <w:p w14:paraId="420F6D4C" w14:textId="77777777" w:rsidR="001B20CB" w:rsidRDefault="001B20CB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59113E8E" w14:textId="77777777" w:rsidR="00AD6057" w:rsidRDefault="00AD6057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0180D150" w14:textId="2078779C" w:rsidR="006053B3" w:rsidRDefault="00D21CB9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rFonts w:asciiTheme="minorHAnsi" w:hAnsiTheme="minorHAnsi" w:cstheme="minorHAnsi"/>
          <w:b/>
          <w:sz w:val="24"/>
          <w:szCs w:val="24"/>
          <w:lang w:val="en-ZA"/>
        </w:rPr>
        <w:t xml:space="preserve">  </w:t>
      </w:r>
      <w:r w:rsidR="0082580D">
        <w:rPr>
          <w:rFonts w:asciiTheme="minorHAnsi" w:hAnsiTheme="minorHAnsi" w:cstheme="minorHAnsi"/>
          <w:b/>
          <w:sz w:val="24"/>
          <w:szCs w:val="24"/>
          <w:lang w:val="en-ZA"/>
        </w:rPr>
        <w:t>ATTENDANCE &amp; COVID CONTROL REGISTER</w:t>
      </w:r>
    </w:p>
    <w:p w14:paraId="03A4B7E2" w14:textId="77777777" w:rsidR="00D3462F" w:rsidRDefault="00D3462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64F11C36" w14:textId="2A9E7EEC" w:rsidR="00D3462F" w:rsidRDefault="00D3462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rFonts w:asciiTheme="minorHAnsi" w:hAnsiTheme="minorHAnsi" w:cstheme="minorHAnsi"/>
          <w:b/>
          <w:sz w:val="24"/>
          <w:szCs w:val="24"/>
          <w:lang w:val="en-ZA"/>
        </w:rPr>
        <w:t xml:space="preserve">                          </w:t>
      </w:r>
      <w:r>
        <w:rPr>
          <w:noProof/>
        </w:rPr>
        <w:drawing>
          <wp:inline distT="0" distB="0" distL="0" distR="0" wp14:anchorId="03AEC216" wp14:editId="5B4E4906">
            <wp:extent cx="6479540" cy="4615815"/>
            <wp:effectExtent l="0" t="1588" r="0" b="0"/>
            <wp:docPr id="1315406599" name="Picture 1" descr="A white paper with writing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406599" name="Picture 1" descr="A white paper with writing on it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479540" cy="461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DB4F7" w14:textId="1D77E201" w:rsidR="00827986" w:rsidRDefault="00D3462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rFonts w:asciiTheme="minorHAnsi" w:hAnsiTheme="minorHAnsi" w:cstheme="minorHAnsi"/>
          <w:b/>
          <w:sz w:val="24"/>
          <w:szCs w:val="24"/>
          <w:lang w:val="en-ZA"/>
        </w:rPr>
        <w:t xml:space="preserve"> </w:t>
      </w:r>
    </w:p>
    <w:p w14:paraId="19B4F488" w14:textId="77777777" w:rsidR="00D3462F" w:rsidRDefault="00D3462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32FAE0EC" w14:textId="77777777" w:rsidR="00D3462F" w:rsidRDefault="00D3462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7E1D02C2" w14:textId="77777777" w:rsidR="00D3462F" w:rsidRDefault="00D3462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2405F046" w14:textId="77777777" w:rsidR="00D3462F" w:rsidRDefault="00D3462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2304E2DF" w14:textId="77777777" w:rsidR="00D3462F" w:rsidRDefault="00D3462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0E37203A" w14:textId="77777777" w:rsidR="00D3462F" w:rsidRDefault="00D3462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5CCC47D4" w14:textId="77777777" w:rsidR="00D3462F" w:rsidRDefault="00D3462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425D68EF" w14:textId="77777777" w:rsidR="00D3462F" w:rsidRDefault="00D3462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5E2335F2" w14:textId="77777777" w:rsidR="00D3462F" w:rsidRDefault="00D3462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3B7C081C" w14:textId="77777777" w:rsidR="00D3462F" w:rsidRDefault="00D3462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458B90E4" w14:textId="66149549" w:rsidR="00827986" w:rsidRDefault="00D3462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rFonts w:asciiTheme="minorHAnsi" w:hAnsiTheme="minorHAnsi" w:cstheme="minorHAnsi"/>
          <w:b/>
          <w:sz w:val="24"/>
          <w:szCs w:val="24"/>
          <w:lang w:val="en-ZA"/>
        </w:rPr>
        <w:t xml:space="preserve">                                     </w:t>
      </w:r>
      <w:r>
        <w:rPr>
          <w:noProof/>
        </w:rPr>
        <w:drawing>
          <wp:inline distT="0" distB="0" distL="0" distR="0" wp14:anchorId="564A6105" wp14:editId="54927B4A">
            <wp:extent cx="6479540" cy="4293870"/>
            <wp:effectExtent l="6985" t="0" r="4445" b="4445"/>
            <wp:docPr id="312675432" name="Picture 1" descr="A white sheet of paper with writing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675432" name="Picture 1" descr="A white sheet of paper with writing on it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479540" cy="429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0E8C3" w14:textId="77777777" w:rsidR="00D3462F" w:rsidRDefault="00D3462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30D857A9" w14:textId="77777777" w:rsidR="00D3462F" w:rsidRDefault="00D3462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1B9D0FC9" w14:textId="77777777" w:rsidR="00D3462F" w:rsidRDefault="00D3462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2951DE65" w14:textId="77777777" w:rsidR="00D3462F" w:rsidRDefault="00D3462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1E09A24A" w14:textId="77777777" w:rsidR="00D3462F" w:rsidRDefault="00D3462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0E604702" w14:textId="77777777" w:rsidR="00D3462F" w:rsidRDefault="00D3462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32047041" w14:textId="77777777" w:rsidR="00D3462F" w:rsidRDefault="00D3462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69EBB32C" w14:textId="77777777" w:rsidR="00D3462F" w:rsidRDefault="00D3462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1010731E" w14:textId="77777777" w:rsidR="00D3462F" w:rsidRDefault="00D3462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0EB9D0FA" w14:textId="77777777" w:rsidR="00D3462F" w:rsidRDefault="00D3462F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0A74AD43" w14:textId="28E58DE7" w:rsidR="00827986" w:rsidRDefault="00827986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rFonts w:asciiTheme="minorHAnsi" w:hAnsiTheme="minorHAnsi" w:cstheme="minorHAnsi"/>
          <w:b/>
          <w:sz w:val="24"/>
          <w:szCs w:val="24"/>
          <w:lang w:val="en-ZA"/>
        </w:rPr>
        <w:t xml:space="preserve">                                        </w:t>
      </w:r>
      <w:r>
        <w:rPr>
          <w:noProof/>
        </w:rPr>
        <w:drawing>
          <wp:inline distT="0" distB="0" distL="0" distR="0" wp14:anchorId="2E3CFF34" wp14:editId="3F9D812F">
            <wp:extent cx="6479540" cy="3683635"/>
            <wp:effectExtent l="7302" t="0" r="4763" b="4762"/>
            <wp:docPr id="1513203100" name="Picture 1" descr="A white sheet of paper with writing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203100" name="Picture 1" descr="A white sheet of paper with writing on it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479540" cy="368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15212" w14:textId="77777777" w:rsidR="00C43EE5" w:rsidRDefault="00C43EE5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36B7EBFE" w14:textId="77777777" w:rsidR="001748B6" w:rsidRDefault="001748B6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45EA98AB" w14:textId="76A40B88" w:rsidR="00AC3AFD" w:rsidRDefault="00AC3AFD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00929D84" w14:textId="13B190A5" w:rsidR="00C43EE5" w:rsidRDefault="00C43EE5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1E06CC8E" w14:textId="77777777" w:rsidR="00C43EE5" w:rsidRDefault="00C43EE5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2F6EE172" w14:textId="4BCBAF40" w:rsidR="00C43EE5" w:rsidRDefault="00C43EE5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600F061C" w14:textId="3B6A5489" w:rsidR="00C43EE5" w:rsidRDefault="00C43EE5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7939E8FA" w14:textId="77777777" w:rsidR="00C43EE5" w:rsidRDefault="00C43EE5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264A0408" w14:textId="77777777" w:rsidR="00802649" w:rsidRDefault="00802649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541B08E3" w14:textId="77777777" w:rsidR="00802649" w:rsidRDefault="00802649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3D4DF469" w14:textId="1001F8CF" w:rsidR="0081095A" w:rsidRDefault="0081095A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rFonts w:asciiTheme="minorHAnsi" w:hAnsiTheme="minorHAnsi" w:cstheme="minorHAnsi"/>
          <w:b/>
          <w:sz w:val="24"/>
          <w:szCs w:val="24"/>
          <w:lang w:val="en-ZA"/>
        </w:rPr>
        <w:t>GALLERY</w:t>
      </w:r>
    </w:p>
    <w:p w14:paraId="36B2DB77" w14:textId="77777777" w:rsidR="00752E43" w:rsidRDefault="00752E43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200C0F39" w14:textId="2E5B1C33" w:rsidR="00752E43" w:rsidRDefault="00FF30E6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noProof/>
        </w:rPr>
        <w:drawing>
          <wp:inline distT="0" distB="0" distL="0" distR="0" wp14:anchorId="784AF4D3" wp14:editId="1804896C">
            <wp:extent cx="1897380" cy="1423035"/>
            <wp:effectExtent l="0" t="0" r="7620" b="5715"/>
            <wp:docPr id="1767483002" name="Picture 1" descr="A group of people sitting at tables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483002" name="Picture 1" descr="A group of people sitting at tables in a roo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897380" cy="142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  <w:lang w:val="en-ZA"/>
        </w:rPr>
        <w:t xml:space="preserve">  </w:t>
      </w:r>
      <w:r w:rsidR="00F56127">
        <w:rPr>
          <w:rFonts w:asciiTheme="minorHAnsi" w:hAnsiTheme="minorHAnsi" w:cstheme="minorHAnsi"/>
          <w:b/>
          <w:sz w:val="24"/>
          <w:szCs w:val="24"/>
          <w:lang w:val="en-ZA"/>
        </w:rPr>
        <w:t xml:space="preserve">  </w:t>
      </w:r>
      <w:r>
        <w:rPr>
          <w:noProof/>
        </w:rPr>
        <w:drawing>
          <wp:inline distT="0" distB="0" distL="0" distR="0" wp14:anchorId="1857B540" wp14:editId="07566244">
            <wp:extent cx="1897380" cy="1423035"/>
            <wp:effectExtent l="0" t="0" r="7620" b="5715"/>
            <wp:docPr id="1096670758" name="Picture 2" descr="A person standing on a podium in front of a group of peop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670758" name="Picture 2" descr="A person standing on a podium in front of a group of peop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897380" cy="142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  <w:lang w:val="en-ZA"/>
        </w:rPr>
        <w:t xml:space="preserve">    </w:t>
      </w:r>
      <w:r>
        <w:rPr>
          <w:noProof/>
        </w:rPr>
        <w:drawing>
          <wp:inline distT="0" distB="0" distL="0" distR="0" wp14:anchorId="7694DD88" wp14:editId="78559C34">
            <wp:extent cx="1920240" cy="1440180"/>
            <wp:effectExtent l="0" t="0" r="3810" b="7620"/>
            <wp:docPr id="1327127115" name="Picture 3" descr="A person standing in front of a group of peop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127115" name="Picture 3" descr="A person standing in front of a group of peop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ABF2C" w14:textId="77777777" w:rsidR="00752E43" w:rsidRDefault="00752E43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57FEE116" w14:textId="78B65E2A" w:rsidR="0081095A" w:rsidRDefault="004122F6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noProof/>
        </w:rPr>
        <w:drawing>
          <wp:inline distT="0" distB="0" distL="0" distR="0" wp14:anchorId="130D2AAE" wp14:editId="0D3304A3">
            <wp:extent cx="1874520" cy="1405890"/>
            <wp:effectExtent l="0" t="0" r="0" b="3810"/>
            <wp:docPr id="1875567182" name="Picture 5" descr="A person standing in front of a podiu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567182" name="Picture 5" descr="A person standing in front of a podiu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748" cy="1406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1E10">
        <w:rPr>
          <w:rFonts w:asciiTheme="minorHAnsi" w:hAnsiTheme="minorHAnsi" w:cstheme="minorHAnsi"/>
          <w:b/>
          <w:sz w:val="24"/>
          <w:szCs w:val="24"/>
          <w:lang w:val="en-ZA"/>
        </w:rPr>
        <w:t xml:space="preserve">    </w:t>
      </w:r>
      <w:r w:rsidR="001E1E10">
        <w:rPr>
          <w:noProof/>
        </w:rPr>
        <w:drawing>
          <wp:inline distT="0" distB="0" distL="0" distR="0" wp14:anchorId="511727E4" wp14:editId="7FD56DC0">
            <wp:extent cx="1043940" cy="1391886"/>
            <wp:effectExtent l="0" t="0" r="3810" b="0"/>
            <wp:docPr id="222042329" name="Picture 6" descr="A person standing at a podiu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042329" name="Picture 6" descr="A person standing at a podiu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769" cy="139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1E10">
        <w:rPr>
          <w:rFonts w:asciiTheme="minorHAnsi" w:hAnsiTheme="minorHAnsi" w:cstheme="minorHAnsi"/>
          <w:b/>
          <w:sz w:val="24"/>
          <w:szCs w:val="24"/>
          <w:lang w:val="en-ZA"/>
        </w:rPr>
        <w:t xml:space="preserve">    </w:t>
      </w:r>
      <w:r w:rsidR="001E1E10">
        <w:rPr>
          <w:noProof/>
        </w:rPr>
        <w:drawing>
          <wp:inline distT="0" distB="0" distL="0" distR="0" wp14:anchorId="0B2CDACB" wp14:editId="47C8DD0F">
            <wp:extent cx="1393022" cy="950102"/>
            <wp:effectExtent l="0" t="7302" r="0" b="0"/>
            <wp:docPr id="680265501" name="Picture 7" descr="A person holding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265501" name="Picture 7" descr="A person holding a piece of pap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52443" cy="99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1E10">
        <w:rPr>
          <w:rFonts w:asciiTheme="minorHAnsi" w:hAnsiTheme="minorHAnsi" w:cstheme="minorHAnsi"/>
          <w:b/>
          <w:sz w:val="24"/>
          <w:szCs w:val="24"/>
          <w:lang w:val="en-ZA"/>
        </w:rPr>
        <w:t xml:space="preserve">    </w:t>
      </w:r>
      <w:r w:rsidR="00C61E6C">
        <w:rPr>
          <w:noProof/>
        </w:rPr>
        <w:drawing>
          <wp:inline distT="0" distB="0" distL="0" distR="0" wp14:anchorId="4E8D9F9C" wp14:editId="38DA58A9">
            <wp:extent cx="1398655" cy="760220"/>
            <wp:effectExtent l="0" t="4763" r="6668" b="6667"/>
            <wp:docPr id="1295293184" name="Picture 9" descr="A person standing next to a podiu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293184" name="Picture 9" descr="A person standing next to a podiu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41785" cy="783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1A0D">
        <w:rPr>
          <w:rFonts w:asciiTheme="minorHAnsi" w:hAnsiTheme="minorHAnsi" w:cstheme="minorHAnsi"/>
          <w:b/>
          <w:sz w:val="24"/>
          <w:szCs w:val="24"/>
          <w:lang w:val="en-ZA"/>
        </w:rPr>
        <w:t xml:space="preserve">    </w:t>
      </w:r>
      <w:r w:rsidR="00C87332">
        <w:rPr>
          <w:noProof/>
        </w:rPr>
        <w:drawing>
          <wp:inline distT="0" distB="0" distL="0" distR="0" wp14:anchorId="0F8A2D39" wp14:editId="7AA8A938">
            <wp:extent cx="1410970" cy="785726"/>
            <wp:effectExtent l="7937" t="0" r="6668" b="6667"/>
            <wp:docPr id="1252043614" name="Picture 14" descr="A person standing next to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043614" name="Picture 14" descr="A person standing next to a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62588" cy="81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7E543" w14:textId="77777777" w:rsidR="002A3FA3" w:rsidRDefault="00350FAF" w:rsidP="00643BED">
      <w:pPr>
        <w:rPr>
          <w:noProof/>
        </w:rPr>
      </w:pPr>
      <w:r>
        <w:rPr>
          <w:noProof/>
        </w:rPr>
        <w:t xml:space="preserve">          </w:t>
      </w:r>
    </w:p>
    <w:p w14:paraId="3840ACB4" w14:textId="56DE4FE5" w:rsidR="00F95345" w:rsidRDefault="00971A0D" w:rsidP="00643BED">
      <w:pPr>
        <w:rPr>
          <w:noProof/>
        </w:rPr>
      </w:pPr>
      <w:r>
        <w:rPr>
          <w:noProof/>
        </w:rPr>
        <w:drawing>
          <wp:inline distT="0" distB="0" distL="0" distR="0" wp14:anchorId="3824ED57" wp14:editId="5F8704C8">
            <wp:extent cx="3082404" cy="1386840"/>
            <wp:effectExtent l="0" t="0" r="3810" b="3810"/>
            <wp:docPr id="9937902" name="Picture 11" descr="A group of people sitting at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7902" name="Picture 11" descr="A group of people sitting at a 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808" cy="1406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4279">
        <w:rPr>
          <w:noProof/>
        </w:rPr>
        <w:t xml:space="preserve">    </w:t>
      </w:r>
      <w:r w:rsidR="003B4279">
        <w:rPr>
          <w:noProof/>
        </w:rPr>
        <w:drawing>
          <wp:inline distT="0" distB="0" distL="0" distR="0" wp14:anchorId="00BC0677" wp14:editId="4F20AA65">
            <wp:extent cx="3139440" cy="1412810"/>
            <wp:effectExtent l="0" t="0" r="3810" b="0"/>
            <wp:docPr id="512024648" name="Picture 12" descr="A group of people sitting around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024648" name="Picture 12" descr="A group of people sitting around a 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547" cy="1430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5EEA3" w14:textId="77777777" w:rsidR="003B4279" w:rsidRDefault="003B4279" w:rsidP="00643BED">
      <w:pPr>
        <w:rPr>
          <w:noProof/>
        </w:rPr>
      </w:pPr>
    </w:p>
    <w:p w14:paraId="5FE2CF15" w14:textId="0FEE8B61" w:rsidR="00DF7F60" w:rsidRDefault="00357AAF" w:rsidP="00643BED">
      <w:pPr>
        <w:rPr>
          <w:noProof/>
        </w:rPr>
      </w:pPr>
      <w:r>
        <w:rPr>
          <w:noProof/>
        </w:rPr>
        <w:drawing>
          <wp:inline distT="0" distB="0" distL="0" distR="0" wp14:anchorId="141B5D19" wp14:editId="70DF2063">
            <wp:extent cx="2029128" cy="912948"/>
            <wp:effectExtent l="5715" t="0" r="0" b="0"/>
            <wp:docPr id="1524640884" name="Picture 15" descr="A person standing at a podiu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640884" name="Picture 15" descr="A person standing at a podiu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55023" cy="924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0C82CA19" wp14:editId="1E745B4B">
            <wp:extent cx="4526280" cy="2036915"/>
            <wp:effectExtent l="0" t="0" r="7620" b="1905"/>
            <wp:docPr id="1580766013" name="Picture 16" descr="A group of people standing togeth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766013" name="Picture 16" descr="A group of people standing togeth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3131" cy="2057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 w:rsidR="00D12913">
        <w:rPr>
          <w:noProof/>
        </w:rPr>
        <w:drawing>
          <wp:inline distT="0" distB="0" distL="0" distR="0" wp14:anchorId="3FB4BB5A" wp14:editId="1BE199EA">
            <wp:extent cx="2037916" cy="718591"/>
            <wp:effectExtent l="0" t="6985" r="0" b="0"/>
            <wp:docPr id="924001132" name="Picture 23" descr="A flag on the stree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001132" name="Picture 23" descr="A flag on the stree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51868" cy="758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86992" w14:textId="77777777" w:rsidR="00D12913" w:rsidRDefault="00D12913" w:rsidP="00643BED">
      <w:pPr>
        <w:rPr>
          <w:noProof/>
        </w:rPr>
      </w:pPr>
    </w:p>
    <w:p w14:paraId="4DC38703" w14:textId="7E8189DB" w:rsidR="001B710F" w:rsidRDefault="00DF7F60" w:rsidP="00643BED">
      <w:pPr>
        <w:rPr>
          <w:noProof/>
        </w:rPr>
      </w:pPr>
      <w:r>
        <w:rPr>
          <w:noProof/>
        </w:rPr>
        <w:drawing>
          <wp:inline distT="0" distB="0" distL="0" distR="0" wp14:anchorId="6BBD6837" wp14:editId="547B858D">
            <wp:extent cx="2819400" cy="1268785"/>
            <wp:effectExtent l="0" t="0" r="0" b="7620"/>
            <wp:docPr id="172935259" name="Picture 17" descr="A group of people sitting at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35259" name="Picture 17" descr="A group of people sitting at a 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093" cy="1281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528B2CED" wp14:editId="43CE1800">
            <wp:extent cx="2857500" cy="1285651"/>
            <wp:effectExtent l="0" t="0" r="0" b="0"/>
            <wp:docPr id="2111781466" name="Picture 18" descr="A person standing next to another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781466" name="Picture 18" descr="A person standing next to another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346" cy="129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C4D">
        <w:rPr>
          <w:noProof/>
        </w:rPr>
        <w:t xml:space="preserve"> </w:t>
      </w:r>
    </w:p>
    <w:p w14:paraId="32A01EE5" w14:textId="77777777" w:rsidR="00DF7F60" w:rsidRDefault="00DF7F60" w:rsidP="00643BED">
      <w:pPr>
        <w:rPr>
          <w:noProof/>
        </w:rPr>
      </w:pPr>
    </w:p>
    <w:p w14:paraId="0D9C332F" w14:textId="11702558" w:rsidR="001B710F" w:rsidRDefault="00851C4D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noProof/>
        </w:rPr>
        <w:drawing>
          <wp:inline distT="0" distB="0" distL="0" distR="0" wp14:anchorId="24085EF0" wp14:editId="6481BEAF">
            <wp:extent cx="2794487" cy="1257300"/>
            <wp:effectExtent l="0" t="0" r="6350" b="0"/>
            <wp:docPr id="526565937" name="Picture 19" descr="A room with chairs and tab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565937" name="Picture 19" descr="A room with chairs and tabl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422" cy="1264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  <w:lang w:val="en-ZA"/>
        </w:rPr>
        <w:t xml:space="preserve">    </w:t>
      </w:r>
      <w:r w:rsidR="006C1C16">
        <w:rPr>
          <w:noProof/>
        </w:rPr>
        <w:drawing>
          <wp:inline distT="0" distB="0" distL="0" distR="0" wp14:anchorId="2D3A69EB" wp14:editId="5AEA5120">
            <wp:extent cx="2895600" cy="1278255"/>
            <wp:effectExtent l="0" t="0" r="0" b="0"/>
            <wp:docPr id="580979584" name="Picture 20" descr="A room with chairs and tab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979584" name="Picture 20" descr="A room with chairs and tabl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234" cy="1286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65259" w14:textId="77777777" w:rsidR="00D12913" w:rsidRDefault="00D12913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17241F9A" w14:textId="2090C7D3" w:rsidR="003144F2" w:rsidRDefault="00475C7C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rFonts w:asciiTheme="minorHAnsi" w:hAnsiTheme="minorHAnsi" w:cstheme="minorHAnsi"/>
          <w:b/>
          <w:sz w:val="24"/>
          <w:szCs w:val="24"/>
          <w:lang w:val="en-ZA"/>
        </w:rPr>
        <w:t xml:space="preserve">                                         </w:t>
      </w:r>
      <w:r w:rsidR="003144F2">
        <w:rPr>
          <w:rFonts w:asciiTheme="minorHAnsi" w:hAnsiTheme="minorHAnsi" w:cstheme="minorHAnsi"/>
          <w:b/>
          <w:sz w:val="24"/>
          <w:szCs w:val="24"/>
          <w:lang w:val="en-ZA"/>
        </w:rPr>
        <w:t xml:space="preserve"> </w:t>
      </w:r>
      <w:r w:rsidR="00D12913">
        <w:rPr>
          <w:noProof/>
        </w:rPr>
        <w:drawing>
          <wp:inline distT="0" distB="0" distL="0" distR="0" wp14:anchorId="0336D340" wp14:editId="034024B9">
            <wp:extent cx="2763520" cy="1242555"/>
            <wp:effectExtent l="0" t="0" r="0" b="0"/>
            <wp:docPr id="2145651918" name="Picture 21" descr="A table with papers and papers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651918" name="Picture 21" descr="A table with papers and papers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063" cy="1258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2913">
        <w:rPr>
          <w:rFonts w:asciiTheme="minorHAnsi" w:hAnsiTheme="minorHAnsi" w:cstheme="minorHAnsi"/>
          <w:b/>
          <w:sz w:val="24"/>
          <w:szCs w:val="24"/>
          <w:lang w:val="en-ZA"/>
        </w:rPr>
        <w:t xml:space="preserve">    </w:t>
      </w:r>
    </w:p>
    <w:p w14:paraId="2B66FB4E" w14:textId="77777777" w:rsidR="007E1530" w:rsidRDefault="007E1530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</w:p>
    <w:p w14:paraId="2D6E48CC" w14:textId="77777777" w:rsidR="004B6751" w:rsidRDefault="004B6751" w:rsidP="00643BED">
      <w:pPr>
        <w:rPr>
          <w:rFonts w:asciiTheme="minorHAnsi" w:hAnsiTheme="minorHAnsi" w:cstheme="minorHAnsi"/>
          <w:i/>
          <w:sz w:val="24"/>
          <w:szCs w:val="24"/>
          <w:lang w:val="en-ZA"/>
        </w:rPr>
      </w:pPr>
      <w:r>
        <w:rPr>
          <w:rFonts w:asciiTheme="minorHAnsi" w:hAnsiTheme="minorHAnsi" w:cstheme="minorHAnsi"/>
          <w:i/>
          <w:sz w:val="24"/>
          <w:szCs w:val="24"/>
          <w:lang w:val="en-ZA"/>
        </w:rPr>
        <w:t>The EDEN Biathlon Federation would like to thank all the role players, specifically DCAS, for their support in the development of the sport code in the Eden sport district.</w:t>
      </w:r>
    </w:p>
    <w:p w14:paraId="7AEB8E53" w14:textId="77777777" w:rsidR="004B6751" w:rsidRDefault="004B6751" w:rsidP="00643BED">
      <w:pPr>
        <w:rPr>
          <w:rFonts w:asciiTheme="minorHAnsi" w:hAnsiTheme="minorHAnsi" w:cstheme="minorHAnsi"/>
          <w:i/>
          <w:sz w:val="24"/>
          <w:szCs w:val="24"/>
          <w:lang w:val="en-ZA"/>
        </w:rPr>
      </w:pPr>
    </w:p>
    <w:p w14:paraId="39C00CA6" w14:textId="77777777" w:rsidR="004B6751" w:rsidRDefault="004B6751" w:rsidP="00643BED">
      <w:pPr>
        <w:rPr>
          <w:rFonts w:asciiTheme="minorHAnsi" w:hAnsiTheme="minorHAnsi" w:cstheme="minorHAnsi"/>
          <w:i/>
          <w:sz w:val="24"/>
          <w:szCs w:val="24"/>
          <w:lang w:val="en-ZA"/>
        </w:rPr>
      </w:pPr>
      <w:r>
        <w:rPr>
          <w:rFonts w:asciiTheme="minorHAnsi" w:hAnsiTheme="minorHAnsi" w:cstheme="minorHAnsi"/>
          <w:i/>
          <w:sz w:val="24"/>
          <w:szCs w:val="24"/>
          <w:lang w:val="en-ZA"/>
        </w:rPr>
        <w:t>Many thanks</w:t>
      </w:r>
    </w:p>
    <w:p w14:paraId="17B217F2" w14:textId="77777777" w:rsidR="004B6751" w:rsidRDefault="004B6751" w:rsidP="004B6751">
      <w:pPr>
        <w:rPr>
          <w:rFonts w:ascii="Calibri" w:eastAsia="Calibri" w:hAnsi="Calibri" w:cs="Calibri"/>
          <w:noProof/>
          <w:color w:val="1F497D"/>
        </w:rPr>
      </w:pPr>
      <w:bookmarkStart w:id="0" w:name="_MailAutoSig"/>
    </w:p>
    <w:p w14:paraId="264D5803" w14:textId="77777777" w:rsidR="004B6751" w:rsidRDefault="004B6751" w:rsidP="004B6751">
      <w:pPr>
        <w:rPr>
          <w:rFonts w:ascii="Calibri" w:eastAsia="Calibri" w:hAnsi="Calibri" w:cs="Calibri"/>
          <w:b/>
          <w:bCs/>
          <w:noProof/>
          <w:color w:val="1F497D"/>
          <w:lang w:eastAsia="en-ZA"/>
        </w:rPr>
      </w:pPr>
      <w:r>
        <w:rPr>
          <w:rFonts w:ascii="Calibri" w:eastAsia="Calibri" w:hAnsi="Calibri" w:cs="Calibri"/>
          <w:b/>
          <w:noProof/>
          <w:color w:val="1F497D"/>
          <w:lang w:eastAsia="en-ZA"/>
        </w:rPr>
        <w:drawing>
          <wp:inline distT="0" distB="0" distL="0" distR="0" wp14:anchorId="0FE6F74F" wp14:editId="2AAA5B6E">
            <wp:extent cx="647065" cy="448310"/>
            <wp:effectExtent l="0" t="0" r="635" b="8890"/>
            <wp:docPr id="24" name="Picture 24" descr="Description: cid:image001.png@01D161D9.0F40FD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id:image001.png@01D161D9.0F40FD9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62E4E" w14:textId="77777777" w:rsidR="004B6751" w:rsidRDefault="004B6751" w:rsidP="004B6751">
      <w:pPr>
        <w:rPr>
          <w:rFonts w:ascii="Calibri" w:eastAsia="Calibri" w:hAnsi="Calibri" w:cs="Calibri"/>
          <w:b/>
          <w:bCs/>
          <w:noProof/>
          <w:color w:val="1F497D"/>
          <w:lang w:eastAsia="en-ZA"/>
        </w:rPr>
      </w:pPr>
      <w:r>
        <w:rPr>
          <w:rFonts w:ascii="Calibri" w:eastAsia="Calibri" w:hAnsi="Calibri" w:cs="Calibri"/>
          <w:b/>
          <w:bCs/>
          <w:noProof/>
          <w:color w:val="1F497D"/>
          <w:lang w:eastAsia="en-ZA"/>
        </w:rPr>
        <w:t>Dave van der Walt</w:t>
      </w:r>
    </w:p>
    <w:p w14:paraId="399B1731" w14:textId="77777777" w:rsidR="004B6751" w:rsidRDefault="004B6751" w:rsidP="004B6751">
      <w:pPr>
        <w:rPr>
          <w:rFonts w:ascii="Calibri" w:eastAsia="Calibri" w:hAnsi="Calibri" w:cs="Calibri"/>
          <w:b/>
          <w:bCs/>
          <w:noProof/>
          <w:color w:val="1F497D"/>
          <w:lang w:eastAsia="en-ZA"/>
        </w:rPr>
      </w:pPr>
      <w:r>
        <w:rPr>
          <w:rFonts w:ascii="Calibri" w:eastAsia="Calibri" w:hAnsi="Calibri" w:cs="Calibri"/>
          <w:b/>
          <w:bCs/>
          <w:noProof/>
          <w:color w:val="1F497D"/>
          <w:lang w:eastAsia="en-ZA"/>
        </w:rPr>
        <w:t>Operasionele Bestuurder</w:t>
      </w:r>
    </w:p>
    <w:p w14:paraId="0DD576C4" w14:textId="77777777" w:rsidR="004B6751" w:rsidRDefault="004B6751" w:rsidP="004B6751">
      <w:pPr>
        <w:rPr>
          <w:rFonts w:ascii="Calibri" w:eastAsia="Calibri" w:hAnsi="Calibri" w:cs="Calibri"/>
          <w:b/>
          <w:bCs/>
          <w:noProof/>
          <w:color w:val="1F497D"/>
          <w:lang w:eastAsia="en-ZA"/>
        </w:rPr>
      </w:pPr>
      <w:r>
        <w:rPr>
          <w:rFonts w:ascii="Calibri" w:eastAsia="Calibri" w:hAnsi="Calibri" w:cs="Calibri"/>
          <w:b/>
          <w:bCs/>
          <w:noProof/>
          <w:color w:val="1F497D"/>
          <w:lang w:eastAsia="en-ZA"/>
        </w:rPr>
        <w:t>Operational Manager</w:t>
      </w:r>
    </w:p>
    <w:p w14:paraId="5139F566" w14:textId="77777777" w:rsidR="004B6751" w:rsidRDefault="004B6751" w:rsidP="004B6751">
      <w:pPr>
        <w:rPr>
          <w:rFonts w:ascii="Calibri" w:eastAsia="Calibri" w:hAnsi="Calibri" w:cs="Calibri"/>
          <w:b/>
          <w:bCs/>
          <w:noProof/>
          <w:color w:val="1F497D"/>
          <w:lang w:eastAsia="en-ZA"/>
        </w:rPr>
      </w:pPr>
      <w:r>
        <w:rPr>
          <w:rFonts w:ascii="Calibri" w:eastAsia="Calibri" w:hAnsi="Calibri" w:cs="Calibri"/>
          <w:b/>
          <w:bCs/>
          <w:noProof/>
          <w:color w:val="1F497D"/>
          <w:lang w:eastAsia="en-ZA"/>
        </w:rPr>
        <w:t>082-7734901</w:t>
      </w:r>
    </w:p>
    <w:p w14:paraId="37882CBC" w14:textId="77777777" w:rsidR="004B6751" w:rsidRDefault="004B6751" w:rsidP="004B6751">
      <w:pPr>
        <w:rPr>
          <w:rFonts w:ascii="Calibri" w:eastAsia="Calibri" w:hAnsi="Calibri" w:cs="Calibri"/>
          <w:noProof/>
          <w:color w:val="1F497D"/>
          <w:lang w:eastAsia="en-ZA"/>
        </w:rPr>
      </w:pPr>
      <w:r>
        <w:rPr>
          <w:rFonts w:ascii="Calibri" w:eastAsia="Calibri" w:hAnsi="Calibri" w:cs="Calibri"/>
          <w:b/>
          <w:bCs/>
          <w:i/>
          <w:iCs/>
          <w:noProof/>
          <w:color w:val="1F497D"/>
          <w:lang w:eastAsia="en-ZA"/>
        </w:rPr>
        <w:t>EDEN TWEEKAMP•BIATHLON</w:t>
      </w:r>
      <w:r>
        <w:rPr>
          <w:rFonts w:ascii="Calibri" w:eastAsia="Calibri" w:hAnsi="Calibri" w:cs="Calibri"/>
          <w:noProof/>
          <w:color w:val="1F497D"/>
          <w:lang w:eastAsia="en-ZA"/>
        </w:rPr>
        <w:t xml:space="preserve">  </w:t>
      </w:r>
    </w:p>
    <w:p w14:paraId="7E290A99" w14:textId="77777777" w:rsidR="004B6751" w:rsidRDefault="004B6751" w:rsidP="004B6751">
      <w:pPr>
        <w:rPr>
          <w:rFonts w:ascii="Calibri" w:eastAsia="Calibri" w:hAnsi="Calibri" w:cs="Calibri"/>
          <w:noProof/>
          <w:color w:val="1F497D"/>
          <w:lang w:eastAsia="en-ZA"/>
        </w:rPr>
      </w:pPr>
      <w:r>
        <w:rPr>
          <w:rFonts w:eastAsiaTheme="minorEastAsia"/>
          <w:noProof/>
          <w:lang w:eastAsia="en-ZA"/>
        </w:rPr>
        <w:drawing>
          <wp:inline distT="0" distB="0" distL="0" distR="0" wp14:anchorId="64825A9C" wp14:editId="77DAEFBB">
            <wp:extent cx="452755" cy="452755"/>
            <wp:effectExtent l="0" t="0" r="4445" b="444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5" cy="45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noProof/>
          <w:color w:val="1F497D"/>
          <w:lang w:eastAsia="en-ZA"/>
        </w:rPr>
        <w:t> </w:t>
      </w:r>
      <w:r>
        <w:rPr>
          <w:rFonts w:eastAsiaTheme="minorEastAsia"/>
          <w:noProof/>
          <w:lang w:eastAsia="en-ZA"/>
        </w:rPr>
        <w:drawing>
          <wp:inline distT="0" distB="0" distL="0" distR="0" wp14:anchorId="252BC9B4" wp14:editId="1BE5C01B">
            <wp:extent cx="1380490" cy="506730"/>
            <wp:effectExtent l="0" t="0" r="0" b="7620"/>
            <wp:docPr id="22" name="Picture 22" descr="Description: C:\Users\User\AppData\Local\Microsoft\Windows\Temporary Internet Files\Content.Outlook\XNDV6BD0\HIGHGATE LOGO NEW 2018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C:\Users\User\AppData\Local\Microsoft\Windows\Temporary Internet Files\Content.Outlook\XNDV6BD0\HIGHGATE LOGO NEW 2018 (2)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lang w:eastAsia="en-ZA"/>
        </w:rPr>
        <w:t xml:space="preserve"> </w:t>
      </w:r>
      <w:r>
        <w:rPr>
          <w:rFonts w:eastAsiaTheme="minorEastAsia"/>
          <w:noProof/>
          <w:lang w:eastAsia="en-ZA"/>
        </w:rPr>
        <w:drawing>
          <wp:inline distT="0" distB="0" distL="0" distR="0" wp14:anchorId="58078ABF" wp14:editId="3462B168">
            <wp:extent cx="692785" cy="69278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5" cy="69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89BC7" w14:textId="77777777" w:rsidR="007D7DA9" w:rsidRPr="00DA68D7" w:rsidRDefault="004B6751" w:rsidP="00643BED">
      <w:pPr>
        <w:rPr>
          <w:rFonts w:asciiTheme="minorHAnsi" w:hAnsiTheme="minorHAnsi" w:cstheme="minorHAnsi"/>
          <w:b/>
          <w:sz w:val="24"/>
          <w:szCs w:val="24"/>
          <w:lang w:val="en-ZA"/>
        </w:rPr>
      </w:pPr>
      <w:r>
        <w:rPr>
          <w:rFonts w:eastAsiaTheme="minorEastAsia"/>
          <w:b/>
          <w:i/>
          <w:noProof/>
          <w:color w:val="FF0000"/>
          <w:lang w:eastAsia="en-ZA"/>
        </w:rPr>
        <w:t xml:space="preserve">                                                                     Play Safe</w:t>
      </w:r>
      <w:bookmarkEnd w:id="0"/>
    </w:p>
    <w:sectPr w:rsidR="007D7DA9" w:rsidRPr="00DA68D7" w:rsidSect="000A35F0">
      <w:headerReference w:type="default" r:id="rId42"/>
      <w:footerReference w:type="default" r:id="rId43"/>
      <w:pgSz w:w="11906" w:h="16838"/>
      <w:pgMar w:top="284" w:right="851" w:bottom="567" w:left="851" w:header="284" w:footer="283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E914D9" w14:textId="77777777" w:rsidR="00AF151C" w:rsidRDefault="00AF151C" w:rsidP="0054379E">
      <w:r>
        <w:separator/>
      </w:r>
    </w:p>
  </w:endnote>
  <w:endnote w:type="continuationSeparator" w:id="0">
    <w:p w14:paraId="5157BDCB" w14:textId="77777777" w:rsidR="00AF151C" w:rsidRDefault="00AF151C" w:rsidP="00543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27D09A" w14:textId="521CF428" w:rsidR="00B1259D" w:rsidRPr="00B1259D" w:rsidRDefault="00B7234D">
    <w:pPr>
      <w:pStyle w:val="Footer"/>
      <w:rPr>
        <w:b/>
        <w:i/>
      </w:rPr>
    </w:pPr>
    <w:r>
      <w:rPr>
        <w:noProof/>
        <w:lang w:val="en-ZA" w:eastAsia="en-ZA"/>
      </w:rPr>
      <w:drawing>
        <wp:inline distT="0" distB="0" distL="0" distR="0" wp14:anchorId="2EFF6C36" wp14:editId="17E70F1D">
          <wp:extent cx="558800" cy="558800"/>
          <wp:effectExtent l="0" t="0" r="0" b="0"/>
          <wp:docPr id="7" name="Picture 7" descr="Wimpy 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impy Log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5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C36ED" w:rsidRPr="004D201E">
      <w:rPr>
        <w:rFonts w:ascii="Arial" w:hAnsi="Arial" w:cs="Arial"/>
        <w:b/>
        <w:noProof/>
        <w:lang w:val="en-ZA" w:eastAsia="en-ZA"/>
      </w:rPr>
      <w:drawing>
        <wp:anchor distT="0" distB="0" distL="114300" distR="114300" simplePos="0" relativeHeight="251659264" behindDoc="0" locked="0" layoutInCell="1" allowOverlap="1" wp14:anchorId="163B878E" wp14:editId="04CC1906">
          <wp:simplePos x="0" y="0"/>
          <wp:positionH relativeFrom="column">
            <wp:posOffset>6196965</wp:posOffset>
          </wp:positionH>
          <wp:positionV relativeFrom="paragraph">
            <wp:posOffset>31471</wp:posOffset>
          </wp:positionV>
          <wp:extent cx="471601" cy="450850"/>
          <wp:effectExtent l="0" t="0" r="5080" b="6350"/>
          <wp:wrapNone/>
          <wp:docPr id="9" name="Picture 9" descr="C:\Users\Almari\Pictures\SA Biathl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mari\Pictures\SA Biathlon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601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i/>
      </w:rPr>
      <w:t xml:space="preserve">  </w:t>
    </w:r>
    <w:r w:rsidR="00A75366">
      <w:rPr>
        <w:b/>
        <w:i/>
      </w:rPr>
      <w:t xml:space="preserve">   </w:t>
    </w:r>
    <w:r w:rsidR="00220FD4">
      <w:rPr>
        <w:b/>
        <w:i/>
      </w:rPr>
      <w:t xml:space="preserve">   </w:t>
    </w:r>
    <w:r w:rsidR="00901071">
      <w:rPr>
        <w:b/>
        <w:i/>
      </w:rPr>
      <w:t xml:space="preserve"> </w:t>
    </w:r>
    <w:r w:rsidR="00B317FA">
      <w:rPr>
        <w:noProof/>
        <w:lang w:val="en-ZA" w:eastAsia="en-ZA"/>
      </w:rPr>
      <w:drawing>
        <wp:inline distT="0" distB="0" distL="0" distR="0" wp14:anchorId="24E8A4C4" wp14:editId="0C05C5C7">
          <wp:extent cx="781050" cy="440028"/>
          <wp:effectExtent l="0" t="0" r="0" b="0"/>
          <wp:docPr id="3" name="Picture 3" descr="Image result for oudtshoorn municipali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age result for oudtshoorn municipality lo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272" cy="4407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i/>
      </w:rPr>
      <w:t xml:space="preserve"> </w:t>
    </w:r>
    <w:r w:rsidR="004643E0">
      <w:rPr>
        <w:b/>
        <w:i/>
      </w:rPr>
      <w:t xml:space="preserve">  </w:t>
    </w:r>
    <w:r w:rsidR="00220FD4">
      <w:rPr>
        <w:b/>
        <w:i/>
      </w:rPr>
      <w:t xml:space="preserve">   </w:t>
    </w:r>
    <w:r w:rsidR="00836F5F">
      <w:rPr>
        <w:b/>
        <w:i/>
      </w:rPr>
      <w:t xml:space="preserve"> </w:t>
    </w:r>
    <w:r w:rsidR="00220FD4">
      <w:rPr>
        <w:noProof/>
        <w:lang w:val="en-ZA" w:eastAsia="en-ZA"/>
      </w:rPr>
      <w:t xml:space="preserve">       </w:t>
    </w:r>
    <w:r w:rsidR="00B1259D">
      <w:rPr>
        <w:b/>
        <w:i/>
      </w:rPr>
      <w:t xml:space="preserve"> </w:t>
    </w:r>
    <w:r w:rsidR="00B317FA">
      <w:rPr>
        <w:noProof/>
        <w:lang w:val="en-ZA" w:eastAsia="en-ZA"/>
      </w:rPr>
      <w:drawing>
        <wp:inline distT="0" distB="0" distL="0" distR="0" wp14:anchorId="5EA17125" wp14:editId="727E86F5">
          <wp:extent cx="1111250" cy="407798"/>
          <wp:effectExtent l="0" t="0" r="0" b="0"/>
          <wp:docPr id="4" name="Picture 4" descr="Description: C:\Users\User\AppData\Local\Microsoft\Windows\Temporary Internet Files\Content.Outlook\XNDV6BD0\HIGHGATE LOGO NEW 2018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C:\Users\User\AppData\Local\Microsoft\Windows\Temporary Internet Files\Content.Outlook\XNDV6BD0\HIGHGATE LOGO NEW 2018 (2)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1250" cy="4077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75366">
      <w:rPr>
        <w:b/>
        <w:i/>
      </w:rPr>
      <w:t xml:space="preserve"> </w:t>
    </w:r>
    <w:r>
      <w:rPr>
        <w:b/>
        <w:i/>
      </w:rPr>
      <w:t xml:space="preserve"> </w:t>
    </w:r>
    <w:r w:rsidR="00A75366">
      <w:rPr>
        <w:b/>
        <w:i/>
      </w:rPr>
      <w:t xml:space="preserve"> </w:t>
    </w:r>
    <w:r w:rsidR="001C36ED">
      <w:rPr>
        <w:b/>
        <w:i/>
      </w:rPr>
      <w:t xml:space="preserve">   </w:t>
    </w:r>
    <w:r w:rsidR="00A75366">
      <w:rPr>
        <w:b/>
        <w:i/>
      </w:rPr>
      <w:t xml:space="preserve"> </w:t>
    </w:r>
    <w:r w:rsidR="00836F5F">
      <w:rPr>
        <w:b/>
        <w:i/>
      </w:rPr>
      <w:t xml:space="preserve">   </w:t>
    </w:r>
    <w:r>
      <w:rPr>
        <w:b/>
        <w:i/>
      </w:rPr>
      <w:t xml:space="preserve"> </w:t>
    </w:r>
    <w:r w:rsidR="00836F5F">
      <w:rPr>
        <w:b/>
        <w:i/>
      </w:rPr>
      <w:t xml:space="preserve">  </w:t>
    </w:r>
    <w:r w:rsidR="00A75366">
      <w:rPr>
        <w:b/>
        <w:i/>
      </w:rPr>
      <w:t xml:space="preserve"> </w:t>
    </w:r>
    <w:r w:rsidR="00220FD4">
      <w:rPr>
        <w:b/>
        <w:i/>
        <w:noProof/>
      </w:rPr>
      <w:drawing>
        <wp:inline distT="0" distB="0" distL="0" distR="0" wp14:anchorId="0CF49B13" wp14:editId="3505BB3C">
          <wp:extent cx="1150620" cy="441111"/>
          <wp:effectExtent l="0" t="0" r="0" b="0"/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7818" cy="44770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CD8F2F" w14:textId="77777777" w:rsidR="00AF151C" w:rsidRDefault="00AF151C" w:rsidP="0054379E">
      <w:r>
        <w:separator/>
      </w:r>
    </w:p>
  </w:footnote>
  <w:footnote w:type="continuationSeparator" w:id="0">
    <w:p w14:paraId="163B2E41" w14:textId="77777777" w:rsidR="00AF151C" w:rsidRDefault="00AF151C" w:rsidP="00543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D6D962" w14:textId="77777777" w:rsidR="00C04A9D" w:rsidRDefault="00C04A9D" w:rsidP="00C04A9D">
    <w:pPr>
      <w:rPr>
        <w:rFonts w:ascii="Calibri" w:hAnsi="Calibri"/>
        <w:color w:val="1F497D"/>
        <w:lang w:val="en-ZA"/>
      </w:rPr>
    </w:pPr>
    <w:r>
      <w:rPr>
        <w:noProof/>
        <w:lang w:val="en-ZA" w:eastAsia="en-ZA"/>
      </w:rPr>
      <w:drawing>
        <wp:inline distT="0" distB="0" distL="0" distR="0" wp14:anchorId="0CCDE69D" wp14:editId="5214CA9C">
          <wp:extent cx="1572334" cy="577003"/>
          <wp:effectExtent l="0" t="0" r="0" b="0"/>
          <wp:docPr id="1627004613" name="Picture 1627004613" descr="Description: C:\Users\User\AppData\Local\Microsoft\Windows\Temporary Internet Files\Content.Outlook\XNDV6BD0\HIGHGATE LOGO NEW 2018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C:\Users\User\AppData\Local\Microsoft\Windows\Temporary Internet Files\Content.Outlook\XNDV6BD0\HIGHGATE LOGO NEW 2018 (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738" cy="584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</w:t>
    </w:r>
    <w:r w:rsidRPr="00E1604C">
      <w:rPr>
        <w:rFonts w:asciiTheme="minorHAnsi" w:hAnsiTheme="minorHAnsi" w:cstheme="minorHAnsi"/>
        <w:b/>
        <w:i/>
        <w:sz w:val="40"/>
        <w:szCs w:val="40"/>
      </w:rPr>
      <w:t>EDEN TWEEKAMP•BIATHLON</w:t>
    </w:r>
    <w:r>
      <w:rPr>
        <w:rFonts w:asciiTheme="minorHAnsi" w:hAnsiTheme="minorHAnsi" w:cstheme="minorHAnsi"/>
        <w:b/>
        <w:i/>
        <w:sz w:val="40"/>
        <w:szCs w:val="40"/>
      </w:rPr>
      <w:t xml:space="preserve">   </w:t>
    </w:r>
    <w:r>
      <w:rPr>
        <w:noProof/>
      </w:rPr>
      <w:t xml:space="preserve">                  </w:t>
    </w:r>
    <w:r>
      <w:rPr>
        <w:noProof/>
        <w:lang w:val="en-ZA" w:eastAsia="en-ZA"/>
      </w:rPr>
      <w:drawing>
        <wp:inline distT="0" distB="0" distL="0" distR="0" wp14:anchorId="02AD97A5" wp14:editId="589F47AB">
          <wp:extent cx="639519" cy="611470"/>
          <wp:effectExtent l="0" t="0" r="8255" b="0"/>
          <wp:docPr id="8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702" cy="61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</w:t>
    </w:r>
    <w:r w:rsidRPr="007828FE">
      <w:rPr>
        <w:rFonts w:asciiTheme="minorHAnsi" w:hAnsiTheme="minorHAnsi" w:cstheme="minorHAnsi"/>
        <w:b/>
        <w:bCs/>
      </w:rPr>
      <w:t xml:space="preserve">NPO 275-527                </w:t>
    </w:r>
    <w:r>
      <w:rPr>
        <w:rFonts w:asciiTheme="minorHAnsi" w:hAnsiTheme="minorHAnsi" w:cstheme="minorHAnsi"/>
        <w:b/>
        <w:bCs/>
      </w:rPr>
      <w:t xml:space="preserve">          </w:t>
    </w:r>
    <w:r w:rsidRPr="007828FE">
      <w:rPr>
        <w:rFonts w:asciiTheme="minorHAnsi" w:hAnsiTheme="minorHAnsi" w:cstheme="minorHAnsi"/>
        <w:b/>
        <w:bCs/>
      </w:rPr>
      <w:t xml:space="preserve">    </w:t>
    </w:r>
    <w:r>
      <w:rPr>
        <w:rFonts w:asciiTheme="minorHAnsi" w:hAnsiTheme="minorHAnsi" w:cstheme="minorHAnsi"/>
        <w:b/>
        <w:bCs/>
      </w:rPr>
      <w:t xml:space="preserve"> </w:t>
    </w:r>
    <w:r w:rsidRPr="007828FE">
      <w:rPr>
        <w:rFonts w:asciiTheme="minorHAnsi" w:hAnsiTheme="minorHAnsi" w:cstheme="minorHAnsi"/>
        <w:b/>
        <w:noProof/>
        <w:lang w:eastAsia="en-ZA"/>
      </w:rPr>
      <w:t>108 Jan van Riebeeck Rd, OUDTSTHOORN, 6625    082-</w:t>
    </w:r>
    <w:r>
      <w:rPr>
        <w:rFonts w:asciiTheme="minorHAnsi" w:hAnsiTheme="minorHAnsi" w:cstheme="minorHAnsi"/>
        <w:b/>
        <w:noProof/>
        <w:lang w:eastAsia="en-ZA"/>
      </w:rPr>
      <w:t xml:space="preserve">0988439 </w:t>
    </w:r>
    <w:r w:rsidRPr="007828FE">
      <w:rPr>
        <w:rFonts w:asciiTheme="minorHAnsi" w:hAnsiTheme="minorHAnsi" w:cstheme="minorHAnsi"/>
        <w:b/>
        <w:noProof/>
        <w:lang w:eastAsia="en-ZA"/>
      </w:rPr>
      <w:t xml:space="preserve">  </w:t>
    </w:r>
    <w:r>
      <w:rPr>
        <w:rFonts w:asciiTheme="minorHAnsi" w:hAnsiTheme="minorHAnsi" w:cstheme="minorHAnsi"/>
        <w:b/>
        <w:noProof/>
        <w:lang w:eastAsia="en-ZA"/>
      </w:rPr>
      <w:t xml:space="preserve">    </w:t>
    </w:r>
    <w:hyperlink r:id="rId3" w:history="1">
      <w:r w:rsidRPr="00335676">
        <w:rPr>
          <w:rStyle w:val="Hyperlink"/>
          <w:rFonts w:asciiTheme="minorHAnsi" w:hAnsiTheme="minorHAnsi" w:cstheme="minorHAnsi"/>
          <w:b/>
          <w:bCs/>
        </w:rPr>
        <w:t>chair@edenbiathlon.co.za</w:t>
      </w:r>
    </w:hyperlink>
    <w:r w:rsidRPr="00A07D10">
      <w:rPr>
        <w:rFonts w:asciiTheme="minorHAnsi" w:hAnsiTheme="minorHAnsi" w:cstheme="minorHAnsi"/>
        <w:b/>
        <w:bCs/>
        <w:color w:val="1F497D"/>
      </w:rPr>
      <w:t xml:space="preserve"> </w:t>
    </w:r>
  </w:p>
  <w:p w14:paraId="6F5E396C" w14:textId="77777777" w:rsidR="00C04A9D" w:rsidRPr="00DA5953" w:rsidRDefault="00C04A9D" w:rsidP="00C04A9D">
    <w:pPr>
      <w:pStyle w:val="Header"/>
      <w:jc w:val="right"/>
      <w:rPr>
        <w:i/>
        <w:noProof/>
        <w:color w:val="FF0000"/>
        <w:lang w:eastAsia="en-ZA"/>
      </w:rPr>
    </w:pPr>
    <w:r w:rsidRPr="007828FE">
      <w:rPr>
        <w:rFonts w:asciiTheme="minorHAnsi" w:hAnsiTheme="minorHAnsi" w:cstheme="minorHAnsi"/>
        <w:b/>
        <w:noProof/>
        <w:lang w:eastAsia="en-ZA"/>
      </w:rPr>
      <w:t xml:space="preserve">                    </w:t>
    </w:r>
    <w:hyperlink r:id="rId4" w:history="1">
      <w:r w:rsidRPr="007828FE">
        <w:rPr>
          <w:rStyle w:val="Hyperlink"/>
          <w:rFonts w:asciiTheme="minorHAnsi" w:hAnsiTheme="minorHAnsi" w:cstheme="minorHAnsi"/>
          <w:b/>
          <w:noProof/>
          <w:lang w:eastAsia="en-ZA"/>
        </w:rPr>
        <w:t>www.edenbiathlon.co.za</w:t>
      </w:r>
    </w:hyperlink>
    <w:r w:rsidRPr="007828FE">
      <w:rPr>
        <w:rFonts w:asciiTheme="minorHAnsi" w:hAnsiTheme="minorHAnsi" w:cstheme="minorHAnsi"/>
        <w:b/>
        <w:i/>
        <w:noProof/>
        <w:color w:val="FF0000"/>
        <w:lang w:eastAsia="en-ZA"/>
      </w:rPr>
      <w:t xml:space="preserve">                                                                                                                                                                                                                                </w:t>
    </w:r>
    <w:r>
      <w:rPr>
        <w:b/>
        <w:i/>
        <w:noProof/>
        <w:color w:val="FF0000"/>
        <w:sz w:val="16"/>
        <w:szCs w:val="16"/>
        <w:lang w:eastAsia="en-ZA"/>
      </w:rPr>
      <w:t xml:space="preserve">   </w:t>
    </w:r>
  </w:p>
  <w:p w14:paraId="2410F6A6" w14:textId="77777777" w:rsidR="00DB613E" w:rsidRDefault="00AF151C">
    <w:pPr>
      <w:pStyle w:val="Header"/>
      <w:rPr>
        <w:b/>
        <w:noProof/>
        <w:lang w:eastAsia="en-ZA"/>
      </w:rPr>
    </w:pPr>
    <w:r>
      <w:rPr>
        <w:b/>
        <w:noProof/>
        <w:lang w:eastAsia="en-ZA"/>
      </w:rPr>
      <w:pict w14:anchorId="49828399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2525E"/>
    <w:multiLevelType w:val="hybridMultilevel"/>
    <w:tmpl w:val="0FBAB4E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E6F90"/>
    <w:multiLevelType w:val="hybridMultilevel"/>
    <w:tmpl w:val="EE443386"/>
    <w:lvl w:ilvl="0" w:tplc="DC32E4A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A22CE"/>
    <w:multiLevelType w:val="hybridMultilevel"/>
    <w:tmpl w:val="CB447E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DD5"/>
    <w:multiLevelType w:val="hybridMultilevel"/>
    <w:tmpl w:val="A6104FF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C3AB4"/>
    <w:multiLevelType w:val="hybridMultilevel"/>
    <w:tmpl w:val="82A6815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3B5883"/>
    <w:multiLevelType w:val="hybridMultilevel"/>
    <w:tmpl w:val="DD04822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2470E"/>
    <w:multiLevelType w:val="hybridMultilevel"/>
    <w:tmpl w:val="3D8C862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35D67"/>
    <w:multiLevelType w:val="hybridMultilevel"/>
    <w:tmpl w:val="02FA7C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5064C2"/>
    <w:multiLevelType w:val="hybridMultilevel"/>
    <w:tmpl w:val="6778CA9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1949AF"/>
    <w:multiLevelType w:val="hybridMultilevel"/>
    <w:tmpl w:val="2E70F552"/>
    <w:lvl w:ilvl="0" w:tplc="1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55E03DD"/>
    <w:multiLevelType w:val="hybridMultilevel"/>
    <w:tmpl w:val="507E880E"/>
    <w:lvl w:ilvl="0" w:tplc="1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36AC111E"/>
    <w:multiLevelType w:val="hybridMultilevel"/>
    <w:tmpl w:val="42205A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CA0BB2"/>
    <w:multiLevelType w:val="hybridMultilevel"/>
    <w:tmpl w:val="CD223D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2069E8"/>
    <w:multiLevelType w:val="hybridMultilevel"/>
    <w:tmpl w:val="7100898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2A443C"/>
    <w:multiLevelType w:val="hybridMultilevel"/>
    <w:tmpl w:val="0B5873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E36AD0"/>
    <w:multiLevelType w:val="hybridMultilevel"/>
    <w:tmpl w:val="F9DE70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9810F8"/>
    <w:multiLevelType w:val="hybridMultilevel"/>
    <w:tmpl w:val="7368DD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F93000"/>
    <w:multiLevelType w:val="hybridMultilevel"/>
    <w:tmpl w:val="4EF463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CE7549"/>
    <w:multiLevelType w:val="hybridMultilevel"/>
    <w:tmpl w:val="AE78E8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057D81"/>
    <w:multiLevelType w:val="hybridMultilevel"/>
    <w:tmpl w:val="361A037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63176"/>
    <w:multiLevelType w:val="hybridMultilevel"/>
    <w:tmpl w:val="8E689604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9B345B0"/>
    <w:multiLevelType w:val="hybridMultilevel"/>
    <w:tmpl w:val="691E33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DA750A"/>
    <w:multiLevelType w:val="hybridMultilevel"/>
    <w:tmpl w:val="B744637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305302"/>
    <w:multiLevelType w:val="hybridMultilevel"/>
    <w:tmpl w:val="C538767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2B52D2"/>
    <w:multiLevelType w:val="hybridMultilevel"/>
    <w:tmpl w:val="68E2409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2E2414"/>
    <w:multiLevelType w:val="hybridMultilevel"/>
    <w:tmpl w:val="11E045D4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EB0519"/>
    <w:multiLevelType w:val="hybridMultilevel"/>
    <w:tmpl w:val="9210EBC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94205">
    <w:abstractNumId w:val="21"/>
  </w:num>
  <w:num w:numId="2" w16cid:durableId="861016122">
    <w:abstractNumId w:val="12"/>
  </w:num>
  <w:num w:numId="3" w16cid:durableId="719017134">
    <w:abstractNumId w:val="16"/>
  </w:num>
  <w:num w:numId="4" w16cid:durableId="1261648675">
    <w:abstractNumId w:val="2"/>
  </w:num>
  <w:num w:numId="5" w16cid:durableId="222642152">
    <w:abstractNumId w:val="22"/>
  </w:num>
  <w:num w:numId="6" w16cid:durableId="1825585447">
    <w:abstractNumId w:val="24"/>
  </w:num>
  <w:num w:numId="7" w16cid:durableId="622080940">
    <w:abstractNumId w:val="4"/>
  </w:num>
  <w:num w:numId="8" w16cid:durableId="104406032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37289111">
    <w:abstractNumId w:val="20"/>
  </w:num>
  <w:num w:numId="10" w16cid:durableId="1336497961">
    <w:abstractNumId w:val="15"/>
  </w:num>
  <w:num w:numId="11" w16cid:durableId="916015805">
    <w:abstractNumId w:val="25"/>
  </w:num>
  <w:num w:numId="12" w16cid:durableId="819813104">
    <w:abstractNumId w:val="3"/>
  </w:num>
  <w:num w:numId="13" w16cid:durableId="717122604">
    <w:abstractNumId w:val="6"/>
  </w:num>
  <w:num w:numId="14" w16cid:durableId="1081487242">
    <w:abstractNumId w:val="18"/>
  </w:num>
  <w:num w:numId="15" w16cid:durableId="2022703234">
    <w:abstractNumId w:val="14"/>
  </w:num>
  <w:num w:numId="16" w16cid:durableId="71128055">
    <w:abstractNumId w:val="19"/>
  </w:num>
  <w:num w:numId="17" w16cid:durableId="2067681818">
    <w:abstractNumId w:val="26"/>
  </w:num>
  <w:num w:numId="18" w16cid:durableId="645748223">
    <w:abstractNumId w:val="8"/>
  </w:num>
  <w:num w:numId="19" w16cid:durableId="668409270">
    <w:abstractNumId w:val="13"/>
  </w:num>
  <w:num w:numId="20" w16cid:durableId="914975193">
    <w:abstractNumId w:val="9"/>
  </w:num>
  <w:num w:numId="21" w16cid:durableId="1201170595">
    <w:abstractNumId w:val="11"/>
  </w:num>
  <w:num w:numId="22" w16cid:durableId="553783666">
    <w:abstractNumId w:val="0"/>
  </w:num>
  <w:num w:numId="23" w16cid:durableId="531193906">
    <w:abstractNumId w:val="10"/>
  </w:num>
  <w:num w:numId="24" w16cid:durableId="236283795">
    <w:abstractNumId w:val="23"/>
  </w:num>
  <w:num w:numId="25" w16cid:durableId="451170719">
    <w:abstractNumId w:val="17"/>
  </w:num>
  <w:num w:numId="26" w16cid:durableId="1908611947">
    <w:abstractNumId w:val="5"/>
  </w:num>
  <w:num w:numId="27" w16cid:durableId="1272591680">
    <w:abstractNumId w:val="1"/>
  </w:num>
  <w:num w:numId="28" w16cid:durableId="10739401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79E"/>
    <w:rsid w:val="00015119"/>
    <w:rsid w:val="00021B59"/>
    <w:rsid w:val="00021E66"/>
    <w:rsid w:val="00023FF7"/>
    <w:rsid w:val="00024A0C"/>
    <w:rsid w:val="000418BB"/>
    <w:rsid w:val="000431DC"/>
    <w:rsid w:val="00053BE4"/>
    <w:rsid w:val="000707CB"/>
    <w:rsid w:val="00083C14"/>
    <w:rsid w:val="000939C1"/>
    <w:rsid w:val="000A35F0"/>
    <w:rsid w:val="000C3C50"/>
    <w:rsid w:val="000E64C8"/>
    <w:rsid w:val="000E6770"/>
    <w:rsid w:val="000F5F50"/>
    <w:rsid w:val="001066FC"/>
    <w:rsid w:val="001132F2"/>
    <w:rsid w:val="001178A9"/>
    <w:rsid w:val="00130E7E"/>
    <w:rsid w:val="001322DB"/>
    <w:rsid w:val="00137C8E"/>
    <w:rsid w:val="001748B6"/>
    <w:rsid w:val="00175B9C"/>
    <w:rsid w:val="00177E36"/>
    <w:rsid w:val="0019175A"/>
    <w:rsid w:val="001A19F6"/>
    <w:rsid w:val="001A4C9A"/>
    <w:rsid w:val="001B20CB"/>
    <w:rsid w:val="001B398E"/>
    <w:rsid w:val="001B710F"/>
    <w:rsid w:val="001C36ED"/>
    <w:rsid w:val="001D04FF"/>
    <w:rsid w:val="001D3CF2"/>
    <w:rsid w:val="001D6DFE"/>
    <w:rsid w:val="001E1E10"/>
    <w:rsid w:val="001E6E0B"/>
    <w:rsid w:val="00207CFF"/>
    <w:rsid w:val="0021333F"/>
    <w:rsid w:val="00213C63"/>
    <w:rsid w:val="00220DEF"/>
    <w:rsid w:val="00220FD4"/>
    <w:rsid w:val="0022593B"/>
    <w:rsid w:val="00236361"/>
    <w:rsid w:val="0024155C"/>
    <w:rsid w:val="002566D3"/>
    <w:rsid w:val="002622CA"/>
    <w:rsid w:val="00273A4A"/>
    <w:rsid w:val="00284FC2"/>
    <w:rsid w:val="0028607F"/>
    <w:rsid w:val="0029443B"/>
    <w:rsid w:val="002973CD"/>
    <w:rsid w:val="002A3FA3"/>
    <w:rsid w:val="002A74B6"/>
    <w:rsid w:val="002C5616"/>
    <w:rsid w:val="002C5B60"/>
    <w:rsid w:val="002D696A"/>
    <w:rsid w:val="002E6C40"/>
    <w:rsid w:val="002F0C76"/>
    <w:rsid w:val="002F1606"/>
    <w:rsid w:val="002F329B"/>
    <w:rsid w:val="003000A3"/>
    <w:rsid w:val="00307F3C"/>
    <w:rsid w:val="003144F2"/>
    <w:rsid w:val="0031675C"/>
    <w:rsid w:val="00317623"/>
    <w:rsid w:val="00317A13"/>
    <w:rsid w:val="003203BB"/>
    <w:rsid w:val="00321C25"/>
    <w:rsid w:val="00350FAF"/>
    <w:rsid w:val="00353848"/>
    <w:rsid w:val="00357AAF"/>
    <w:rsid w:val="00364F08"/>
    <w:rsid w:val="00377C62"/>
    <w:rsid w:val="003820A3"/>
    <w:rsid w:val="003853B1"/>
    <w:rsid w:val="00385522"/>
    <w:rsid w:val="00394B02"/>
    <w:rsid w:val="003B4279"/>
    <w:rsid w:val="003C500D"/>
    <w:rsid w:val="003D6A60"/>
    <w:rsid w:val="003F7F64"/>
    <w:rsid w:val="00405A9B"/>
    <w:rsid w:val="004121BB"/>
    <w:rsid w:val="004122F6"/>
    <w:rsid w:val="00416D00"/>
    <w:rsid w:val="00420E93"/>
    <w:rsid w:val="00436183"/>
    <w:rsid w:val="00436362"/>
    <w:rsid w:val="00442611"/>
    <w:rsid w:val="0045254F"/>
    <w:rsid w:val="00457287"/>
    <w:rsid w:val="00457601"/>
    <w:rsid w:val="00462FEA"/>
    <w:rsid w:val="0046367E"/>
    <w:rsid w:val="004643E0"/>
    <w:rsid w:val="004650D0"/>
    <w:rsid w:val="00465199"/>
    <w:rsid w:val="0047418C"/>
    <w:rsid w:val="00475C7C"/>
    <w:rsid w:val="00487FE5"/>
    <w:rsid w:val="004B189D"/>
    <w:rsid w:val="004B6751"/>
    <w:rsid w:val="004F3A33"/>
    <w:rsid w:val="004F600A"/>
    <w:rsid w:val="00517617"/>
    <w:rsid w:val="00521820"/>
    <w:rsid w:val="00523156"/>
    <w:rsid w:val="00523D04"/>
    <w:rsid w:val="00524D3F"/>
    <w:rsid w:val="0054379E"/>
    <w:rsid w:val="0055378E"/>
    <w:rsid w:val="00553D84"/>
    <w:rsid w:val="00555BC8"/>
    <w:rsid w:val="00561A15"/>
    <w:rsid w:val="00580BA9"/>
    <w:rsid w:val="00581D18"/>
    <w:rsid w:val="00584764"/>
    <w:rsid w:val="00586870"/>
    <w:rsid w:val="00594AE3"/>
    <w:rsid w:val="00595DF1"/>
    <w:rsid w:val="005B57C7"/>
    <w:rsid w:val="005D0428"/>
    <w:rsid w:val="005F2271"/>
    <w:rsid w:val="00603112"/>
    <w:rsid w:val="006036A4"/>
    <w:rsid w:val="006053B3"/>
    <w:rsid w:val="00612452"/>
    <w:rsid w:val="00643BED"/>
    <w:rsid w:val="00654D2B"/>
    <w:rsid w:val="00656050"/>
    <w:rsid w:val="0065610E"/>
    <w:rsid w:val="006606D2"/>
    <w:rsid w:val="00673C2A"/>
    <w:rsid w:val="00690A06"/>
    <w:rsid w:val="00691C1F"/>
    <w:rsid w:val="0069597B"/>
    <w:rsid w:val="006A667E"/>
    <w:rsid w:val="006C1C16"/>
    <w:rsid w:val="006D3667"/>
    <w:rsid w:val="006E3B17"/>
    <w:rsid w:val="00704E49"/>
    <w:rsid w:val="007142F7"/>
    <w:rsid w:val="0071649B"/>
    <w:rsid w:val="007258BA"/>
    <w:rsid w:val="00746D15"/>
    <w:rsid w:val="00752E43"/>
    <w:rsid w:val="007551C8"/>
    <w:rsid w:val="00755260"/>
    <w:rsid w:val="00755664"/>
    <w:rsid w:val="00762603"/>
    <w:rsid w:val="00772927"/>
    <w:rsid w:val="00790C51"/>
    <w:rsid w:val="007A5D1B"/>
    <w:rsid w:val="007B1AA8"/>
    <w:rsid w:val="007B3C94"/>
    <w:rsid w:val="007B4E93"/>
    <w:rsid w:val="007B59EE"/>
    <w:rsid w:val="007C1EB8"/>
    <w:rsid w:val="007D2D54"/>
    <w:rsid w:val="007D45CE"/>
    <w:rsid w:val="007D530A"/>
    <w:rsid w:val="007D6AA2"/>
    <w:rsid w:val="007D7DA9"/>
    <w:rsid w:val="007E1530"/>
    <w:rsid w:val="007F2340"/>
    <w:rsid w:val="00802649"/>
    <w:rsid w:val="00807C4C"/>
    <w:rsid w:val="0081095A"/>
    <w:rsid w:val="00821707"/>
    <w:rsid w:val="0082580D"/>
    <w:rsid w:val="00827986"/>
    <w:rsid w:val="00834359"/>
    <w:rsid w:val="00836F5F"/>
    <w:rsid w:val="00850A56"/>
    <w:rsid w:val="00851C4D"/>
    <w:rsid w:val="0087291C"/>
    <w:rsid w:val="00892A23"/>
    <w:rsid w:val="008A18F4"/>
    <w:rsid w:val="008A2F7B"/>
    <w:rsid w:val="008B3C0C"/>
    <w:rsid w:val="008B6191"/>
    <w:rsid w:val="008D1FB6"/>
    <w:rsid w:val="008D2D0A"/>
    <w:rsid w:val="008F3666"/>
    <w:rsid w:val="00901071"/>
    <w:rsid w:val="009173DA"/>
    <w:rsid w:val="009206B2"/>
    <w:rsid w:val="00923371"/>
    <w:rsid w:val="0093108B"/>
    <w:rsid w:val="009544AD"/>
    <w:rsid w:val="00962561"/>
    <w:rsid w:val="00965093"/>
    <w:rsid w:val="00971A0D"/>
    <w:rsid w:val="00973F88"/>
    <w:rsid w:val="00984843"/>
    <w:rsid w:val="00994EB1"/>
    <w:rsid w:val="009965BB"/>
    <w:rsid w:val="009B6634"/>
    <w:rsid w:val="009D09E3"/>
    <w:rsid w:val="009F31CD"/>
    <w:rsid w:val="00A025A7"/>
    <w:rsid w:val="00A1488A"/>
    <w:rsid w:val="00A20DC2"/>
    <w:rsid w:val="00A32C94"/>
    <w:rsid w:val="00A4348A"/>
    <w:rsid w:val="00A447F4"/>
    <w:rsid w:val="00A44CB4"/>
    <w:rsid w:val="00A46FF6"/>
    <w:rsid w:val="00A64AF1"/>
    <w:rsid w:val="00A67870"/>
    <w:rsid w:val="00A75366"/>
    <w:rsid w:val="00A75B56"/>
    <w:rsid w:val="00A836E7"/>
    <w:rsid w:val="00A8377D"/>
    <w:rsid w:val="00A855EA"/>
    <w:rsid w:val="00A90502"/>
    <w:rsid w:val="00AC1209"/>
    <w:rsid w:val="00AC2E39"/>
    <w:rsid w:val="00AC3AFD"/>
    <w:rsid w:val="00AC46D9"/>
    <w:rsid w:val="00AD6057"/>
    <w:rsid w:val="00AF151C"/>
    <w:rsid w:val="00B0159C"/>
    <w:rsid w:val="00B1259D"/>
    <w:rsid w:val="00B2646C"/>
    <w:rsid w:val="00B317FA"/>
    <w:rsid w:val="00B369D4"/>
    <w:rsid w:val="00B52A20"/>
    <w:rsid w:val="00B64762"/>
    <w:rsid w:val="00B64E48"/>
    <w:rsid w:val="00B7234D"/>
    <w:rsid w:val="00B83C1A"/>
    <w:rsid w:val="00B85D23"/>
    <w:rsid w:val="00BB0AE4"/>
    <w:rsid w:val="00BF72F3"/>
    <w:rsid w:val="00C04A9D"/>
    <w:rsid w:val="00C13579"/>
    <w:rsid w:val="00C215EB"/>
    <w:rsid w:val="00C33320"/>
    <w:rsid w:val="00C407CC"/>
    <w:rsid w:val="00C43EE5"/>
    <w:rsid w:val="00C45E87"/>
    <w:rsid w:val="00C56666"/>
    <w:rsid w:val="00C569B2"/>
    <w:rsid w:val="00C61E6C"/>
    <w:rsid w:val="00C65655"/>
    <w:rsid w:val="00C71ABC"/>
    <w:rsid w:val="00C84DA5"/>
    <w:rsid w:val="00C87332"/>
    <w:rsid w:val="00CA5D80"/>
    <w:rsid w:val="00CB32EC"/>
    <w:rsid w:val="00CC212F"/>
    <w:rsid w:val="00CC728F"/>
    <w:rsid w:val="00CD711B"/>
    <w:rsid w:val="00CF19E5"/>
    <w:rsid w:val="00D122F5"/>
    <w:rsid w:val="00D12913"/>
    <w:rsid w:val="00D200F4"/>
    <w:rsid w:val="00D21379"/>
    <w:rsid w:val="00D21CB9"/>
    <w:rsid w:val="00D309CC"/>
    <w:rsid w:val="00D3462F"/>
    <w:rsid w:val="00D440E1"/>
    <w:rsid w:val="00D75BC6"/>
    <w:rsid w:val="00D82B60"/>
    <w:rsid w:val="00D83646"/>
    <w:rsid w:val="00D83980"/>
    <w:rsid w:val="00D8548F"/>
    <w:rsid w:val="00D90F65"/>
    <w:rsid w:val="00D9413C"/>
    <w:rsid w:val="00DA5953"/>
    <w:rsid w:val="00DA68D7"/>
    <w:rsid w:val="00DB613E"/>
    <w:rsid w:val="00DC3587"/>
    <w:rsid w:val="00DD6813"/>
    <w:rsid w:val="00DE2ADB"/>
    <w:rsid w:val="00DF6E6D"/>
    <w:rsid w:val="00DF7F60"/>
    <w:rsid w:val="00E1177E"/>
    <w:rsid w:val="00E1510E"/>
    <w:rsid w:val="00E3013D"/>
    <w:rsid w:val="00E30ECF"/>
    <w:rsid w:val="00E41035"/>
    <w:rsid w:val="00E53096"/>
    <w:rsid w:val="00E57603"/>
    <w:rsid w:val="00E96C8D"/>
    <w:rsid w:val="00EA3B8D"/>
    <w:rsid w:val="00EB14DC"/>
    <w:rsid w:val="00EB2B36"/>
    <w:rsid w:val="00EB43CA"/>
    <w:rsid w:val="00ED34BA"/>
    <w:rsid w:val="00F03616"/>
    <w:rsid w:val="00F05028"/>
    <w:rsid w:val="00F10E7D"/>
    <w:rsid w:val="00F16850"/>
    <w:rsid w:val="00F318F5"/>
    <w:rsid w:val="00F3428E"/>
    <w:rsid w:val="00F408D2"/>
    <w:rsid w:val="00F47F9E"/>
    <w:rsid w:val="00F56127"/>
    <w:rsid w:val="00F56C91"/>
    <w:rsid w:val="00F75CBD"/>
    <w:rsid w:val="00F8463F"/>
    <w:rsid w:val="00F875B5"/>
    <w:rsid w:val="00F95345"/>
    <w:rsid w:val="00FB2886"/>
    <w:rsid w:val="00FD7EB7"/>
    <w:rsid w:val="00FE1811"/>
    <w:rsid w:val="00FE43EA"/>
    <w:rsid w:val="00FF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D0B29"/>
  <w15:docId w15:val="{471C3EE3-48D7-48C0-B985-F12FD7507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F9E"/>
    <w:pPr>
      <w:spacing w:after="0" w:line="240" w:lineRule="auto"/>
    </w:pPr>
    <w:rPr>
      <w:rFonts w:ascii="Comic Sans MS" w:eastAsia="Times New Roman" w:hAnsi="Comic Sans MS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6A6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E762A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73F88"/>
    <w:pPr>
      <w:keepNext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3F8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49E39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37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379E"/>
  </w:style>
  <w:style w:type="paragraph" w:styleId="Footer">
    <w:name w:val="footer"/>
    <w:basedOn w:val="Normal"/>
    <w:link w:val="FooterChar"/>
    <w:uiPriority w:val="99"/>
    <w:unhideWhenUsed/>
    <w:rsid w:val="005437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379E"/>
  </w:style>
  <w:style w:type="paragraph" w:styleId="BalloonText">
    <w:name w:val="Balloon Text"/>
    <w:basedOn w:val="Normal"/>
    <w:link w:val="BalloonTextChar"/>
    <w:uiPriority w:val="99"/>
    <w:semiHidden/>
    <w:unhideWhenUsed/>
    <w:rsid w:val="005437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79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54379E"/>
    <w:rPr>
      <w:color w:val="6B9F25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973F88"/>
    <w:rPr>
      <w:rFonts w:ascii="Comic Sans MS" w:eastAsia="Times New Roman" w:hAnsi="Comic Sans MS" w:cs="Times New Roman"/>
      <w:b/>
      <w:bCs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3F88"/>
    <w:rPr>
      <w:rFonts w:asciiTheme="majorHAnsi" w:eastAsiaTheme="majorEastAsia" w:hAnsiTheme="majorHAnsi" w:cstheme="majorBidi"/>
      <w:b/>
      <w:bCs/>
      <w:color w:val="549E39" w:themeColor="accent1"/>
    </w:rPr>
  </w:style>
  <w:style w:type="paragraph" w:styleId="ListParagraph">
    <w:name w:val="List Paragraph"/>
    <w:basedOn w:val="Normal"/>
    <w:uiPriority w:val="34"/>
    <w:qFormat/>
    <w:rsid w:val="00FE1811"/>
    <w:pPr>
      <w:ind w:left="720"/>
      <w:contextualSpacing/>
    </w:pPr>
  </w:style>
  <w:style w:type="table" w:styleId="TableGrid">
    <w:name w:val="Table Grid"/>
    <w:basedOn w:val="TableNormal"/>
    <w:uiPriority w:val="59"/>
    <w:rsid w:val="00385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D6A60"/>
    <w:rPr>
      <w:rFonts w:asciiTheme="majorHAnsi" w:eastAsiaTheme="majorEastAsia" w:hAnsiTheme="majorHAnsi" w:cstheme="majorBidi"/>
      <w:b/>
      <w:bCs/>
      <w:color w:val="3E762A" w:themeColor="accent1" w:themeShade="BF"/>
      <w:sz w:val="28"/>
      <w:szCs w:val="28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46D15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0A35F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0A35F0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93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png"/><Relationship Id="rId34" Type="http://schemas.openxmlformats.org/officeDocument/2006/relationships/image" Target="media/image26.jpeg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31" Type="http://schemas.openxmlformats.org/officeDocument/2006/relationships/image" Target="media/image23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footer" Target="footer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mailto:davesusvdw@gmail.com" TargetMode="External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20" Type="http://schemas.openxmlformats.org/officeDocument/2006/relationships/image" Target="media/image12.png"/><Relationship Id="rId41" Type="http://schemas.openxmlformats.org/officeDocument/2006/relationships/image" Target="media/image33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8.gif"/><Relationship Id="rId2" Type="http://schemas.openxmlformats.org/officeDocument/2006/relationships/image" Target="media/image37.png"/><Relationship Id="rId1" Type="http://schemas.openxmlformats.org/officeDocument/2006/relationships/image" Target="media/image36.jpeg"/><Relationship Id="rId5" Type="http://schemas.openxmlformats.org/officeDocument/2006/relationships/image" Target="media/image39.png"/><Relationship Id="rId4" Type="http://schemas.openxmlformats.org/officeDocument/2006/relationships/image" Target="media/image3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air@edenbiathlon.co.za" TargetMode="External"/><Relationship Id="rId2" Type="http://schemas.openxmlformats.org/officeDocument/2006/relationships/image" Target="media/image35.jpg"/><Relationship Id="rId1" Type="http://schemas.openxmlformats.org/officeDocument/2006/relationships/image" Target="media/image34.jpeg"/><Relationship Id="rId4" Type="http://schemas.openxmlformats.org/officeDocument/2006/relationships/hyperlink" Target="http://www.edenbiathlon.co.za" TargetMode="External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31537-BC31-4B77-BEF1-2CEBB9C6F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</vt:lpstr>
    </vt:vector>
  </TitlesOfParts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2023 CAPACITY BUILDING WORKSHOP    EDEN BIATHLON</dc:subject>
  <dc:creator>Dave</dc:creator>
  <cp:lastModifiedBy>Dave vd Walt</cp:lastModifiedBy>
  <cp:revision>33</cp:revision>
  <cp:lastPrinted>2021-11-18T18:58:00Z</cp:lastPrinted>
  <dcterms:created xsi:type="dcterms:W3CDTF">2023-11-16T04:45:00Z</dcterms:created>
  <dcterms:modified xsi:type="dcterms:W3CDTF">2023-11-16T09:52:00Z</dcterms:modified>
</cp:coreProperties>
</file>