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3F9C" w14:textId="5199F369" w:rsidR="007168D6" w:rsidRDefault="007168D6" w:rsidP="007168D6">
      <w:pPr>
        <w:rPr>
          <w:rFonts w:ascii="Arial" w:hAnsi="Arial" w:cs="Arial"/>
          <w:bCs/>
          <w:sz w:val="24"/>
          <w:szCs w:val="24"/>
          <w:lang w:val="en-ZA"/>
        </w:rPr>
      </w:pPr>
      <w:r>
        <w:rPr>
          <w:rFonts w:ascii="Arial" w:hAnsi="Arial" w:cs="Arial"/>
          <w:bCs/>
          <w:sz w:val="24"/>
          <w:szCs w:val="24"/>
          <w:lang w:val="en-ZA"/>
        </w:rPr>
        <w:t>2024.1</w:t>
      </w:r>
      <w:r>
        <w:rPr>
          <w:rFonts w:ascii="Arial" w:hAnsi="Arial" w:cs="Arial"/>
          <w:bCs/>
          <w:sz w:val="24"/>
          <w:szCs w:val="24"/>
          <w:lang w:val="en-ZA"/>
        </w:rPr>
        <w:t>2</w:t>
      </w:r>
      <w:r>
        <w:rPr>
          <w:rFonts w:ascii="Arial" w:hAnsi="Arial" w:cs="Arial"/>
          <w:bCs/>
          <w:sz w:val="24"/>
          <w:szCs w:val="24"/>
          <w:lang w:val="en-ZA"/>
        </w:rPr>
        <w:t>.</w:t>
      </w:r>
      <w:r>
        <w:rPr>
          <w:rFonts w:ascii="Arial" w:hAnsi="Arial" w:cs="Arial"/>
          <w:bCs/>
          <w:sz w:val="24"/>
          <w:szCs w:val="24"/>
          <w:lang w:val="en-ZA"/>
        </w:rPr>
        <w:t>14</w:t>
      </w:r>
    </w:p>
    <w:p w14:paraId="341931D1" w14:textId="77777777" w:rsidR="007168D6" w:rsidRDefault="007168D6" w:rsidP="007168D6">
      <w:pPr>
        <w:rPr>
          <w:rFonts w:ascii="Arial" w:hAnsi="Arial" w:cs="Arial"/>
          <w:b/>
          <w:sz w:val="24"/>
          <w:szCs w:val="24"/>
          <w:lang w:val="en-ZA"/>
        </w:rPr>
      </w:pPr>
    </w:p>
    <w:p w14:paraId="4598F937" w14:textId="77777777" w:rsidR="007168D6" w:rsidRDefault="007168D6" w:rsidP="007168D6">
      <w:pPr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 xml:space="preserve">All Provincial Biathlon Chairpersons / Alle </w:t>
      </w:r>
      <w:proofErr w:type="spellStart"/>
      <w:r>
        <w:rPr>
          <w:rFonts w:ascii="Arial" w:hAnsi="Arial" w:cs="Arial"/>
          <w:b/>
          <w:sz w:val="24"/>
          <w:szCs w:val="24"/>
          <w:lang w:val="en-ZA"/>
        </w:rPr>
        <w:t>Provinsiale</w:t>
      </w:r>
      <w:proofErr w:type="spellEnd"/>
      <w:r>
        <w:rPr>
          <w:rFonts w:ascii="Arial" w:hAnsi="Arial" w:cs="Arial"/>
          <w:b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ZA"/>
        </w:rPr>
        <w:t>Tweekampvoorsitters</w:t>
      </w:r>
      <w:proofErr w:type="spellEnd"/>
    </w:p>
    <w:p w14:paraId="189D881A" w14:textId="77777777" w:rsidR="007168D6" w:rsidRDefault="007168D6" w:rsidP="007168D6">
      <w:pPr>
        <w:rPr>
          <w:rFonts w:ascii="Arial" w:hAnsi="Arial" w:cs="Arial"/>
          <w:b/>
          <w:sz w:val="24"/>
          <w:szCs w:val="24"/>
          <w:lang w:val="en-ZA"/>
        </w:rPr>
      </w:pPr>
    </w:p>
    <w:p w14:paraId="6E7B0E1B" w14:textId="77777777" w:rsidR="007168D6" w:rsidRDefault="007168D6" w:rsidP="007168D6">
      <w:pPr>
        <w:rPr>
          <w:rFonts w:ascii="Arial" w:hAnsi="Arial" w:cs="Arial"/>
          <w:b/>
          <w:sz w:val="24"/>
          <w:szCs w:val="24"/>
          <w:lang w:val="en-ZA"/>
        </w:rPr>
      </w:pPr>
    </w:p>
    <w:p w14:paraId="01D918A6" w14:textId="77777777" w:rsidR="007168D6" w:rsidRDefault="007168D6" w:rsidP="007168D6">
      <w:pPr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 xml:space="preserve">Dear Chairperson/Beste </w:t>
      </w:r>
      <w:proofErr w:type="spellStart"/>
      <w:r>
        <w:rPr>
          <w:rFonts w:ascii="Arial" w:hAnsi="Arial" w:cs="Arial"/>
          <w:b/>
          <w:sz w:val="24"/>
          <w:szCs w:val="24"/>
          <w:lang w:val="en-ZA"/>
        </w:rPr>
        <w:t>Voorsitter</w:t>
      </w:r>
      <w:proofErr w:type="spellEnd"/>
      <w:r>
        <w:rPr>
          <w:rFonts w:ascii="Arial" w:hAnsi="Arial" w:cs="Arial"/>
          <w:b/>
          <w:sz w:val="24"/>
          <w:szCs w:val="24"/>
          <w:lang w:val="en-ZA"/>
        </w:rPr>
        <w:t xml:space="preserve"> </w:t>
      </w:r>
    </w:p>
    <w:p w14:paraId="00934F15" w14:textId="77777777" w:rsidR="007168D6" w:rsidRDefault="007168D6" w:rsidP="007168D6">
      <w:pPr>
        <w:rPr>
          <w:rFonts w:ascii="Arial" w:hAnsi="Arial" w:cs="Arial"/>
          <w:b/>
          <w:sz w:val="24"/>
          <w:szCs w:val="24"/>
          <w:lang w:val="en-ZA"/>
        </w:rPr>
      </w:pPr>
    </w:p>
    <w:p w14:paraId="2E4D83A4" w14:textId="77777777" w:rsidR="007168D6" w:rsidRDefault="007168D6" w:rsidP="007168D6">
      <w:pPr>
        <w:rPr>
          <w:rFonts w:ascii="Arial" w:hAnsi="Arial" w:cs="Arial"/>
          <w:b/>
          <w:sz w:val="24"/>
          <w:szCs w:val="24"/>
          <w:lang w:val="en-ZA"/>
        </w:rPr>
      </w:pPr>
    </w:p>
    <w:p w14:paraId="6EBFFF17" w14:textId="0E5BA17D" w:rsidR="007168D6" w:rsidRDefault="007168D6" w:rsidP="007168D6">
      <w:pPr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color w:val="FF0000"/>
          <w:sz w:val="24"/>
          <w:szCs w:val="24"/>
          <w:lang w:val="en-ZA"/>
        </w:rPr>
        <w:t>48</w:t>
      </w:r>
      <w:r>
        <w:rPr>
          <w:rFonts w:ascii="Arial" w:hAnsi="Arial" w:cs="Arial"/>
          <w:b/>
          <w:color w:val="FF0000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4"/>
          <w:szCs w:val="24"/>
          <w:vertAlign w:val="superscript"/>
          <w:lang w:val="en-ZA"/>
        </w:rPr>
        <w:t>ste</w:t>
      </w:r>
      <w:proofErr w:type="spellEnd"/>
      <w:r>
        <w:rPr>
          <w:rFonts w:ascii="Arial" w:hAnsi="Arial" w:cs="Arial"/>
          <w:b/>
          <w:color w:val="FF0000"/>
          <w:sz w:val="24"/>
          <w:szCs w:val="24"/>
          <w:vertAlign w:val="superscript"/>
          <w:lang w:val="en-ZA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  <w:lang w:val="en-ZA"/>
        </w:rPr>
        <w:t>SA</w:t>
      </w:r>
      <w:r>
        <w:rPr>
          <w:rFonts w:ascii="Arial" w:hAnsi="Arial" w:cs="Arial"/>
          <w:b/>
          <w:color w:val="FF0000"/>
          <w:sz w:val="24"/>
          <w:szCs w:val="24"/>
          <w:lang w:val="en-ZA"/>
        </w:rPr>
        <w:t>TWEEKAMP</w:t>
      </w:r>
      <w:r>
        <w:rPr>
          <w:rFonts w:ascii="Arial" w:hAnsi="Arial" w:cs="Arial"/>
          <w:b/>
          <w:color w:val="FF0000"/>
          <w:sz w:val="24"/>
          <w:szCs w:val="24"/>
          <w:lang w:val="en-ZA"/>
        </w:rPr>
        <w:t xml:space="preserve">KAMPIOENSKAPPE </w:t>
      </w:r>
      <w:r>
        <w:rPr>
          <w:rFonts w:ascii="Arial" w:hAnsi="Arial" w:cs="Arial"/>
          <w:b/>
          <w:sz w:val="24"/>
          <w:szCs w:val="24"/>
          <w:lang w:val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en-ZA"/>
        </w:rPr>
        <w:t>21/22 MAART</w:t>
      </w:r>
      <w:r>
        <w:rPr>
          <w:rFonts w:ascii="Arial" w:hAnsi="Arial" w:cs="Arial"/>
          <w:b/>
          <w:sz w:val="24"/>
          <w:szCs w:val="24"/>
          <w:lang w:val="en-ZA"/>
        </w:rPr>
        <w:t xml:space="preserve"> 2025, OUDTSHOORN</w:t>
      </w:r>
    </w:p>
    <w:p w14:paraId="56A9FE37" w14:textId="77777777" w:rsidR="007168D6" w:rsidRDefault="007168D6" w:rsidP="007168D6">
      <w:pPr>
        <w:rPr>
          <w:rFonts w:ascii="Arial" w:hAnsi="Arial" w:cs="Arial"/>
          <w:b/>
          <w:sz w:val="24"/>
          <w:szCs w:val="24"/>
          <w:lang w:val="en-ZA"/>
        </w:rPr>
      </w:pPr>
    </w:p>
    <w:p w14:paraId="528A78F1" w14:textId="77777777" w:rsidR="007168D6" w:rsidRDefault="007168D6" w:rsidP="007168D6">
      <w:pPr>
        <w:rPr>
          <w:rFonts w:ascii="Arial" w:hAnsi="Arial" w:cs="Arial"/>
          <w:sz w:val="24"/>
          <w:szCs w:val="24"/>
          <w:lang w:val="en-ZA"/>
        </w:rPr>
      </w:pPr>
    </w:p>
    <w:p w14:paraId="254EA426" w14:textId="415781F7" w:rsidR="007168D6" w:rsidRDefault="007168D6" w:rsidP="007168D6">
      <w:pPr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besprekings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rondom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toekomstige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aanbieding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die </w:t>
      </w:r>
      <w:r w:rsidR="00944295">
        <w:rPr>
          <w:rFonts w:ascii="Arial" w:hAnsi="Arial" w:cs="Arial"/>
          <w:sz w:val="24"/>
          <w:szCs w:val="24"/>
          <w:lang w:val="en-ZA"/>
        </w:rPr>
        <w:t>SA KAMPIOENSKAPPE,</w:t>
      </w:r>
      <w:r>
        <w:rPr>
          <w:rFonts w:ascii="Arial" w:hAnsi="Arial" w:cs="Arial"/>
          <w:sz w:val="24"/>
          <w:szCs w:val="24"/>
          <w:lang w:val="en-ZA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besluit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dIé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byeenkoms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onder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jurisdksie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van SA TWEEKAMP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deur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aangewysde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provinsie</w:t>
      </w:r>
      <w:proofErr w:type="spellEnd"/>
      <w:r w:rsidR="00E43143">
        <w:rPr>
          <w:rFonts w:ascii="Arial" w:hAnsi="Arial" w:cs="Arial"/>
          <w:sz w:val="24"/>
          <w:szCs w:val="24"/>
          <w:lang w:val="en-ZA"/>
        </w:rPr>
        <w:t xml:space="preserve">, </w:t>
      </w:r>
      <w:proofErr w:type="spellStart"/>
      <w:r w:rsidR="00E43143">
        <w:rPr>
          <w:rFonts w:ascii="Arial" w:hAnsi="Arial" w:cs="Arial"/>
          <w:sz w:val="24"/>
          <w:szCs w:val="24"/>
          <w:lang w:val="en-ZA"/>
        </w:rPr>
        <w:t>aangebied</w:t>
      </w:r>
      <w:proofErr w:type="spellEnd"/>
      <w:r w:rsidR="00E43143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E43143">
        <w:rPr>
          <w:rFonts w:ascii="Arial" w:hAnsi="Arial" w:cs="Arial"/>
          <w:sz w:val="24"/>
          <w:szCs w:val="24"/>
          <w:lang w:val="en-ZA"/>
        </w:rPr>
        <w:t>sal</w:t>
      </w:r>
      <w:proofErr w:type="spellEnd"/>
      <w:r w:rsidR="00E43143">
        <w:rPr>
          <w:rFonts w:ascii="Arial" w:hAnsi="Arial" w:cs="Arial"/>
          <w:sz w:val="24"/>
          <w:szCs w:val="24"/>
          <w:lang w:val="en-ZA"/>
        </w:rPr>
        <w:t xml:space="preserve"> word.</w:t>
      </w:r>
      <w:r w:rsidR="00944295">
        <w:rPr>
          <w:rFonts w:ascii="Arial" w:hAnsi="Arial" w:cs="Arial"/>
          <w:sz w:val="24"/>
          <w:szCs w:val="24"/>
          <w:lang w:val="en-ZA"/>
        </w:rPr>
        <w:t xml:space="preserve"> In die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geval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van die 2025 SA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Kampioenskappe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gesamentlik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deur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EDEN, WP &amp; BOLAND </w:t>
      </w:r>
      <w:r w:rsidR="00944295">
        <w:rPr>
          <w:rFonts w:ascii="Arial" w:hAnsi="Arial" w:cs="Arial"/>
          <w:sz w:val="24"/>
          <w:szCs w:val="24"/>
          <w:lang w:val="en-ZA"/>
        </w:rPr>
        <w:t>[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Weskaap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Tweekamp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Forum]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aangebied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word.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sal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ook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makliker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maak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om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befondsing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Weskaap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regering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kry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aangesien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aldrie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deel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vorm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Weskaap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provinsie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. Eintlik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verander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niks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drasties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gaan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voort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soos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in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verlede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!  Eden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bly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nogsteeds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plaaslike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organiseerder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met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administratiewe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en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944295">
        <w:rPr>
          <w:rFonts w:ascii="Arial" w:hAnsi="Arial" w:cs="Arial"/>
          <w:sz w:val="24"/>
          <w:szCs w:val="24"/>
          <w:lang w:val="en-ZA"/>
        </w:rPr>
        <w:t>logistieke</w:t>
      </w:r>
      <w:proofErr w:type="spellEnd"/>
      <w:r w:rsidR="00944295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hulp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WP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en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Boland. </w:t>
      </w:r>
    </w:p>
    <w:p w14:paraId="54FBFD2D" w14:textId="77777777" w:rsidR="007168D6" w:rsidRDefault="007168D6" w:rsidP="007168D6">
      <w:pPr>
        <w:rPr>
          <w:rFonts w:ascii="Arial" w:hAnsi="Arial" w:cs="Arial"/>
          <w:sz w:val="24"/>
          <w:szCs w:val="24"/>
          <w:lang w:val="en-ZA"/>
        </w:rPr>
      </w:pPr>
    </w:p>
    <w:p w14:paraId="622C8A1A" w14:textId="4485759F" w:rsidR="007168D6" w:rsidRDefault="007168D6" w:rsidP="007168D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en-ZA"/>
        </w:rPr>
        <w:t xml:space="preserve">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Bestuur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</w:t>
      </w:r>
      <w:r>
        <w:rPr>
          <w:rFonts w:ascii="Arial" w:hAnsi="Arial" w:cs="Arial"/>
          <w:b/>
          <w:sz w:val="24"/>
          <w:szCs w:val="24"/>
          <w:lang w:val="en-ZA"/>
        </w:rPr>
        <w:t xml:space="preserve">EDEN </w:t>
      </w:r>
      <w:proofErr w:type="spellStart"/>
      <w:r>
        <w:rPr>
          <w:rFonts w:ascii="Arial" w:hAnsi="Arial" w:cs="Arial"/>
          <w:b/>
          <w:sz w:val="24"/>
          <w:szCs w:val="24"/>
          <w:lang w:val="en-ZA"/>
        </w:rPr>
        <w:t>Tweekamp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nooi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provinsie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graag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uit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om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aan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bogenoemde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2025-byeenkoms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kom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deelneem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deur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ZA"/>
        </w:rPr>
        <w:t>Weskaap</w:t>
      </w:r>
      <w:proofErr w:type="spellEnd"/>
      <w:r>
        <w:rPr>
          <w:rFonts w:ascii="Arial" w:hAnsi="Arial" w:cs="Arial"/>
          <w:b/>
          <w:bCs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ZA"/>
        </w:rPr>
        <w:t>Tweekamp</w:t>
      </w:r>
      <w:proofErr w:type="spellEnd"/>
      <w:r>
        <w:rPr>
          <w:rFonts w:ascii="Arial" w:hAnsi="Arial" w:cs="Arial"/>
          <w:b/>
          <w:bCs/>
          <w:sz w:val="24"/>
          <w:szCs w:val="24"/>
          <w:lang w:val="en-ZA"/>
        </w:rPr>
        <w:t xml:space="preserve"> Forum</w:t>
      </w:r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georganiseer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en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aangebied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.  </w:t>
      </w:r>
      <w:r>
        <w:rPr>
          <w:rFonts w:ascii="Arial" w:hAnsi="Arial" w:cs="Arial"/>
          <w:sz w:val="24"/>
          <w:szCs w:val="24"/>
          <w:lang w:val="de-DE"/>
        </w:rPr>
        <w:t xml:space="preserve">Dit bly </w:t>
      </w:r>
      <w:r w:rsidR="001063F3">
        <w:rPr>
          <w:rFonts w:ascii="Arial" w:hAnsi="Arial" w:cs="Arial"/>
          <w:sz w:val="24"/>
          <w:szCs w:val="24"/>
          <w:lang w:val="de-DE"/>
        </w:rPr>
        <w:t xml:space="preserve">die </w:t>
      </w:r>
      <w:r w:rsidR="00E40A39">
        <w:rPr>
          <w:rFonts w:ascii="Arial" w:hAnsi="Arial" w:cs="Arial"/>
          <w:sz w:val="24"/>
          <w:szCs w:val="24"/>
          <w:lang w:val="de-DE"/>
        </w:rPr>
        <w:t>vlagskip van SA Tweekamp en is beslis een van die nasionale kampioenskappe in Suid-Afrika wat die langste lewensduurte h</w:t>
      </w:r>
      <w:r w:rsidR="001063F3">
        <w:rPr>
          <w:rFonts w:ascii="Arial" w:hAnsi="Arial" w:cs="Arial"/>
          <w:sz w:val="24"/>
          <w:szCs w:val="24"/>
          <w:lang w:val="de-DE"/>
        </w:rPr>
        <w:t>andhaaf</w:t>
      </w:r>
      <w:r w:rsidR="00E40A39">
        <w:rPr>
          <w:rFonts w:ascii="Arial" w:hAnsi="Arial" w:cs="Arial"/>
          <w:sz w:val="24"/>
          <w:szCs w:val="24"/>
          <w:lang w:val="de-DE"/>
        </w:rPr>
        <w:t>....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61BAF0B8" w14:textId="77777777" w:rsidR="007168D6" w:rsidRDefault="007168D6" w:rsidP="007168D6">
      <w:pPr>
        <w:rPr>
          <w:rFonts w:ascii="Arial" w:hAnsi="Arial" w:cs="Arial"/>
          <w:sz w:val="24"/>
          <w:szCs w:val="24"/>
          <w:lang w:val="de-DE"/>
        </w:rPr>
      </w:pPr>
    </w:p>
    <w:p w14:paraId="5BB1A48D" w14:textId="237B2E28" w:rsidR="007168D6" w:rsidRDefault="007168D6" w:rsidP="007168D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Bevestiging van u provinsie se deelname voor einde </w:t>
      </w:r>
      <w:r w:rsidR="00F649C0">
        <w:rPr>
          <w:rFonts w:ascii="Arial" w:hAnsi="Arial" w:cs="Arial"/>
          <w:sz w:val="24"/>
          <w:szCs w:val="24"/>
          <w:lang w:val="de-DE"/>
        </w:rPr>
        <w:t>Januarie</w:t>
      </w:r>
      <w:r>
        <w:rPr>
          <w:rFonts w:ascii="Arial" w:hAnsi="Arial" w:cs="Arial"/>
          <w:sz w:val="24"/>
          <w:szCs w:val="24"/>
          <w:lang w:val="de-DE"/>
        </w:rPr>
        <w:t xml:space="preserve"> 202</w:t>
      </w:r>
      <w:r w:rsidR="00F649C0">
        <w:rPr>
          <w:rFonts w:ascii="Arial" w:hAnsi="Arial" w:cs="Arial"/>
          <w:sz w:val="24"/>
          <w:szCs w:val="24"/>
          <w:lang w:val="de-DE"/>
        </w:rPr>
        <w:t>5</w:t>
      </w:r>
      <w:r>
        <w:rPr>
          <w:rFonts w:ascii="Arial" w:hAnsi="Arial" w:cs="Arial"/>
          <w:sz w:val="24"/>
          <w:szCs w:val="24"/>
          <w:lang w:val="de-DE"/>
        </w:rPr>
        <w:t xml:space="preserve"> sal hoog waardeer word.</w:t>
      </w:r>
    </w:p>
    <w:p w14:paraId="490289AB" w14:textId="77777777" w:rsidR="007168D6" w:rsidRDefault="007168D6" w:rsidP="007168D6">
      <w:pPr>
        <w:rPr>
          <w:rFonts w:ascii="Arial" w:hAnsi="Arial" w:cs="Arial"/>
          <w:sz w:val="24"/>
          <w:szCs w:val="24"/>
          <w:lang w:val="de-DE"/>
        </w:rPr>
      </w:pPr>
    </w:p>
    <w:p w14:paraId="016833CD" w14:textId="77777777" w:rsidR="007168D6" w:rsidRDefault="007168D6" w:rsidP="007168D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Dankie</w:t>
      </w:r>
    </w:p>
    <w:p w14:paraId="1597E850" w14:textId="77777777" w:rsidR="007168D6" w:rsidRDefault="007168D6" w:rsidP="007168D6"/>
    <w:p w14:paraId="7FB7F850" w14:textId="224B597D" w:rsidR="007168D6" w:rsidRDefault="007168D6" w:rsidP="007168D6">
      <w:pPr>
        <w:rPr>
          <w:rFonts w:ascii="Calibri" w:eastAsia="Calibri" w:hAnsi="Calibri" w:cs="Calibri"/>
          <w:b/>
          <w:bCs/>
          <w:noProof/>
          <w:color w:val="1F497D"/>
          <w:lang w:eastAsia="en-ZA"/>
        </w:rPr>
      </w:pPr>
      <w:bookmarkStart w:id="0" w:name="_MailAutoSig"/>
      <w:r>
        <w:rPr>
          <w:rFonts w:ascii="Calibri" w:eastAsia="Calibri" w:hAnsi="Calibri" w:cs="Calibri"/>
          <w:b/>
          <w:noProof/>
          <w:color w:val="1F497D"/>
          <w:kern w:val="2"/>
          <w:sz w:val="24"/>
          <w:szCs w:val="24"/>
          <w:lang w:eastAsia="en-ZA"/>
        </w:rPr>
        <w:drawing>
          <wp:inline distT="0" distB="0" distL="0" distR="0" wp14:anchorId="6A238E19" wp14:editId="6EADF2DF">
            <wp:extent cx="647700" cy="441960"/>
            <wp:effectExtent l="0" t="0" r="0" b="0"/>
            <wp:docPr id="810036625" name="Picture 4" descr="Description: cid:image001.png@01D161D9.0F40FD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cid:image001.png@01D161D9.0F40FD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E03B2" w14:textId="77777777" w:rsidR="007168D6" w:rsidRDefault="007168D6" w:rsidP="007168D6">
      <w:pP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  <w:t>Dave van der Walt</w:t>
      </w:r>
    </w:p>
    <w:p w14:paraId="47A091D0" w14:textId="77777777" w:rsidR="007168D6" w:rsidRDefault="007168D6" w:rsidP="007168D6">
      <w:pP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  <w:t>Operasionele Bestuurder</w:t>
      </w:r>
    </w:p>
    <w:p w14:paraId="7606C3B5" w14:textId="77777777" w:rsidR="007168D6" w:rsidRDefault="007168D6" w:rsidP="007168D6">
      <w:pP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  <w:t>Operational Manager</w:t>
      </w:r>
    </w:p>
    <w:p w14:paraId="7C8EED36" w14:textId="77777777" w:rsidR="007168D6" w:rsidRDefault="007168D6" w:rsidP="007168D6">
      <w:pP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  <w:t>082-7734901</w:t>
      </w:r>
    </w:p>
    <w:p w14:paraId="122F3791" w14:textId="77777777" w:rsidR="007168D6" w:rsidRDefault="007168D6" w:rsidP="007168D6">
      <w:pPr>
        <w:rPr>
          <w:rFonts w:ascii="Calibri" w:eastAsia="Calibri" w:hAnsi="Calibri" w:cs="Calibri"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b/>
          <w:bCs/>
          <w:i/>
          <w:iCs/>
          <w:noProof/>
          <w:color w:val="1F497D"/>
          <w:kern w:val="2"/>
          <w:sz w:val="24"/>
          <w:szCs w:val="24"/>
          <w:lang w:eastAsia="en-ZA"/>
          <w14:ligatures w14:val="standardContextual"/>
        </w:rPr>
        <w:t>EDEN TWEEKAMP•BIATHLON</w:t>
      </w:r>
      <w:r>
        <w:rPr>
          <w:rFonts w:ascii="Calibri" w:eastAsia="Calibri" w:hAnsi="Calibri" w:cs="Calibri"/>
          <w:noProof/>
          <w:color w:val="1F497D"/>
          <w:kern w:val="2"/>
          <w:sz w:val="24"/>
          <w:szCs w:val="24"/>
          <w:lang w:eastAsia="en-ZA"/>
          <w14:ligatures w14:val="standardContextual"/>
        </w:rPr>
        <w:t xml:space="preserve">  </w:t>
      </w:r>
    </w:p>
    <w:p w14:paraId="38736E66" w14:textId="77777777" w:rsidR="007168D6" w:rsidRDefault="007168D6" w:rsidP="007168D6">
      <w:pPr>
        <w:rPr>
          <w:rFonts w:ascii="Calibri" w:eastAsia="Calibri" w:hAnsi="Calibri" w:cs="Calibri"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noProof/>
          <w:color w:val="1F497D"/>
          <w:kern w:val="2"/>
          <w:sz w:val="24"/>
          <w:szCs w:val="24"/>
          <w:lang w:eastAsia="en-ZA"/>
          <w14:ligatures w14:val="standardContextual"/>
        </w:rPr>
        <w:t>NPO 275-527</w:t>
      </w:r>
    </w:p>
    <w:p w14:paraId="3F5F05CA" w14:textId="071C3AFE" w:rsidR="007168D6" w:rsidRDefault="007168D6" w:rsidP="007168D6">
      <w:pPr>
        <w:rPr>
          <w:rFonts w:asciiTheme="minorHAnsi" w:eastAsiaTheme="minorEastAsia" w:hAnsiTheme="minorHAnsi" w:cstheme="minorBidi"/>
          <w:noProof/>
          <w:sz w:val="22"/>
          <w:szCs w:val="22"/>
          <w:lang w:eastAsia="en-ZA"/>
        </w:rPr>
      </w:pPr>
      <w:r>
        <w:rPr>
          <w:rFonts w:ascii="Calibri" w:eastAsia="Calibri" w:hAnsi="Calibri" w:cs="Calibri"/>
          <w:noProof/>
          <w:lang w:eastAsia="en-ZA"/>
        </w:rPr>
        <w:drawing>
          <wp:inline distT="0" distB="0" distL="0" distR="0" wp14:anchorId="710F4433" wp14:editId="6C4EFE8B">
            <wp:extent cx="441960" cy="441960"/>
            <wp:effectExtent l="0" t="0" r="0" b="0"/>
            <wp:docPr id="421877131" name="Picture 3" descr="A green shield with a white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green shield with a white fl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1F497D"/>
          <w:lang w:eastAsia="en-ZA"/>
        </w:rPr>
        <w:t> </w:t>
      </w:r>
      <w:r>
        <w:rPr>
          <w:rFonts w:ascii="Calibri" w:eastAsia="Calibri" w:hAnsi="Calibri" w:cs="Calibri"/>
          <w:noProof/>
          <w:lang w:eastAsia="en-ZA"/>
        </w:rPr>
        <w:drawing>
          <wp:inline distT="0" distB="0" distL="0" distR="0" wp14:anchorId="71B840AD" wp14:editId="0FE3AC7A">
            <wp:extent cx="1386840" cy="510540"/>
            <wp:effectExtent l="0" t="0" r="3810" b="3810"/>
            <wp:docPr id="1965881072" name="Picture 2" descr="Description: C:\Users\User\AppData\Local\Microsoft\Windows\Temporary Internet Files\Content.Outlook\XNDV6BD0\HIGHGATE LOGO NEW 20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User\AppData\Local\Microsoft\Windows\Temporary Internet Files\Content.Outlook\XNDV6BD0\HIGHGATE LOGO NEW 2018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lang w:eastAsia="en-ZA"/>
        </w:rPr>
        <w:drawing>
          <wp:inline distT="0" distB="0" distL="0" distR="0" wp14:anchorId="44961945" wp14:editId="3953E8F5">
            <wp:extent cx="815340" cy="579120"/>
            <wp:effectExtent l="0" t="0" r="3810" b="0"/>
            <wp:docPr id="800852931" name="Picture 1" descr="A logo for a marath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marath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05DC506" w14:textId="134A1A43" w:rsidR="001261B3" w:rsidRPr="008F6F7F" w:rsidRDefault="001261B3" w:rsidP="008F6F7F"/>
    <w:sectPr w:rsidR="001261B3" w:rsidRPr="008F6F7F" w:rsidSect="004C60C6">
      <w:headerReference w:type="default" r:id="rId12"/>
      <w:footerReference w:type="default" r:id="rId13"/>
      <w:pgSz w:w="11906" w:h="16838"/>
      <w:pgMar w:top="284" w:right="851" w:bottom="567" w:left="85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0DD6" w14:textId="77777777" w:rsidR="00DD09F8" w:rsidRDefault="00DD09F8" w:rsidP="0054379E">
      <w:r>
        <w:separator/>
      </w:r>
    </w:p>
  </w:endnote>
  <w:endnote w:type="continuationSeparator" w:id="0">
    <w:p w14:paraId="0B3BE550" w14:textId="77777777" w:rsidR="00DD09F8" w:rsidRDefault="00DD09F8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06E" w14:textId="4865FFF7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6C2D3FF8" wp14:editId="1EFBFF23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77A6E0" wp14:editId="3D49ABF4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54DA">
      <w:rPr>
        <w:b/>
        <w:i/>
      </w:rPr>
      <w:t xml:space="preserve">  </w:t>
    </w:r>
    <w:r>
      <w:rPr>
        <w:b/>
        <w:i/>
      </w:rPr>
      <w:t xml:space="preserve">  </w:t>
    </w:r>
    <w:r w:rsidR="00A75366">
      <w:rPr>
        <w:b/>
        <w:i/>
      </w:rPr>
      <w:t xml:space="preserve"> </w:t>
    </w:r>
    <w:r w:rsidR="002875EF">
      <w:rPr>
        <w:b/>
        <w:i/>
      </w:rPr>
      <w:t xml:space="preserve">     </w:t>
    </w:r>
    <w:r w:rsidR="005354DA">
      <w:rPr>
        <w:b/>
        <w:i/>
        <w:noProof/>
      </w:rPr>
      <w:drawing>
        <wp:inline distT="0" distB="0" distL="0" distR="0" wp14:anchorId="08203389" wp14:editId="3BBFFA82">
          <wp:extent cx="1150620" cy="423644"/>
          <wp:effectExtent l="0" t="0" r="0" b="0"/>
          <wp:docPr id="20173860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649" cy="4284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5366">
      <w:rPr>
        <w:b/>
        <w:i/>
      </w:rPr>
      <w:t xml:space="preserve">  </w:t>
    </w:r>
    <w:r w:rsidR="00E41B36">
      <w:rPr>
        <w:b/>
        <w:i/>
      </w:rPr>
      <w:t xml:space="preserve">        </w:t>
    </w:r>
    <w:r w:rsidR="00901071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4E567B8B" wp14:editId="66CE5D68">
          <wp:extent cx="781050" cy="440028"/>
          <wp:effectExtent l="0" t="0" r="0" b="0"/>
          <wp:docPr id="3" name="Picture 3" descr="Image result for oudtshoorn municipa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oudtshoorn municipality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2" cy="44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</w:rPr>
      <w:t xml:space="preserve"> </w:t>
    </w:r>
    <w:r w:rsidR="004643E0">
      <w:rPr>
        <w:b/>
        <w:i/>
      </w:rPr>
      <w:t xml:space="preserve"> </w:t>
    </w:r>
    <w:r w:rsidR="002875EF">
      <w:rPr>
        <w:b/>
        <w:i/>
      </w:rPr>
      <w:t xml:space="preserve">     </w:t>
    </w:r>
    <w:r w:rsidR="004643E0">
      <w:rPr>
        <w:b/>
        <w:i/>
      </w:rPr>
      <w:t xml:space="preserve">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E41B36">
      <w:rPr>
        <w:b/>
        <w:i/>
      </w:rPr>
      <w:t xml:space="preserve">   </w:t>
    </w:r>
    <w:r w:rsidR="002875EF">
      <w:rPr>
        <w:b/>
        <w:i/>
      </w:rPr>
      <w:t xml:space="preserve"> </w:t>
    </w:r>
    <w:r w:rsidR="00836F5F">
      <w:rPr>
        <w:b/>
        <w:i/>
      </w:rPr>
      <w:t xml:space="preserve"> </w:t>
    </w:r>
    <w:r w:rsidR="00B1259D">
      <w:t xml:space="preserve"> </w:t>
    </w:r>
    <w:r w:rsidR="00E41B36">
      <w:rPr>
        <w:noProof/>
      </w:rPr>
      <w:drawing>
        <wp:inline distT="0" distB="0" distL="0" distR="0" wp14:anchorId="374795EC" wp14:editId="58CAE409">
          <wp:extent cx="1670685" cy="450850"/>
          <wp:effectExtent l="0" t="0" r="0" b="0"/>
          <wp:docPr id="12" name="Picture 1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947" cy="48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9D">
      <w:rPr>
        <w:b/>
        <w:i/>
      </w:rPr>
      <w:t xml:space="preserve"> </w:t>
    </w:r>
    <w:r w:rsidR="001C36ED">
      <w:rPr>
        <w:b/>
        <w:i/>
      </w:rPr>
      <w:t xml:space="preserve">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</w:t>
    </w:r>
    <w:r w:rsidR="002875EF">
      <w:rPr>
        <w:b/>
        <w:i/>
      </w:rPr>
      <w:t xml:space="preserve">   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7270A" w14:textId="77777777" w:rsidR="00DD09F8" w:rsidRDefault="00DD09F8" w:rsidP="0054379E">
      <w:r>
        <w:separator/>
      </w:r>
    </w:p>
  </w:footnote>
  <w:footnote w:type="continuationSeparator" w:id="0">
    <w:p w14:paraId="7B9143D2" w14:textId="77777777" w:rsidR="00DD09F8" w:rsidRDefault="00DD09F8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D60E" w14:textId="1D63ECAD" w:rsidR="00963A7A" w:rsidRDefault="005354DA" w:rsidP="00963A7A">
    <w:pPr>
      <w:pStyle w:val="NormalWeb"/>
    </w:pPr>
    <w:r>
      <w:t xml:space="preserve">    </w:t>
    </w:r>
    <w:r w:rsidR="00CD546B">
      <w:t xml:space="preserve">  </w:t>
    </w:r>
    <w:r>
      <w:t xml:space="preserve">     </w:t>
    </w:r>
  </w:p>
  <w:p w14:paraId="750389FD" w14:textId="3A74DBC9" w:rsidR="00963A7A" w:rsidRPr="00963A7A" w:rsidRDefault="005354DA" w:rsidP="00963A7A">
    <w:pPr>
      <w:rPr>
        <w:lang w:val="en-ZA"/>
      </w:rPr>
    </w:pPr>
    <w:r>
      <w:t xml:space="preserve">           </w:t>
    </w:r>
  </w:p>
  <w:p w14:paraId="5C959C38" w14:textId="40F91B0B" w:rsidR="00A05A90" w:rsidRDefault="00963A7A" w:rsidP="00A05A90">
    <w:pPr>
      <w:rPr>
        <w:rFonts w:ascii="Calibri" w:hAnsi="Calibri"/>
        <w:color w:val="1F497D"/>
        <w:lang w:val="en-ZA"/>
      </w:rPr>
    </w:pPr>
    <w:r w:rsidRPr="00963A7A">
      <w:rPr>
        <w:noProof/>
        <w:lang w:val="en-ZA"/>
      </w:rPr>
      <w:drawing>
        <wp:inline distT="0" distB="0" distL="0" distR="0" wp14:anchorId="57F21153" wp14:editId="69F6F507">
          <wp:extent cx="795147" cy="562708"/>
          <wp:effectExtent l="0" t="0" r="5080" b="8890"/>
          <wp:docPr id="721110487" name="Picture 1" descr="A logo for a marath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110487" name="Picture 1" descr="A logo for a marath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191" cy="582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b/>
        <w:i/>
        <w:sz w:val="40"/>
        <w:szCs w:val="40"/>
      </w:rPr>
      <w:t xml:space="preserve">           </w:t>
    </w:r>
    <w:r w:rsidR="009965BB" w:rsidRPr="00E1604C">
      <w:rPr>
        <w:rFonts w:asciiTheme="minorHAnsi" w:hAnsiTheme="minorHAnsi" w:cstheme="minorHAnsi"/>
        <w:b/>
        <w:i/>
        <w:sz w:val="40"/>
        <w:szCs w:val="40"/>
      </w:rPr>
      <w:t>EDEN</w:t>
    </w:r>
    <w:r w:rsidR="007C1EB8" w:rsidRPr="00E1604C">
      <w:rPr>
        <w:rFonts w:asciiTheme="minorHAnsi" w:hAnsiTheme="minorHAnsi" w:cstheme="minorHAnsi"/>
        <w:b/>
        <w:i/>
        <w:sz w:val="40"/>
        <w:szCs w:val="40"/>
      </w:rPr>
      <w:t xml:space="preserve"> TWEEKAMP•BIATHLON</w:t>
    </w:r>
    <w:r w:rsidR="009354B0">
      <w:rPr>
        <w:rFonts w:asciiTheme="minorHAnsi" w:hAnsiTheme="minorHAnsi" w:cstheme="minorHAnsi"/>
        <w:b/>
        <w:i/>
        <w:sz w:val="40"/>
        <w:szCs w:val="40"/>
      </w:rPr>
      <w:t xml:space="preserve">   </w:t>
    </w:r>
    <w:r w:rsidR="00A05A90">
      <w:rPr>
        <w:noProof/>
      </w:rPr>
      <w:t xml:space="preserve">                  </w:t>
    </w:r>
    <w:r w:rsidR="009965BB">
      <w:rPr>
        <w:noProof/>
        <w:lang w:val="en-ZA" w:eastAsia="en-ZA"/>
      </w:rPr>
      <w:drawing>
        <wp:inline distT="0" distB="0" distL="0" distR="0" wp14:anchorId="638D1B30" wp14:editId="17EA49EC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604C">
      <w:t xml:space="preserve">     </w:t>
    </w:r>
    <w:r w:rsidR="00CD546B">
      <w:t xml:space="preserve">                                                                                            </w:t>
    </w:r>
    <w:r w:rsidR="007828FE">
      <w:t xml:space="preserve"> </w:t>
    </w:r>
    <w:r w:rsidR="007828FE" w:rsidRPr="007828FE">
      <w:rPr>
        <w:rFonts w:asciiTheme="minorHAnsi" w:hAnsiTheme="minorHAnsi" w:cstheme="minorHAnsi"/>
        <w:b/>
        <w:bCs/>
      </w:rPr>
      <w:t xml:space="preserve">NPO 275-527                </w:t>
    </w:r>
    <w:r w:rsidR="007828FE">
      <w:rPr>
        <w:rFonts w:asciiTheme="minorHAnsi" w:hAnsiTheme="minorHAnsi" w:cstheme="minorHAnsi"/>
        <w:b/>
        <w:bCs/>
      </w:rPr>
      <w:t xml:space="preserve">          </w:t>
    </w:r>
    <w:r w:rsidR="007828FE" w:rsidRPr="007828FE">
      <w:rPr>
        <w:rFonts w:asciiTheme="minorHAnsi" w:hAnsiTheme="minorHAnsi" w:cstheme="minorHAnsi"/>
        <w:b/>
        <w:bCs/>
      </w:rPr>
      <w:t xml:space="preserve">    </w:t>
    </w:r>
    <w:r w:rsidR="00A05A90">
      <w:rPr>
        <w:rFonts w:asciiTheme="minorHAnsi" w:hAnsiTheme="minorHAnsi" w:cstheme="minorHAnsi"/>
        <w:b/>
        <w:bCs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>108 Jan van Riebeeck Rd</w:t>
    </w:r>
    <w:r w:rsidR="0054379E" w:rsidRPr="007828FE">
      <w:rPr>
        <w:rFonts w:asciiTheme="minorHAnsi" w:hAnsiTheme="minorHAnsi" w:cstheme="minorHAnsi"/>
        <w:b/>
        <w:noProof/>
        <w:lang w:eastAsia="en-ZA"/>
      </w:rPr>
      <w:t>, OUDTSTHOORN, 662</w:t>
    </w:r>
    <w:r w:rsidR="00E1604C" w:rsidRPr="007828FE">
      <w:rPr>
        <w:rFonts w:asciiTheme="minorHAnsi" w:hAnsiTheme="minorHAnsi" w:cstheme="minorHAnsi"/>
        <w:b/>
        <w:noProof/>
        <w:lang w:eastAsia="en-ZA"/>
      </w:rPr>
      <w:t>5</w:t>
    </w:r>
    <w:r w:rsidR="00901071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r w:rsidR="0054379E" w:rsidRPr="007828FE">
      <w:rPr>
        <w:rFonts w:asciiTheme="minorHAnsi" w:hAnsiTheme="minorHAnsi" w:cstheme="minorHAnsi"/>
        <w:b/>
        <w:noProof/>
        <w:lang w:eastAsia="en-ZA"/>
      </w:rPr>
      <w:t>082-</w:t>
    </w:r>
    <w:r w:rsidR="005A5AB6">
      <w:rPr>
        <w:rFonts w:asciiTheme="minorHAnsi" w:hAnsiTheme="minorHAnsi" w:cstheme="minorHAnsi"/>
        <w:b/>
        <w:noProof/>
        <w:lang w:eastAsia="en-ZA"/>
      </w:rPr>
      <w:t>7734901</w:t>
    </w:r>
    <w:r w:rsidR="00A05A90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828F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07D10">
      <w:rPr>
        <w:rFonts w:asciiTheme="minorHAnsi" w:hAnsiTheme="minorHAnsi" w:cstheme="minorHAnsi"/>
        <w:b/>
        <w:noProof/>
        <w:lang w:eastAsia="en-ZA"/>
      </w:rPr>
      <w:t xml:space="preserve">    </w:t>
    </w:r>
    <w:r w:rsidR="004802DF">
      <w:rPr>
        <w:rFonts w:asciiTheme="minorHAnsi" w:hAnsiTheme="minorHAnsi" w:cstheme="minorHAnsi"/>
        <w:b/>
        <w:noProof/>
        <w:lang w:eastAsia="en-ZA"/>
      </w:rPr>
      <w:t xml:space="preserve">  </w:t>
    </w:r>
    <w:hyperlink r:id="rId3" w:history="1">
      <w:r w:rsidR="00C262B3" w:rsidRPr="00C636EC">
        <w:rPr>
          <w:rStyle w:val="Hyperlink"/>
          <w:rFonts w:asciiTheme="minorHAnsi" w:hAnsiTheme="minorHAnsi" w:cstheme="minorHAnsi"/>
          <w:b/>
          <w:bCs/>
        </w:rPr>
        <w:t>davesusvdw@gmail.com</w:t>
      </w:r>
    </w:hyperlink>
  </w:p>
  <w:p w14:paraId="023CFB0F" w14:textId="77777777" w:rsidR="00E93C3E" w:rsidRDefault="007828FE" w:rsidP="00A802D1">
    <w:pPr>
      <w:pStyle w:val="Header"/>
      <w:jc w:val="right"/>
      <w:rPr>
        <w:rFonts w:asciiTheme="minorHAnsi" w:hAnsiTheme="minorHAnsi" w:cstheme="minorHAnsi"/>
        <w:b/>
        <w:i/>
        <w:noProof/>
        <w:color w:val="FF0000"/>
        <w:lang w:eastAsia="en-ZA"/>
      </w:rPr>
    </w:pPr>
    <w:r w:rsidRPr="007828FE">
      <w:rPr>
        <w:rFonts w:asciiTheme="minorHAnsi" w:hAnsiTheme="minorHAnsi" w:cstheme="minorHAnsi"/>
        <w:b/>
        <w:noProof/>
        <w:lang w:eastAsia="en-ZA"/>
      </w:rPr>
      <w:t xml:space="preserve">          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C1EB8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C2E39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9354B0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hyperlink r:id="rId4" w:history="1">
      <w:r w:rsidR="00A802D1" w:rsidRPr="00365DAA">
        <w:rPr>
          <w:rStyle w:val="Hyperlink"/>
          <w:rFonts w:asciiTheme="minorHAnsi" w:hAnsiTheme="minorHAnsi" w:cstheme="minorHAnsi"/>
          <w:b/>
          <w:noProof/>
          <w:lang w:eastAsia="en-ZA"/>
        </w:rPr>
        <w:t>www.edenbiathlon.com</w:t>
      </w:r>
    </w:hyperlink>
    <w:r w:rsidR="00A802D1">
      <w:rPr>
        <w:rFonts w:asciiTheme="minorHAnsi" w:hAnsiTheme="minorHAnsi" w:cstheme="minorHAnsi"/>
        <w:b/>
        <w:noProof/>
        <w:lang w:eastAsia="en-ZA"/>
      </w:rPr>
      <w:t xml:space="preserve"> </w:t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</w:t>
    </w:r>
  </w:p>
  <w:p w14:paraId="2988EFC7" w14:textId="1A44CFD8" w:rsidR="00DA5953" w:rsidRPr="00DA5953" w:rsidRDefault="00E93C3E" w:rsidP="005C4BF9">
    <w:pPr>
      <w:pStyle w:val="Header"/>
      <w:jc w:val="right"/>
      <w:rPr>
        <w:i/>
        <w:noProof/>
        <w:color w:val="FF0000"/>
        <w:lang w:eastAsia="en-ZA"/>
      </w:rPr>
    </w:pPr>
    <w:r>
      <w:rPr>
        <w:rFonts w:asciiTheme="minorHAnsi" w:hAnsiTheme="minorHAnsi" w:cstheme="minorHAnsi"/>
        <w:b/>
        <w:iCs/>
        <w:noProof/>
        <w:color w:val="0070C0"/>
        <w:sz w:val="24"/>
        <w:szCs w:val="24"/>
        <w:lang w:eastAsia="en-ZA"/>
      </w:rPr>
      <w:t>WESTERN CAPE BIATHLON FORUM</w:t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>
      <w:rPr>
        <w:rFonts w:asciiTheme="minorHAnsi" w:hAnsiTheme="minorHAnsi" w:cstheme="minorHAnsi"/>
        <w:b/>
        <w:i/>
        <w:noProof/>
        <w:color w:val="FF0000"/>
        <w:lang w:eastAsia="en-ZA"/>
      </w:rPr>
      <w:drawing>
        <wp:inline distT="0" distB="0" distL="0" distR="0" wp14:anchorId="5B4893CB" wp14:editId="2D54C1AC">
          <wp:extent cx="373380" cy="355600"/>
          <wp:effectExtent l="0" t="0" r="7620" b="6350"/>
          <wp:docPr id="16471201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831" cy="3569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>
      <w:rPr>
        <w:noProof/>
      </w:rPr>
      <w:drawing>
        <wp:inline distT="0" distB="0" distL="0" distR="0" wp14:anchorId="05AC7A42" wp14:editId="7746D1C6">
          <wp:extent cx="594157" cy="327660"/>
          <wp:effectExtent l="0" t="0" r="0" b="0"/>
          <wp:docPr id="1790150891" name="Picture 1" descr="A red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150891" name="Picture 1" descr="A red and blu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530" cy="333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</w:t>
    </w:r>
    <w:r w:rsidR="005C4BF9">
      <w:rPr>
        <w:rFonts w:asciiTheme="minorHAnsi" w:hAnsiTheme="minorHAnsi" w:cstheme="minorHAnsi"/>
        <w:b/>
        <w:i/>
        <w:noProof/>
        <w:color w:val="FF0000"/>
        <w:lang w:eastAsia="en-ZA"/>
      </w:rPr>
      <w:drawing>
        <wp:inline distT="0" distB="0" distL="0" distR="0" wp14:anchorId="67BE9B4E" wp14:editId="78C110A8">
          <wp:extent cx="358140" cy="358140"/>
          <wp:effectExtent l="0" t="0" r="3810" b="3810"/>
          <wp:docPr id="179974451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58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 w:rsidR="009354B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 w:rsidR="003042C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</w:t>
    </w:r>
    <w:r w:rsidR="00DA5953">
      <w:rPr>
        <w:b/>
        <w:i/>
        <w:noProof/>
        <w:color w:val="FF0000"/>
        <w:sz w:val="16"/>
        <w:szCs w:val="16"/>
        <w:lang w:eastAsia="en-ZA"/>
      </w:rPr>
      <w:t xml:space="preserve">   </w:t>
    </w:r>
  </w:p>
  <w:p w14:paraId="05637DDD" w14:textId="77777777" w:rsidR="00DB613E" w:rsidRDefault="00000000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68F3CDD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18E"/>
    <w:multiLevelType w:val="hybridMultilevel"/>
    <w:tmpl w:val="16F05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63DE"/>
    <w:multiLevelType w:val="hybridMultilevel"/>
    <w:tmpl w:val="EB140810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0293F"/>
    <w:multiLevelType w:val="hybridMultilevel"/>
    <w:tmpl w:val="288E4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86705"/>
    <w:multiLevelType w:val="hybridMultilevel"/>
    <w:tmpl w:val="EBF24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367CC"/>
    <w:multiLevelType w:val="hybridMultilevel"/>
    <w:tmpl w:val="3A9CEF6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A26DD"/>
    <w:multiLevelType w:val="hybridMultilevel"/>
    <w:tmpl w:val="71D2EA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F5E6B"/>
    <w:multiLevelType w:val="hybridMultilevel"/>
    <w:tmpl w:val="1DCC9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4672D"/>
    <w:multiLevelType w:val="hybridMultilevel"/>
    <w:tmpl w:val="CA6624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93000"/>
    <w:multiLevelType w:val="hybridMultilevel"/>
    <w:tmpl w:val="61C88D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F3E40"/>
    <w:multiLevelType w:val="hybridMultilevel"/>
    <w:tmpl w:val="B644CDF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E0A1A"/>
    <w:multiLevelType w:val="hybridMultilevel"/>
    <w:tmpl w:val="B2C2578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50736">
    <w:abstractNumId w:val="27"/>
  </w:num>
  <w:num w:numId="2" w16cid:durableId="1964313274">
    <w:abstractNumId w:val="16"/>
  </w:num>
  <w:num w:numId="3" w16cid:durableId="851381166">
    <w:abstractNumId w:val="21"/>
  </w:num>
  <w:num w:numId="4" w16cid:durableId="2128157987">
    <w:abstractNumId w:val="3"/>
  </w:num>
  <w:num w:numId="5" w16cid:durableId="1893157482">
    <w:abstractNumId w:val="28"/>
  </w:num>
  <w:num w:numId="6" w16cid:durableId="1009677886">
    <w:abstractNumId w:val="31"/>
  </w:num>
  <w:num w:numId="7" w16cid:durableId="360937960">
    <w:abstractNumId w:val="8"/>
  </w:num>
  <w:num w:numId="8" w16cid:durableId="141539844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356705">
    <w:abstractNumId w:val="26"/>
  </w:num>
  <w:num w:numId="10" w16cid:durableId="1394308968">
    <w:abstractNumId w:val="20"/>
  </w:num>
  <w:num w:numId="11" w16cid:durableId="27266073">
    <w:abstractNumId w:val="32"/>
  </w:num>
  <w:num w:numId="12" w16cid:durableId="1790590610">
    <w:abstractNumId w:val="5"/>
  </w:num>
  <w:num w:numId="13" w16cid:durableId="874540074">
    <w:abstractNumId w:val="9"/>
  </w:num>
  <w:num w:numId="14" w16cid:durableId="1090926837">
    <w:abstractNumId w:val="23"/>
  </w:num>
  <w:num w:numId="15" w16cid:durableId="1899126535">
    <w:abstractNumId w:val="18"/>
  </w:num>
  <w:num w:numId="16" w16cid:durableId="1412502046">
    <w:abstractNumId w:val="25"/>
  </w:num>
  <w:num w:numId="17" w16cid:durableId="457528045">
    <w:abstractNumId w:val="33"/>
  </w:num>
  <w:num w:numId="18" w16cid:durableId="1310817421">
    <w:abstractNumId w:val="10"/>
  </w:num>
  <w:num w:numId="19" w16cid:durableId="2021618301">
    <w:abstractNumId w:val="17"/>
  </w:num>
  <w:num w:numId="20" w16cid:durableId="1855682732">
    <w:abstractNumId w:val="13"/>
  </w:num>
  <w:num w:numId="21" w16cid:durableId="1703509286">
    <w:abstractNumId w:val="15"/>
  </w:num>
  <w:num w:numId="22" w16cid:durableId="1493333962">
    <w:abstractNumId w:val="2"/>
  </w:num>
  <w:num w:numId="23" w16cid:durableId="1141114063">
    <w:abstractNumId w:val="14"/>
  </w:num>
  <w:num w:numId="24" w16cid:durableId="81075275">
    <w:abstractNumId w:val="29"/>
  </w:num>
  <w:num w:numId="25" w16cid:durableId="1082410382">
    <w:abstractNumId w:val="22"/>
  </w:num>
  <w:num w:numId="26" w16cid:durableId="33816899">
    <w:abstractNumId w:val="19"/>
  </w:num>
  <w:num w:numId="27" w16cid:durableId="771970124">
    <w:abstractNumId w:val="30"/>
  </w:num>
  <w:num w:numId="28" w16cid:durableId="1476408186">
    <w:abstractNumId w:val="6"/>
  </w:num>
  <w:num w:numId="29" w16cid:durableId="1292902074">
    <w:abstractNumId w:val="24"/>
  </w:num>
  <w:num w:numId="30" w16cid:durableId="78527102">
    <w:abstractNumId w:val="12"/>
  </w:num>
  <w:num w:numId="31" w16cid:durableId="311564917">
    <w:abstractNumId w:val="7"/>
  </w:num>
  <w:num w:numId="32" w16cid:durableId="1733427827">
    <w:abstractNumId w:val="4"/>
  </w:num>
  <w:num w:numId="33" w16cid:durableId="1290627233">
    <w:abstractNumId w:val="0"/>
  </w:num>
  <w:num w:numId="34" w16cid:durableId="2080858386">
    <w:abstractNumId w:val="1"/>
  </w:num>
  <w:num w:numId="35" w16cid:durableId="7460713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01675"/>
    <w:rsid w:val="00005EB2"/>
    <w:rsid w:val="00015119"/>
    <w:rsid w:val="00021E66"/>
    <w:rsid w:val="00030065"/>
    <w:rsid w:val="000308F0"/>
    <w:rsid w:val="000418BB"/>
    <w:rsid w:val="000431DC"/>
    <w:rsid w:val="000707CB"/>
    <w:rsid w:val="00083C14"/>
    <w:rsid w:val="000C38A8"/>
    <w:rsid w:val="000E483C"/>
    <w:rsid w:val="000E64C8"/>
    <w:rsid w:val="001044F3"/>
    <w:rsid w:val="001063F3"/>
    <w:rsid w:val="001065B8"/>
    <w:rsid w:val="001066FC"/>
    <w:rsid w:val="001132F2"/>
    <w:rsid w:val="00116C0D"/>
    <w:rsid w:val="001178A9"/>
    <w:rsid w:val="00122DEF"/>
    <w:rsid w:val="001261B3"/>
    <w:rsid w:val="00127CD4"/>
    <w:rsid w:val="001322DB"/>
    <w:rsid w:val="001757F7"/>
    <w:rsid w:val="00177E36"/>
    <w:rsid w:val="001A0F6C"/>
    <w:rsid w:val="001A19F6"/>
    <w:rsid w:val="001A4C9A"/>
    <w:rsid w:val="001C36ED"/>
    <w:rsid w:val="001D04FF"/>
    <w:rsid w:val="001D3CF2"/>
    <w:rsid w:val="001D6DFE"/>
    <w:rsid w:val="00213C63"/>
    <w:rsid w:val="00220DEF"/>
    <w:rsid w:val="00236361"/>
    <w:rsid w:val="002622CA"/>
    <w:rsid w:val="00266FD9"/>
    <w:rsid w:val="00273A4A"/>
    <w:rsid w:val="00284FC2"/>
    <w:rsid w:val="0028607F"/>
    <w:rsid w:val="002875EF"/>
    <w:rsid w:val="002973CD"/>
    <w:rsid w:val="002C5B60"/>
    <w:rsid w:val="002D696A"/>
    <w:rsid w:val="002F1606"/>
    <w:rsid w:val="002F329B"/>
    <w:rsid w:val="002F4A25"/>
    <w:rsid w:val="003000A3"/>
    <w:rsid w:val="003042C0"/>
    <w:rsid w:val="00307F3C"/>
    <w:rsid w:val="003203BB"/>
    <w:rsid w:val="00321C25"/>
    <w:rsid w:val="0034585D"/>
    <w:rsid w:val="003468FE"/>
    <w:rsid w:val="00364D8E"/>
    <w:rsid w:val="00364F08"/>
    <w:rsid w:val="003716D8"/>
    <w:rsid w:val="003820A3"/>
    <w:rsid w:val="003853B1"/>
    <w:rsid w:val="00385522"/>
    <w:rsid w:val="00394B02"/>
    <w:rsid w:val="003B0701"/>
    <w:rsid w:val="003C1C72"/>
    <w:rsid w:val="003C500D"/>
    <w:rsid w:val="003D36F1"/>
    <w:rsid w:val="003D6A60"/>
    <w:rsid w:val="00403603"/>
    <w:rsid w:val="00415C22"/>
    <w:rsid w:val="00416629"/>
    <w:rsid w:val="00436362"/>
    <w:rsid w:val="00442611"/>
    <w:rsid w:val="00457287"/>
    <w:rsid w:val="00457601"/>
    <w:rsid w:val="00462FEA"/>
    <w:rsid w:val="0046367E"/>
    <w:rsid w:val="004643E0"/>
    <w:rsid w:val="00465199"/>
    <w:rsid w:val="004802DF"/>
    <w:rsid w:val="004C0DF1"/>
    <w:rsid w:val="004C60C6"/>
    <w:rsid w:val="004D264C"/>
    <w:rsid w:val="004D541F"/>
    <w:rsid w:val="004F3A33"/>
    <w:rsid w:val="00521820"/>
    <w:rsid w:val="00523156"/>
    <w:rsid w:val="005354DA"/>
    <w:rsid w:val="005422B8"/>
    <w:rsid w:val="0054379E"/>
    <w:rsid w:val="00552A97"/>
    <w:rsid w:val="00561A15"/>
    <w:rsid w:val="00581D18"/>
    <w:rsid w:val="00582F94"/>
    <w:rsid w:val="0058412C"/>
    <w:rsid w:val="00594AE3"/>
    <w:rsid w:val="00595DF1"/>
    <w:rsid w:val="005A5AB6"/>
    <w:rsid w:val="005C4BF9"/>
    <w:rsid w:val="005C7BDC"/>
    <w:rsid w:val="005D0A14"/>
    <w:rsid w:val="005D367E"/>
    <w:rsid w:val="005D64A8"/>
    <w:rsid w:val="005F2271"/>
    <w:rsid w:val="005F625E"/>
    <w:rsid w:val="00603112"/>
    <w:rsid w:val="00607A85"/>
    <w:rsid w:val="00612452"/>
    <w:rsid w:val="006209E8"/>
    <w:rsid w:val="0062388E"/>
    <w:rsid w:val="00643BED"/>
    <w:rsid w:val="00654D2B"/>
    <w:rsid w:val="00656050"/>
    <w:rsid w:val="00671673"/>
    <w:rsid w:val="0068210B"/>
    <w:rsid w:val="0069597B"/>
    <w:rsid w:val="006A667E"/>
    <w:rsid w:val="006B3EE9"/>
    <w:rsid w:val="006C18DC"/>
    <w:rsid w:val="006D110B"/>
    <w:rsid w:val="006D22D5"/>
    <w:rsid w:val="006D3667"/>
    <w:rsid w:val="00704E49"/>
    <w:rsid w:val="007142F7"/>
    <w:rsid w:val="007168D6"/>
    <w:rsid w:val="007468FE"/>
    <w:rsid w:val="007828FE"/>
    <w:rsid w:val="00790C51"/>
    <w:rsid w:val="007A29AE"/>
    <w:rsid w:val="007A2E7B"/>
    <w:rsid w:val="007A58EE"/>
    <w:rsid w:val="007B1AA8"/>
    <w:rsid w:val="007B3C94"/>
    <w:rsid w:val="007C1EB8"/>
    <w:rsid w:val="007D2D54"/>
    <w:rsid w:val="007D45CE"/>
    <w:rsid w:val="007D5934"/>
    <w:rsid w:val="007D6AA2"/>
    <w:rsid w:val="007F2340"/>
    <w:rsid w:val="008018C1"/>
    <w:rsid w:val="00807C4C"/>
    <w:rsid w:val="00834359"/>
    <w:rsid w:val="00836F5F"/>
    <w:rsid w:val="00842C0B"/>
    <w:rsid w:val="00850A56"/>
    <w:rsid w:val="0087316A"/>
    <w:rsid w:val="0088524A"/>
    <w:rsid w:val="00891512"/>
    <w:rsid w:val="008939B6"/>
    <w:rsid w:val="008C0F3A"/>
    <w:rsid w:val="008F6F7F"/>
    <w:rsid w:val="00901071"/>
    <w:rsid w:val="00923371"/>
    <w:rsid w:val="009354B0"/>
    <w:rsid w:val="009430AF"/>
    <w:rsid w:val="00944295"/>
    <w:rsid w:val="009521F4"/>
    <w:rsid w:val="009535FB"/>
    <w:rsid w:val="00963A7A"/>
    <w:rsid w:val="00965093"/>
    <w:rsid w:val="00973F88"/>
    <w:rsid w:val="00984843"/>
    <w:rsid w:val="009923EE"/>
    <w:rsid w:val="00994EB1"/>
    <w:rsid w:val="009965BB"/>
    <w:rsid w:val="009A67A9"/>
    <w:rsid w:val="009B1D86"/>
    <w:rsid w:val="009B6634"/>
    <w:rsid w:val="009E67BB"/>
    <w:rsid w:val="009E6E80"/>
    <w:rsid w:val="009F31CD"/>
    <w:rsid w:val="00A01CB2"/>
    <w:rsid w:val="00A05A90"/>
    <w:rsid w:val="00A07D10"/>
    <w:rsid w:val="00A148D0"/>
    <w:rsid w:val="00A233A1"/>
    <w:rsid w:val="00A44CB4"/>
    <w:rsid w:val="00A46FF6"/>
    <w:rsid w:val="00A562F4"/>
    <w:rsid w:val="00A64AF1"/>
    <w:rsid w:val="00A67870"/>
    <w:rsid w:val="00A75366"/>
    <w:rsid w:val="00A802D1"/>
    <w:rsid w:val="00A836E7"/>
    <w:rsid w:val="00A8377D"/>
    <w:rsid w:val="00A855E7"/>
    <w:rsid w:val="00A855EA"/>
    <w:rsid w:val="00A90502"/>
    <w:rsid w:val="00AA4048"/>
    <w:rsid w:val="00AB07D0"/>
    <w:rsid w:val="00AC1209"/>
    <w:rsid w:val="00AC2E39"/>
    <w:rsid w:val="00AC46D9"/>
    <w:rsid w:val="00AD65A3"/>
    <w:rsid w:val="00AF4126"/>
    <w:rsid w:val="00B0159C"/>
    <w:rsid w:val="00B07831"/>
    <w:rsid w:val="00B1259D"/>
    <w:rsid w:val="00B16B3A"/>
    <w:rsid w:val="00B2646C"/>
    <w:rsid w:val="00B317FA"/>
    <w:rsid w:val="00B32BF7"/>
    <w:rsid w:val="00B369D4"/>
    <w:rsid w:val="00B40A8C"/>
    <w:rsid w:val="00B52A20"/>
    <w:rsid w:val="00B650A2"/>
    <w:rsid w:val="00B7234D"/>
    <w:rsid w:val="00B82186"/>
    <w:rsid w:val="00B83C1A"/>
    <w:rsid w:val="00B92D6B"/>
    <w:rsid w:val="00BA0147"/>
    <w:rsid w:val="00BA64DB"/>
    <w:rsid w:val="00BB2180"/>
    <w:rsid w:val="00BF29B0"/>
    <w:rsid w:val="00BF72F3"/>
    <w:rsid w:val="00BF7495"/>
    <w:rsid w:val="00C03F4B"/>
    <w:rsid w:val="00C05CF7"/>
    <w:rsid w:val="00C20BC1"/>
    <w:rsid w:val="00C215EB"/>
    <w:rsid w:val="00C21D1C"/>
    <w:rsid w:val="00C262B3"/>
    <w:rsid w:val="00C26BF8"/>
    <w:rsid w:val="00C33320"/>
    <w:rsid w:val="00C407CC"/>
    <w:rsid w:val="00C4520D"/>
    <w:rsid w:val="00C53652"/>
    <w:rsid w:val="00C71ABC"/>
    <w:rsid w:val="00C827FB"/>
    <w:rsid w:val="00C977D2"/>
    <w:rsid w:val="00CA3F21"/>
    <w:rsid w:val="00CA5D80"/>
    <w:rsid w:val="00CB32EC"/>
    <w:rsid w:val="00CB4B14"/>
    <w:rsid w:val="00CD3819"/>
    <w:rsid w:val="00CD546B"/>
    <w:rsid w:val="00CE3F18"/>
    <w:rsid w:val="00CE77B4"/>
    <w:rsid w:val="00CF19E5"/>
    <w:rsid w:val="00D02382"/>
    <w:rsid w:val="00D132EB"/>
    <w:rsid w:val="00D21379"/>
    <w:rsid w:val="00D215B9"/>
    <w:rsid w:val="00D27341"/>
    <w:rsid w:val="00D440E1"/>
    <w:rsid w:val="00D562A1"/>
    <w:rsid w:val="00D664CB"/>
    <w:rsid w:val="00D748F6"/>
    <w:rsid w:val="00D8548F"/>
    <w:rsid w:val="00D90AB8"/>
    <w:rsid w:val="00D9217D"/>
    <w:rsid w:val="00D95F26"/>
    <w:rsid w:val="00DA5953"/>
    <w:rsid w:val="00DA68A7"/>
    <w:rsid w:val="00DB613E"/>
    <w:rsid w:val="00DC3587"/>
    <w:rsid w:val="00DD09F8"/>
    <w:rsid w:val="00DE1477"/>
    <w:rsid w:val="00DF51CF"/>
    <w:rsid w:val="00DF6E6D"/>
    <w:rsid w:val="00E06757"/>
    <w:rsid w:val="00E1177E"/>
    <w:rsid w:val="00E1604C"/>
    <w:rsid w:val="00E300F1"/>
    <w:rsid w:val="00E3475D"/>
    <w:rsid w:val="00E40A39"/>
    <w:rsid w:val="00E41B36"/>
    <w:rsid w:val="00E43143"/>
    <w:rsid w:val="00E43816"/>
    <w:rsid w:val="00E53096"/>
    <w:rsid w:val="00E57603"/>
    <w:rsid w:val="00E66264"/>
    <w:rsid w:val="00E82771"/>
    <w:rsid w:val="00E93C3E"/>
    <w:rsid w:val="00F05028"/>
    <w:rsid w:val="00F10E7D"/>
    <w:rsid w:val="00F16850"/>
    <w:rsid w:val="00F4336D"/>
    <w:rsid w:val="00F47F9E"/>
    <w:rsid w:val="00F518C6"/>
    <w:rsid w:val="00F56C91"/>
    <w:rsid w:val="00F633D8"/>
    <w:rsid w:val="00F649C0"/>
    <w:rsid w:val="00F875B5"/>
    <w:rsid w:val="00F90E5E"/>
    <w:rsid w:val="00F911EF"/>
    <w:rsid w:val="00FA58E8"/>
    <w:rsid w:val="00FA59A5"/>
    <w:rsid w:val="00FB1969"/>
    <w:rsid w:val="00FB479F"/>
    <w:rsid w:val="00FC64D3"/>
    <w:rsid w:val="00FD7EB7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B2363"/>
  <w15:docId w15:val="{A070A62D-A739-4F1C-A7A4-D2A25762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36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475D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963A7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jpeg"/><Relationship Id="rId5" Type="http://schemas.openxmlformats.org/officeDocument/2006/relationships/image" Target="media/image14.png"/><Relationship Id="rId4" Type="http://schemas.openxmlformats.org/officeDocument/2006/relationships/image" Target="media/image13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vesusvdw@gmail.com" TargetMode="External"/><Relationship Id="rId7" Type="http://schemas.openxmlformats.org/officeDocument/2006/relationships/image" Target="media/image9.png"/><Relationship Id="rId2" Type="http://schemas.openxmlformats.org/officeDocument/2006/relationships/image" Target="media/image6.jpg"/><Relationship Id="rId1" Type="http://schemas.openxmlformats.org/officeDocument/2006/relationships/image" Target="media/image5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hyperlink" Target="http://www.edenbiathl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18E6-8A49-4FD7-B85B-C86EEA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 vd Walt</cp:lastModifiedBy>
  <cp:revision>3</cp:revision>
  <cp:lastPrinted>2024-12-14T07:10:00Z</cp:lastPrinted>
  <dcterms:created xsi:type="dcterms:W3CDTF">2024-12-14T07:12:00Z</dcterms:created>
  <dcterms:modified xsi:type="dcterms:W3CDTF">2024-12-14T07:13:00Z</dcterms:modified>
</cp:coreProperties>
</file>