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6E91" w14:textId="004CE0E8" w:rsidR="0068210B" w:rsidRPr="00D215B9" w:rsidRDefault="007D0EDB" w:rsidP="0053068F">
      <w:pPr>
        <w:jc w:val="center"/>
      </w:pPr>
      <w:r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345A62" wp14:editId="7352E3F5">
                <wp:simplePos x="0" y="0"/>
                <wp:positionH relativeFrom="column">
                  <wp:posOffset>4168775</wp:posOffset>
                </wp:positionH>
                <wp:positionV relativeFrom="paragraph">
                  <wp:posOffset>4257040</wp:posOffset>
                </wp:positionV>
                <wp:extent cx="1137920" cy="919480"/>
                <wp:effectExtent l="0" t="0" r="24130" b="13970"/>
                <wp:wrapNone/>
                <wp:docPr id="5781751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920" cy="919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9EB53A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EDEN BIATHLON</w:t>
                            </w:r>
                          </w:p>
                          <w:p w14:paraId="5C9B4A1C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NEDBANK [Oudtshoorn]</w:t>
                            </w:r>
                          </w:p>
                          <w:p w14:paraId="4C76FE6B" w14:textId="77777777" w:rsidR="007D0EDB" w:rsidRPr="007D0EDB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</w:pPr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Branch: 162-645</w:t>
                            </w:r>
                          </w:p>
                          <w:p w14:paraId="0C0B3E71" w14:textId="77777777" w:rsidR="007D0EDB" w:rsidRPr="0059507A" w:rsidRDefault="007D0EDB" w:rsidP="007D0EDB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proofErr w:type="spellStart"/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Acc</w:t>
                            </w:r>
                            <w:proofErr w:type="spellEnd"/>
                            <w:r w:rsidRPr="007D0EDB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</w:rPr>
                              <w:t>: 1626 016305</w:t>
                            </w:r>
                          </w:p>
                          <w:p w14:paraId="115BB251" w14:textId="77777777" w:rsidR="007D0EDB" w:rsidRDefault="007D0ED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345A6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28.25pt;margin-top:335.2pt;width:89.6pt;height:72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" fillcolor="white [3201]" strokeweight=".5pt">
                <v:textbox>
                  <w:txbxContent>
                    <w:p w14:paraId="4D9EB53A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EDEN BIATHLON</w:t>
                      </w:r>
                    </w:p>
                    <w:p w14:paraId="5C9B4A1C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NEDBANK [Oudtshoorn]</w:t>
                      </w:r>
                    </w:p>
                    <w:p w14:paraId="4C76FE6B" w14:textId="77777777" w:rsidR="007D0EDB" w:rsidRPr="007D0EDB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</w:pPr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Branch: 162-645</w:t>
                      </w:r>
                    </w:p>
                    <w:p w14:paraId="0C0B3E71" w14:textId="77777777" w:rsidR="007D0EDB" w:rsidRPr="0059507A" w:rsidRDefault="007D0EDB" w:rsidP="007D0EDB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proofErr w:type="spellStart"/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Acc</w:t>
                      </w:r>
                      <w:proofErr w:type="spellEnd"/>
                      <w:r w:rsidRPr="007D0EDB">
                        <w:rPr>
                          <w:rFonts w:asciiTheme="minorHAnsi" w:hAnsiTheme="minorHAnsi" w:cstheme="minorHAnsi"/>
                          <w:b/>
                          <w:color w:val="FF0000"/>
                        </w:rPr>
                        <w:t>: 1626 016305</w:t>
                      </w:r>
                    </w:p>
                    <w:p w14:paraId="115BB251" w14:textId="77777777" w:rsidR="007D0EDB" w:rsidRDefault="007D0EDB"/>
                  </w:txbxContent>
                </v:textbox>
              </v:shape>
            </w:pict>
          </mc:Fallback>
        </mc:AlternateContent>
      </w:r>
      <w:r w:rsidR="0053068F" w:rsidRPr="00FC33B7">
        <w:rPr>
          <w:rFonts w:asciiTheme="minorHAnsi" w:eastAsiaTheme="minorHAnsi" w:hAnsiTheme="minorHAnsi" w:cstheme="minorBidi"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A8731" wp14:editId="4AB07FBC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6263640" cy="7707888"/>
                <wp:effectExtent l="0" t="0" r="22860" b="26670"/>
                <wp:wrapNone/>
                <wp:docPr id="975502521" name="Text Box 975502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3640" cy="770788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6382DD6" w14:textId="77777777" w:rsidR="0053068F" w:rsidRDefault="0053068F" w:rsidP="0053068F">
                            <w:pPr>
                              <w:rPr>
                                <w:b/>
                              </w:rPr>
                            </w:pPr>
                          </w:p>
                          <w:p w14:paraId="14434F00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NAAM VAN KLUB/SKOOL: </w:t>
                            </w:r>
                          </w:p>
                          <w:p w14:paraId="753A67D2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NAME OF CLUB/SCHOOL:  ________________________________________</w:t>
                            </w:r>
                          </w:p>
                          <w:p w14:paraId="5CADE5AA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65086B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TEL: ________________ EPOS/</w:t>
                            </w:r>
                            <w:proofErr w:type="gram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EMAIL:_</w:t>
                            </w:r>
                            <w:proofErr w:type="gram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_____________________________</w:t>
                            </w:r>
                          </w:p>
                          <w:p w14:paraId="2A4C2FA2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7CC32F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ORGANISEERDER:</w:t>
                            </w:r>
                          </w:p>
                          <w:p w14:paraId="7FCB204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ORGANISER:  __________________________________________________</w:t>
                            </w:r>
                          </w:p>
                          <w:p w14:paraId="2EA1ACF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74641C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SEL/CELL:  _________________ [W] TEL: ___________________________</w:t>
                            </w:r>
                          </w:p>
                          <w:p w14:paraId="0B312F63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78F398B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EPOS/EMAIL: ___________________________________________________</w:t>
                            </w:r>
                          </w:p>
                          <w:p w14:paraId="3435B33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B28201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Hiermee word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aansoek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gedoen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om by die EDEN TWEEKAMPVERENIGING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affilieer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erken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hiermee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die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grondwet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gedragskode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van die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vereniging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aanvaar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die POPI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Regulasies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/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We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hereby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apply to affiliate to the EDEN BIATHLON ASSOCIATION and recognise their constitution and code of conduct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and accept the POPI Regulations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D62E7AC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14:paraId="765E6D80" w14:textId="260D10CC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AFFILIASIE VIR 202</w:t>
                            </w:r>
                            <w:r w:rsidR="000C4CC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:        R100 </w:t>
                            </w:r>
                          </w:p>
                          <w:p w14:paraId="1F9BB44C" w14:textId="5DB1B010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AFFILIATION FOR 202</w:t>
                            </w:r>
                            <w:r w:rsidR="000C4CC5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: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R100  </w:t>
                            </w:r>
                          </w:p>
                          <w:p w14:paraId="3360978F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BA31B86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B639D99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 _________________</w:t>
                            </w:r>
                          </w:p>
                          <w:p w14:paraId="17A1E015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SKOOLHOOF/ORGANISEERDER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DATUM/DATE</w:t>
                            </w:r>
                          </w:p>
                          <w:p w14:paraId="381E55E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PRINCIPAL/ORGANISER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</w:t>
                            </w:r>
                          </w:p>
                          <w:p w14:paraId="7ED160D1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417C281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 xml:space="preserve">_________________________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_________________</w:t>
                            </w:r>
                          </w:p>
                          <w:p w14:paraId="531ABF10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EDEN TWEEKAMP TESOURIER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>DATUM/DATE</w:t>
                            </w:r>
                          </w:p>
                          <w:p w14:paraId="4420B84E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EDEN BIATHLON TREASURER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</w:t>
                            </w:r>
                          </w:p>
                          <w:p w14:paraId="364B6CF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06A01767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NB: BEAMPTES: Elke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klub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/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skool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onderneem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om by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elke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byeenkoms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waar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hulle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deelneem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, ten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minste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EEN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beampte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voorsien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[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onderwyser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of </w:t>
                            </w:r>
                            <w:proofErr w:type="spellStart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ouer</w:t>
                            </w:r>
                            <w:proofErr w:type="spellEnd"/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]</w:t>
                            </w:r>
                          </w:p>
                          <w:p w14:paraId="46AE6B76" w14:textId="77777777" w:rsidR="0053068F" w:rsidRPr="00A11239" w:rsidRDefault="0053068F" w:rsidP="0053068F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NB: OFFICIALS: Each club/school undertake to be responsible for at least ONE official at meetings where they partake.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11239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28"/>
                                <w:szCs w:val="28"/>
                              </w:rPr>
                              <w:t>[teacher or parent]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5A8731" id="_x0000_t202" coordsize="21600,21600" o:spt="202" path="m,l,21600r21600,l21600,xe">
                <v:stroke joinstyle="miter"/>
                <v:path gradientshapeok="t" o:connecttype="rect"/>
              </v:shapetype>
              <v:shape id="Text Box 975502521" o:spid="_x0000_s1027" type="#_x0000_t202" style="position:absolute;left:0;text-align:left;margin-left:0;margin-top:29.2pt;width:493.2pt;height:606.9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" fillcolor="window" strokeweight=".5pt">
                <v:textbox>
                  <w:txbxContent>
                    <w:p w14:paraId="66382DD6" w14:textId="77777777" w:rsidR="0053068F" w:rsidRDefault="0053068F" w:rsidP="0053068F">
                      <w:pPr>
                        <w:rPr>
                          <w:b/>
                        </w:rPr>
                      </w:pPr>
                    </w:p>
                    <w:p w14:paraId="14434F00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NAAM VAN KLUB/SKOOL: </w:t>
                      </w:r>
                    </w:p>
                    <w:p w14:paraId="753A67D2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NAME OF CLUB/SCHOOL:  ________________________________________</w:t>
                      </w:r>
                    </w:p>
                    <w:p w14:paraId="5CADE5AA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165086B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TEL: ________________ EPOS/</w:t>
                      </w:r>
                      <w:proofErr w:type="gramStart"/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EMAIL:_</w:t>
                      </w:r>
                      <w:proofErr w:type="gramEnd"/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_____________________________</w:t>
                      </w:r>
                    </w:p>
                    <w:p w14:paraId="2A4C2FA2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47CC32F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ORGANISEERDER:</w:t>
                      </w:r>
                    </w:p>
                    <w:p w14:paraId="7FCB204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ORGANISER:  __________________________________________________</w:t>
                      </w:r>
                    </w:p>
                    <w:p w14:paraId="2EA1ACF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0B74641C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SEL/CELL:  _________________ [W] TEL: ___________________________</w:t>
                      </w:r>
                    </w:p>
                    <w:p w14:paraId="0B312F63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78F398B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EPOS/EMAIL: ___________________________________________________</w:t>
                      </w:r>
                    </w:p>
                    <w:p w14:paraId="3435B33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0B28201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Hiermee word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aansoek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gedoen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om by die EDEN TWEEKAMPVERENIGING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affilieer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erken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hiermee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die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grondwet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gedragskode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van die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vereniging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aanvaar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die POPI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Regulasies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/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We 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hereby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apply to affiliate to the EDEN BIATHLON ASSOCIATION and recognise their constitution and code of conduct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and accept the POPI Regulations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.</w:t>
                      </w:r>
                    </w:p>
                    <w:p w14:paraId="1D62E7AC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</w:p>
                    <w:p w14:paraId="765E6D80" w14:textId="260D10CC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AFFILIASIE VIR 202</w:t>
                      </w:r>
                      <w:r w:rsidR="000C4CC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6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:        R100 </w:t>
                      </w:r>
                    </w:p>
                    <w:p w14:paraId="1F9BB44C" w14:textId="5DB1B010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AFFILIATION FOR 202</w:t>
                      </w:r>
                      <w:r w:rsidR="000C4CC5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6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: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R100  </w:t>
                      </w:r>
                    </w:p>
                    <w:p w14:paraId="3360978F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1BA31B86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5B639D99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__________________________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                   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        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 _________________</w:t>
                      </w:r>
                    </w:p>
                    <w:p w14:paraId="17A1E015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SKOOLHOOF/ORGANISEERDER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DATUM/DATE</w:t>
                      </w:r>
                    </w:p>
                    <w:p w14:paraId="381E55E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PRINCIPAL/ORGANISER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           </w:t>
                      </w:r>
                    </w:p>
                    <w:p w14:paraId="7ED160D1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417C281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 xml:space="preserve">_________________________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_________________</w:t>
                      </w:r>
                    </w:p>
                    <w:p w14:paraId="531ABF10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EDEN TWEEKAMP TESOURIER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>DATUM/DATE</w:t>
                      </w:r>
                    </w:p>
                    <w:p w14:paraId="4420B84E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>EDEN BIATHLON TREASURER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sz w:val="28"/>
                          <w:szCs w:val="28"/>
                        </w:rPr>
                        <w:tab/>
                        <w:t xml:space="preserve"> </w:t>
                      </w:r>
                    </w:p>
                    <w:p w14:paraId="364B6CF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</w:p>
                    <w:p w14:paraId="06A01767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NB: BEAMPTES: Elke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klub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/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skool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onderneem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om by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elke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byeenkoms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waar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hulle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deelneem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, ten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minste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EEN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beampte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te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voorsien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[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onderwyser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of </w:t>
                      </w:r>
                      <w:proofErr w:type="spellStart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ouer</w:t>
                      </w:r>
                      <w:proofErr w:type="spellEnd"/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]</w:t>
                      </w:r>
                    </w:p>
                    <w:p w14:paraId="46AE6B76" w14:textId="77777777" w:rsidR="0053068F" w:rsidRPr="00A11239" w:rsidRDefault="0053068F" w:rsidP="0053068F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</w:pP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NB: OFFICIALS: Each club/school undertake to be responsible for at least ONE official at meetings where they partake.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Pr="00A11239">
                        <w:rPr>
                          <w:rFonts w:asciiTheme="minorHAnsi" w:hAnsiTheme="minorHAnsi" w:cstheme="minorHAnsi"/>
                          <w:b/>
                          <w:i/>
                          <w:sz w:val="28"/>
                          <w:szCs w:val="28"/>
                        </w:rPr>
                        <w:t>[teacher or parent]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3068F">
        <w:rPr>
          <w:rFonts w:asciiTheme="minorHAnsi" w:hAnsiTheme="minorHAnsi" w:cstheme="minorHAnsi"/>
          <w:b/>
          <w:bCs/>
          <w:sz w:val="40"/>
          <w:szCs w:val="40"/>
        </w:rPr>
        <w:t xml:space="preserve">AFFILIASIE • AFFILIATION </w:t>
      </w:r>
      <w:r w:rsidR="000C4CC5">
        <w:rPr>
          <w:rFonts w:asciiTheme="minorHAnsi" w:hAnsiTheme="minorHAnsi" w:cstheme="minorHAnsi"/>
          <w:b/>
          <w:bCs/>
          <w:sz w:val="40"/>
          <w:szCs w:val="40"/>
        </w:rPr>
        <w:t>2025/26</w:t>
      </w:r>
    </w:p>
    <w:sectPr w:rsidR="0068210B" w:rsidRPr="00D215B9" w:rsidSect="00D25168">
      <w:headerReference w:type="default" r:id="rId8"/>
      <w:footerReference w:type="default" r:id="rId9"/>
      <w:pgSz w:w="11906" w:h="16838"/>
      <w:pgMar w:top="284" w:right="851" w:bottom="567" w:left="85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7227B" w14:textId="77777777" w:rsidR="00146E3B" w:rsidRDefault="00146E3B" w:rsidP="0054379E">
      <w:r>
        <w:separator/>
      </w:r>
    </w:p>
  </w:endnote>
  <w:endnote w:type="continuationSeparator" w:id="0">
    <w:p w14:paraId="7953460A" w14:textId="77777777" w:rsidR="00146E3B" w:rsidRDefault="00146E3B" w:rsidP="0054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0706E" w14:textId="4865FFF7" w:rsidR="00B1259D" w:rsidRPr="00B1259D" w:rsidRDefault="00B7234D">
    <w:pPr>
      <w:pStyle w:val="Footer"/>
      <w:rPr>
        <w:b/>
        <w:i/>
      </w:rPr>
    </w:pPr>
    <w:r>
      <w:rPr>
        <w:noProof/>
        <w:lang w:val="en-ZA" w:eastAsia="en-ZA"/>
      </w:rPr>
      <w:drawing>
        <wp:inline distT="0" distB="0" distL="0" distR="0" wp14:anchorId="6C2D3FF8" wp14:editId="1EFBFF23">
          <wp:extent cx="558800" cy="558800"/>
          <wp:effectExtent l="0" t="0" r="0" b="0"/>
          <wp:docPr id="7" name="Picture 7" descr="Wimpy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impy Log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" cy="5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C36ED" w:rsidRPr="004D201E">
      <w:rPr>
        <w:rFonts w:ascii="Arial" w:hAnsi="Arial" w:cs="Arial"/>
        <w:b/>
        <w:noProof/>
        <w:lang w:val="en-ZA" w:eastAsia="en-ZA"/>
      </w:rPr>
      <w:drawing>
        <wp:anchor distT="0" distB="0" distL="114300" distR="114300" simplePos="0" relativeHeight="251659264" behindDoc="0" locked="0" layoutInCell="1" allowOverlap="1" wp14:anchorId="4477A6E0" wp14:editId="3D49ABF4">
          <wp:simplePos x="0" y="0"/>
          <wp:positionH relativeFrom="column">
            <wp:posOffset>6196965</wp:posOffset>
          </wp:positionH>
          <wp:positionV relativeFrom="paragraph">
            <wp:posOffset>31471</wp:posOffset>
          </wp:positionV>
          <wp:extent cx="471601" cy="450850"/>
          <wp:effectExtent l="0" t="0" r="5080" b="6350"/>
          <wp:wrapNone/>
          <wp:docPr id="9" name="Picture 9" descr="C:\Users\Almari\Pictures\SA Biathl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lmari\Pictures\SA Biathlon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601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354DA">
      <w:rPr>
        <w:b/>
        <w:i/>
      </w:rPr>
      <w:t xml:space="preserve">  </w:t>
    </w:r>
    <w:r>
      <w:rPr>
        <w:b/>
        <w:i/>
      </w:rPr>
      <w:t xml:space="preserve">  </w:t>
    </w:r>
    <w:r w:rsidR="00A75366">
      <w:rPr>
        <w:b/>
        <w:i/>
      </w:rPr>
      <w:t xml:space="preserve"> </w:t>
    </w:r>
    <w:r w:rsidR="002875EF">
      <w:rPr>
        <w:b/>
        <w:i/>
      </w:rPr>
      <w:t xml:space="preserve">     </w:t>
    </w:r>
    <w:r w:rsidR="005354DA">
      <w:rPr>
        <w:b/>
        <w:i/>
        <w:noProof/>
      </w:rPr>
      <w:drawing>
        <wp:inline distT="0" distB="0" distL="0" distR="0" wp14:anchorId="08203389" wp14:editId="3BBFFA82">
          <wp:extent cx="1150620" cy="423644"/>
          <wp:effectExtent l="0" t="0" r="0" b="0"/>
          <wp:docPr id="20173860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3649" cy="4284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75366">
      <w:rPr>
        <w:b/>
        <w:i/>
      </w:rPr>
      <w:t xml:space="preserve">  </w:t>
    </w:r>
    <w:r w:rsidR="00E41B36">
      <w:rPr>
        <w:b/>
        <w:i/>
      </w:rPr>
      <w:t xml:space="preserve">        </w:t>
    </w:r>
    <w:r w:rsidR="00901071">
      <w:rPr>
        <w:b/>
        <w:i/>
      </w:rPr>
      <w:t xml:space="preserve"> </w:t>
    </w:r>
    <w:r w:rsidR="00B317FA">
      <w:rPr>
        <w:noProof/>
        <w:lang w:val="en-ZA" w:eastAsia="en-ZA"/>
      </w:rPr>
      <w:drawing>
        <wp:inline distT="0" distB="0" distL="0" distR="0" wp14:anchorId="4E567B8B" wp14:editId="66CE5D68">
          <wp:extent cx="781050" cy="440028"/>
          <wp:effectExtent l="0" t="0" r="0" b="0"/>
          <wp:docPr id="3" name="Picture 3" descr="Image result for oudtshoorn municipal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mage result for oudtshoorn municipality log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2" cy="440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i/>
      </w:rPr>
      <w:t xml:space="preserve"> </w:t>
    </w:r>
    <w:r w:rsidR="004643E0">
      <w:rPr>
        <w:b/>
        <w:i/>
      </w:rPr>
      <w:t xml:space="preserve"> </w:t>
    </w:r>
    <w:r w:rsidR="002875EF">
      <w:rPr>
        <w:b/>
        <w:i/>
      </w:rPr>
      <w:t xml:space="preserve">     </w:t>
    </w:r>
    <w:r w:rsidR="004643E0">
      <w:rPr>
        <w:b/>
        <w:i/>
      </w:rPr>
      <w:t xml:space="preserve">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E41B36">
      <w:rPr>
        <w:b/>
        <w:i/>
      </w:rPr>
      <w:t xml:space="preserve">   </w:t>
    </w:r>
    <w:r w:rsidR="002875EF">
      <w:rPr>
        <w:b/>
        <w:i/>
      </w:rPr>
      <w:t xml:space="preserve"> </w:t>
    </w:r>
    <w:r w:rsidR="00836F5F">
      <w:rPr>
        <w:b/>
        <w:i/>
      </w:rPr>
      <w:t xml:space="preserve"> </w:t>
    </w:r>
    <w:r w:rsidR="00B1259D">
      <w:t xml:space="preserve"> </w:t>
    </w:r>
    <w:r w:rsidR="00E41B36">
      <w:rPr>
        <w:noProof/>
      </w:rPr>
      <w:drawing>
        <wp:inline distT="0" distB="0" distL="0" distR="0" wp14:anchorId="374795EC" wp14:editId="58CAE409">
          <wp:extent cx="1670685" cy="450850"/>
          <wp:effectExtent l="0" t="0" r="0" b="0"/>
          <wp:docPr id="12" name="Picture 12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Graphical user interface,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947" cy="486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259D">
      <w:rPr>
        <w:b/>
        <w:i/>
      </w:rPr>
      <w:t xml:space="preserve"> </w:t>
    </w:r>
    <w:r w:rsidR="001C36ED">
      <w:rPr>
        <w:b/>
        <w:i/>
      </w:rPr>
      <w:t xml:space="preserve"> </w:t>
    </w:r>
    <w:r w:rsidR="00A75366">
      <w:rPr>
        <w:b/>
        <w:i/>
      </w:rPr>
      <w:t xml:space="preserve"> </w:t>
    </w:r>
    <w:r w:rsidR="00836F5F">
      <w:rPr>
        <w:b/>
        <w:i/>
      </w:rPr>
      <w:t xml:space="preserve">  </w:t>
    </w:r>
    <w:r w:rsidR="002875EF">
      <w:rPr>
        <w:b/>
        <w:i/>
      </w:rPr>
      <w:t xml:space="preserve">    </w:t>
    </w:r>
    <w:r w:rsidR="00836F5F">
      <w:rPr>
        <w:b/>
        <w:i/>
      </w:rPr>
      <w:t xml:space="preserve"> </w:t>
    </w:r>
    <w:r>
      <w:rPr>
        <w:b/>
        <w:i/>
      </w:rPr>
      <w:t xml:space="preserve"> </w:t>
    </w:r>
    <w:r w:rsidR="00836F5F">
      <w:rPr>
        <w:b/>
        <w:i/>
      </w:rPr>
      <w:t xml:space="preserve">  </w:t>
    </w:r>
    <w:r w:rsidR="00A75366">
      <w:rPr>
        <w:b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41CE7" w14:textId="77777777" w:rsidR="00146E3B" w:rsidRDefault="00146E3B" w:rsidP="0054379E">
      <w:r>
        <w:separator/>
      </w:r>
    </w:p>
  </w:footnote>
  <w:footnote w:type="continuationSeparator" w:id="0">
    <w:p w14:paraId="49E4D59A" w14:textId="77777777" w:rsidR="00146E3B" w:rsidRDefault="00146E3B" w:rsidP="00543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9C38" w14:textId="76A8D83E" w:rsidR="00A05A90" w:rsidRDefault="005354DA" w:rsidP="00A05A90">
    <w:pPr>
      <w:rPr>
        <w:rFonts w:ascii="Calibri" w:hAnsi="Calibri"/>
        <w:color w:val="1F497D"/>
        <w:lang w:val="en-ZA"/>
      </w:rPr>
    </w:pPr>
    <w:r>
      <w:rPr>
        <w:noProof/>
      </w:rPr>
      <w:drawing>
        <wp:inline distT="0" distB="0" distL="0" distR="0" wp14:anchorId="797BFF75" wp14:editId="73B493BA">
          <wp:extent cx="819785" cy="579332"/>
          <wp:effectExtent l="0" t="0" r="0" b="0"/>
          <wp:docPr id="2005229500" name="Picture 2" descr="A logo for a competitio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5229500" name="Picture 2" descr="A logo for a competition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926" cy="58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CD546B">
      <w:t xml:space="preserve">  </w:t>
    </w:r>
    <w:r>
      <w:t xml:space="preserve">                </w:t>
    </w:r>
    <w:r w:rsidR="009965BB" w:rsidRPr="00E1604C">
      <w:rPr>
        <w:rFonts w:asciiTheme="minorHAnsi" w:hAnsiTheme="minorHAnsi" w:cstheme="minorHAnsi"/>
        <w:b/>
        <w:i/>
        <w:sz w:val="40"/>
        <w:szCs w:val="40"/>
      </w:rPr>
      <w:t>EDEN</w:t>
    </w:r>
    <w:r w:rsidR="007C1EB8" w:rsidRPr="00E1604C">
      <w:rPr>
        <w:rFonts w:asciiTheme="minorHAnsi" w:hAnsiTheme="minorHAnsi" w:cstheme="minorHAnsi"/>
        <w:b/>
        <w:i/>
        <w:sz w:val="40"/>
        <w:szCs w:val="40"/>
      </w:rPr>
      <w:t xml:space="preserve"> TWEEKAMP•BIATHLON</w:t>
    </w:r>
    <w:r w:rsidR="009354B0">
      <w:rPr>
        <w:rFonts w:asciiTheme="minorHAnsi" w:hAnsiTheme="minorHAnsi" w:cstheme="minorHAnsi"/>
        <w:b/>
        <w:i/>
        <w:sz w:val="40"/>
        <w:szCs w:val="40"/>
      </w:rPr>
      <w:t xml:space="preserve">   </w:t>
    </w:r>
    <w:r w:rsidR="00A05A90">
      <w:rPr>
        <w:noProof/>
      </w:rPr>
      <w:t xml:space="preserve">                  </w:t>
    </w:r>
    <w:r w:rsidR="009965BB">
      <w:rPr>
        <w:noProof/>
        <w:lang w:val="en-ZA" w:eastAsia="en-ZA"/>
      </w:rPr>
      <w:drawing>
        <wp:inline distT="0" distB="0" distL="0" distR="0" wp14:anchorId="638D1B30" wp14:editId="17EA49EC">
          <wp:extent cx="639519" cy="611470"/>
          <wp:effectExtent l="0" t="0" r="8255" b="0"/>
          <wp:docPr id="8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702" cy="61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604C">
      <w:t xml:space="preserve">     </w:t>
    </w:r>
    <w:r w:rsidR="00CD546B">
      <w:t xml:space="preserve">                                                                                            </w:t>
    </w:r>
    <w:r w:rsidR="007828FE">
      <w:t xml:space="preserve"> </w:t>
    </w:r>
    <w:r w:rsidR="007828FE" w:rsidRPr="007828FE">
      <w:rPr>
        <w:rFonts w:asciiTheme="minorHAnsi" w:hAnsiTheme="minorHAnsi" w:cstheme="minorHAnsi"/>
        <w:b/>
        <w:bCs/>
      </w:rPr>
      <w:t xml:space="preserve">NPO 275-527                </w:t>
    </w:r>
    <w:r w:rsidR="007828FE">
      <w:rPr>
        <w:rFonts w:asciiTheme="minorHAnsi" w:hAnsiTheme="minorHAnsi" w:cstheme="minorHAnsi"/>
        <w:b/>
        <w:bCs/>
      </w:rPr>
      <w:t xml:space="preserve">          </w:t>
    </w:r>
    <w:r w:rsidR="007828FE" w:rsidRPr="007828FE">
      <w:rPr>
        <w:rFonts w:asciiTheme="minorHAnsi" w:hAnsiTheme="minorHAnsi" w:cstheme="minorHAnsi"/>
        <w:b/>
        <w:bCs/>
      </w:rPr>
      <w:t xml:space="preserve">    </w:t>
    </w:r>
    <w:r w:rsidR="00A05A90">
      <w:rPr>
        <w:rFonts w:asciiTheme="minorHAnsi" w:hAnsiTheme="minorHAnsi" w:cstheme="minorHAnsi"/>
        <w:b/>
        <w:bCs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>108 Jan van Riebeeck Rd</w:t>
    </w:r>
    <w:r w:rsidR="0054379E" w:rsidRPr="007828FE">
      <w:rPr>
        <w:rFonts w:asciiTheme="minorHAnsi" w:hAnsiTheme="minorHAnsi" w:cstheme="minorHAnsi"/>
        <w:b/>
        <w:noProof/>
        <w:lang w:eastAsia="en-ZA"/>
      </w:rPr>
      <w:t>, OUDTSTHOORN, 662</w:t>
    </w:r>
    <w:r w:rsidR="00E1604C" w:rsidRPr="007828FE">
      <w:rPr>
        <w:rFonts w:asciiTheme="minorHAnsi" w:hAnsiTheme="minorHAnsi" w:cstheme="minorHAnsi"/>
        <w:b/>
        <w:noProof/>
        <w:lang w:eastAsia="en-ZA"/>
      </w:rPr>
      <w:t>5</w:t>
    </w:r>
    <w:r w:rsidR="00901071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E1604C" w:rsidRPr="007828FE">
      <w:rPr>
        <w:rFonts w:asciiTheme="minorHAnsi" w:hAnsiTheme="minorHAnsi" w:cstheme="minorHAnsi"/>
        <w:b/>
        <w:noProof/>
        <w:lang w:eastAsia="en-ZA"/>
      </w:rPr>
      <w:t xml:space="preserve">   </w:t>
    </w:r>
    <w:r w:rsidR="0054379E" w:rsidRPr="007828FE">
      <w:rPr>
        <w:rFonts w:asciiTheme="minorHAnsi" w:hAnsiTheme="minorHAnsi" w:cstheme="minorHAnsi"/>
        <w:b/>
        <w:noProof/>
        <w:lang w:eastAsia="en-ZA"/>
      </w:rPr>
      <w:t>082-</w:t>
    </w:r>
    <w:r w:rsidR="00A05A90">
      <w:rPr>
        <w:rFonts w:asciiTheme="minorHAnsi" w:hAnsiTheme="minorHAnsi" w:cstheme="minorHAnsi"/>
        <w:b/>
        <w:noProof/>
        <w:lang w:eastAsia="en-ZA"/>
      </w:rPr>
      <w:t xml:space="preserve">0988439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828F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07D10">
      <w:rPr>
        <w:rFonts w:asciiTheme="minorHAnsi" w:hAnsiTheme="minorHAnsi" w:cstheme="minorHAnsi"/>
        <w:b/>
        <w:noProof/>
        <w:lang w:eastAsia="en-ZA"/>
      </w:rPr>
      <w:t xml:space="preserve">    </w:t>
    </w:r>
    <w:r w:rsidR="004802DF">
      <w:rPr>
        <w:rFonts w:asciiTheme="minorHAnsi" w:hAnsiTheme="minorHAnsi" w:cstheme="minorHAnsi"/>
        <w:b/>
        <w:noProof/>
        <w:lang w:eastAsia="en-ZA"/>
      </w:rPr>
      <w:t xml:space="preserve">  </w:t>
    </w:r>
    <w:hyperlink r:id="rId3" w:history="1">
      <w:r w:rsidR="00E30018" w:rsidRPr="00365DAA">
        <w:rPr>
          <w:rStyle w:val="Hyperlink"/>
          <w:rFonts w:asciiTheme="minorHAnsi" w:hAnsiTheme="minorHAnsi" w:cstheme="minorHAnsi"/>
          <w:b/>
          <w:bCs/>
        </w:rPr>
        <w:t>davesusvdw@gmail.com</w:t>
      </w:r>
    </w:hyperlink>
  </w:p>
  <w:p w14:paraId="2988EFC7" w14:textId="731B726C" w:rsidR="00DA5953" w:rsidRPr="00DA5953" w:rsidRDefault="007828FE" w:rsidP="007828FE">
    <w:pPr>
      <w:pStyle w:val="Header"/>
      <w:jc w:val="right"/>
      <w:rPr>
        <w:i/>
        <w:noProof/>
        <w:color w:val="FF0000"/>
        <w:lang w:eastAsia="en-ZA"/>
      </w:rPr>
    </w:pPr>
    <w:r w:rsidRPr="007828FE">
      <w:rPr>
        <w:rFonts w:asciiTheme="minorHAnsi" w:hAnsiTheme="minorHAnsi" w:cstheme="minorHAnsi"/>
        <w:b/>
        <w:noProof/>
        <w:lang w:eastAsia="en-ZA"/>
      </w:rPr>
      <w:t xml:space="preserve">            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7C1EB8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54379E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AC2E39" w:rsidRPr="007828FE">
      <w:rPr>
        <w:rFonts w:asciiTheme="minorHAnsi" w:hAnsiTheme="minorHAnsi" w:cstheme="minorHAnsi"/>
        <w:b/>
        <w:noProof/>
        <w:lang w:eastAsia="en-ZA"/>
      </w:rPr>
      <w:t xml:space="preserve"> </w:t>
    </w:r>
    <w:r w:rsidR="009354B0" w:rsidRPr="007828FE">
      <w:rPr>
        <w:rFonts w:asciiTheme="minorHAnsi" w:hAnsiTheme="minorHAnsi" w:cstheme="minorHAnsi"/>
        <w:b/>
        <w:noProof/>
        <w:lang w:eastAsia="en-ZA"/>
      </w:rPr>
      <w:t xml:space="preserve">  </w:t>
    </w:r>
    <w:hyperlink r:id="rId4" w:history="1">
      <w:r w:rsidR="00E30018">
        <w:rPr>
          <w:rStyle w:val="Hyperlink"/>
          <w:rFonts w:asciiTheme="minorHAnsi" w:hAnsiTheme="minorHAnsi" w:cstheme="minorHAnsi"/>
          <w:b/>
          <w:noProof/>
          <w:lang w:eastAsia="en-ZA"/>
        </w:rPr>
        <w:t>www.edenbiathlon.com</w:t>
      </w:r>
    </w:hyperlink>
    <w:r w:rsidR="00DA5953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</w:t>
    </w:r>
    <w:r w:rsidR="009354B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                                 </w:t>
    </w:r>
    <w:r w:rsidR="00CD546B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</w:t>
    </w:r>
    <w:r w:rsidR="003042C0" w:rsidRPr="007828FE">
      <w:rPr>
        <w:rFonts w:asciiTheme="minorHAnsi" w:hAnsiTheme="minorHAnsi" w:cstheme="minorHAnsi"/>
        <w:b/>
        <w:i/>
        <w:noProof/>
        <w:color w:val="FF0000"/>
        <w:lang w:eastAsia="en-ZA"/>
      </w:rPr>
      <w:t xml:space="preserve">                                                 </w:t>
    </w:r>
    <w:r w:rsidR="00DA5953">
      <w:rPr>
        <w:b/>
        <w:i/>
        <w:noProof/>
        <w:color w:val="FF0000"/>
        <w:sz w:val="16"/>
        <w:szCs w:val="16"/>
        <w:lang w:eastAsia="en-ZA"/>
      </w:rPr>
      <w:t xml:space="preserve">   </w:t>
    </w:r>
  </w:p>
  <w:p w14:paraId="05637DDD" w14:textId="77777777" w:rsidR="00DB613E" w:rsidRDefault="00000000">
    <w:pPr>
      <w:pStyle w:val="Header"/>
      <w:rPr>
        <w:b/>
        <w:noProof/>
        <w:lang w:eastAsia="en-ZA"/>
      </w:rPr>
    </w:pPr>
    <w:r>
      <w:rPr>
        <w:b/>
        <w:noProof/>
        <w:lang w:eastAsia="en-ZA"/>
      </w:rPr>
      <w:pict w14:anchorId="68F3CDDB"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518E"/>
    <w:multiLevelType w:val="hybridMultilevel"/>
    <w:tmpl w:val="16F05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2525E"/>
    <w:multiLevelType w:val="hybridMultilevel"/>
    <w:tmpl w:val="0FBAB4E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A22CE"/>
    <w:multiLevelType w:val="hybridMultilevel"/>
    <w:tmpl w:val="CB447E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0293F"/>
    <w:multiLevelType w:val="hybridMultilevel"/>
    <w:tmpl w:val="288E42C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16DD5"/>
    <w:multiLevelType w:val="hybridMultilevel"/>
    <w:tmpl w:val="A6104FF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86705"/>
    <w:multiLevelType w:val="hybridMultilevel"/>
    <w:tmpl w:val="EBF246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367CC"/>
    <w:multiLevelType w:val="hybridMultilevel"/>
    <w:tmpl w:val="3A9CEF6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C3AB4"/>
    <w:multiLevelType w:val="hybridMultilevel"/>
    <w:tmpl w:val="82A6815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2470E"/>
    <w:multiLevelType w:val="hybridMultilevel"/>
    <w:tmpl w:val="3D8C862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064C2"/>
    <w:multiLevelType w:val="hybridMultilevel"/>
    <w:tmpl w:val="6778CA9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6F5E6B"/>
    <w:multiLevelType w:val="hybridMultilevel"/>
    <w:tmpl w:val="1DCC9E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949AF"/>
    <w:multiLevelType w:val="hybridMultilevel"/>
    <w:tmpl w:val="2E70F552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55E03DD"/>
    <w:multiLevelType w:val="hybridMultilevel"/>
    <w:tmpl w:val="507E880E"/>
    <w:lvl w:ilvl="0" w:tplc="1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6AC111E"/>
    <w:multiLevelType w:val="hybridMultilevel"/>
    <w:tmpl w:val="42205A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CA0BB2"/>
    <w:multiLevelType w:val="hybridMultilevel"/>
    <w:tmpl w:val="CD223D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069E8"/>
    <w:multiLevelType w:val="hybridMultilevel"/>
    <w:tmpl w:val="710089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2A443C"/>
    <w:multiLevelType w:val="hybridMultilevel"/>
    <w:tmpl w:val="0B5873C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4672D"/>
    <w:multiLevelType w:val="hybridMultilevel"/>
    <w:tmpl w:val="CA6624B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36AD0"/>
    <w:multiLevelType w:val="hybridMultilevel"/>
    <w:tmpl w:val="F9DE70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9810F8"/>
    <w:multiLevelType w:val="hybridMultilevel"/>
    <w:tmpl w:val="7368D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93000"/>
    <w:multiLevelType w:val="hybridMultilevel"/>
    <w:tmpl w:val="4EF463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CE7549"/>
    <w:multiLevelType w:val="hybridMultilevel"/>
    <w:tmpl w:val="AE78E8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F3E40"/>
    <w:multiLevelType w:val="hybridMultilevel"/>
    <w:tmpl w:val="B644CDF2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057D81"/>
    <w:multiLevelType w:val="hybridMultilevel"/>
    <w:tmpl w:val="361A03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063176"/>
    <w:multiLevelType w:val="hybridMultilevel"/>
    <w:tmpl w:val="8E68960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B345B0"/>
    <w:multiLevelType w:val="hybridMultilevel"/>
    <w:tmpl w:val="691E33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DA750A"/>
    <w:multiLevelType w:val="hybridMultilevel"/>
    <w:tmpl w:val="B74463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05302"/>
    <w:multiLevelType w:val="hybridMultilevel"/>
    <w:tmpl w:val="C5387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E0A1A"/>
    <w:multiLevelType w:val="hybridMultilevel"/>
    <w:tmpl w:val="B2C25780"/>
    <w:lvl w:ilvl="0" w:tplc="1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52B52D2"/>
    <w:multiLevelType w:val="hybridMultilevel"/>
    <w:tmpl w:val="68E2409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2414"/>
    <w:multiLevelType w:val="hybridMultilevel"/>
    <w:tmpl w:val="11E045D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B0519"/>
    <w:multiLevelType w:val="hybridMultilevel"/>
    <w:tmpl w:val="9210EB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8650736">
    <w:abstractNumId w:val="25"/>
  </w:num>
  <w:num w:numId="2" w16cid:durableId="1964313274">
    <w:abstractNumId w:val="14"/>
  </w:num>
  <w:num w:numId="3" w16cid:durableId="851381166">
    <w:abstractNumId w:val="19"/>
  </w:num>
  <w:num w:numId="4" w16cid:durableId="2128157987">
    <w:abstractNumId w:val="2"/>
  </w:num>
  <w:num w:numId="5" w16cid:durableId="1893157482">
    <w:abstractNumId w:val="26"/>
  </w:num>
  <w:num w:numId="6" w16cid:durableId="1009677886">
    <w:abstractNumId w:val="29"/>
  </w:num>
  <w:num w:numId="7" w16cid:durableId="360937960">
    <w:abstractNumId w:val="7"/>
  </w:num>
  <w:num w:numId="8" w16cid:durableId="141539844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1356705">
    <w:abstractNumId w:val="24"/>
  </w:num>
  <w:num w:numId="10" w16cid:durableId="1394308968">
    <w:abstractNumId w:val="18"/>
  </w:num>
  <w:num w:numId="11" w16cid:durableId="27266073">
    <w:abstractNumId w:val="30"/>
  </w:num>
  <w:num w:numId="12" w16cid:durableId="1790590610">
    <w:abstractNumId w:val="4"/>
  </w:num>
  <w:num w:numId="13" w16cid:durableId="874540074">
    <w:abstractNumId w:val="8"/>
  </w:num>
  <w:num w:numId="14" w16cid:durableId="1090926837">
    <w:abstractNumId w:val="21"/>
  </w:num>
  <w:num w:numId="15" w16cid:durableId="1899126535">
    <w:abstractNumId w:val="16"/>
  </w:num>
  <w:num w:numId="16" w16cid:durableId="1412502046">
    <w:abstractNumId w:val="23"/>
  </w:num>
  <w:num w:numId="17" w16cid:durableId="457528045">
    <w:abstractNumId w:val="31"/>
  </w:num>
  <w:num w:numId="18" w16cid:durableId="1310817421">
    <w:abstractNumId w:val="9"/>
  </w:num>
  <w:num w:numId="19" w16cid:durableId="2021618301">
    <w:abstractNumId w:val="15"/>
  </w:num>
  <w:num w:numId="20" w16cid:durableId="1855682732">
    <w:abstractNumId w:val="11"/>
  </w:num>
  <w:num w:numId="21" w16cid:durableId="1703509286">
    <w:abstractNumId w:val="13"/>
  </w:num>
  <w:num w:numId="22" w16cid:durableId="1493333962">
    <w:abstractNumId w:val="1"/>
  </w:num>
  <w:num w:numId="23" w16cid:durableId="1141114063">
    <w:abstractNumId w:val="12"/>
  </w:num>
  <w:num w:numId="24" w16cid:durableId="81075275">
    <w:abstractNumId w:val="27"/>
  </w:num>
  <w:num w:numId="25" w16cid:durableId="1082410382">
    <w:abstractNumId w:val="20"/>
  </w:num>
  <w:num w:numId="26" w16cid:durableId="33816899">
    <w:abstractNumId w:val="17"/>
  </w:num>
  <w:num w:numId="27" w16cid:durableId="771970124">
    <w:abstractNumId w:val="28"/>
  </w:num>
  <w:num w:numId="28" w16cid:durableId="1476408186">
    <w:abstractNumId w:val="5"/>
  </w:num>
  <w:num w:numId="29" w16cid:durableId="1292902074">
    <w:abstractNumId w:val="22"/>
  </w:num>
  <w:num w:numId="30" w16cid:durableId="78527102">
    <w:abstractNumId w:val="10"/>
  </w:num>
  <w:num w:numId="31" w16cid:durableId="311564917">
    <w:abstractNumId w:val="6"/>
  </w:num>
  <w:num w:numId="32" w16cid:durableId="1733427827">
    <w:abstractNumId w:val="3"/>
  </w:num>
  <w:num w:numId="33" w16cid:durableId="1290627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79E"/>
    <w:rsid w:val="00015119"/>
    <w:rsid w:val="00021E66"/>
    <w:rsid w:val="000418BB"/>
    <w:rsid w:val="000431DC"/>
    <w:rsid w:val="000707CB"/>
    <w:rsid w:val="00083C14"/>
    <w:rsid w:val="000C4CC5"/>
    <w:rsid w:val="000E483C"/>
    <w:rsid w:val="000E64C8"/>
    <w:rsid w:val="001065B8"/>
    <w:rsid w:val="001066FC"/>
    <w:rsid w:val="001132F2"/>
    <w:rsid w:val="00116C0D"/>
    <w:rsid w:val="001178A9"/>
    <w:rsid w:val="001322DB"/>
    <w:rsid w:val="00146E3B"/>
    <w:rsid w:val="00177E36"/>
    <w:rsid w:val="001A19F6"/>
    <w:rsid w:val="001A4C9A"/>
    <w:rsid w:val="001C36ED"/>
    <w:rsid w:val="001C721F"/>
    <w:rsid w:val="001D04FF"/>
    <w:rsid w:val="001D3CF2"/>
    <w:rsid w:val="001D6DFE"/>
    <w:rsid w:val="00213C63"/>
    <w:rsid w:val="00220DEF"/>
    <w:rsid w:val="00236361"/>
    <w:rsid w:val="002622CA"/>
    <w:rsid w:val="00266FD9"/>
    <w:rsid w:val="00273A4A"/>
    <w:rsid w:val="00284FC2"/>
    <w:rsid w:val="0028607F"/>
    <w:rsid w:val="002875EF"/>
    <w:rsid w:val="002973CD"/>
    <w:rsid w:val="002C5B60"/>
    <w:rsid w:val="002D696A"/>
    <w:rsid w:val="002F1606"/>
    <w:rsid w:val="002F329B"/>
    <w:rsid w:val="002F4A25"/>
    <w:rsid w:val="003000A3"/>
    <w:rsid w:val="003042C0"/>
    <w:rsid w:val="00307F3C"/>
    <w:rsid w:val="003203BB"/>
    <w:rsid w:val="00321C25"/>
    <w:rsid w:val="00332F29"/>
    <w:rsid w:val="003468FE"/>
    <w:rsid w:val="00364F08"/>
    <w:rsid w:val="003820A3"/>
    <w:rsid w:val="003853B1"/>
    <w:rsid w:val="00385522"/>
    <w:rsid w:val="00394B02"/>
    <w:rsid w:val="003B0701"/>
    <w:rsid w:val="003C500D"/>
    <w:rsid w:val="003D6A60"/>
    <w:rsid w:val="00415C22"/>
    <w:rsid w:val="00436362"/>
    <w:rsid w:val="00442611"/>
    <w:rsid w:val="00457287"/>
    <w:rsid w:val="00457601"/>
    <w:rsid w:val="00462FEA"/>
    <w:rsid w:val="0046367E"/>
    <w:rsid w:val="004643E0"/>
    <w:rsid w:val="00465199"/>
    <w:rsid w:val="004802DF"/>
    <w:rsid w:val="004C60C6"/>
    <w:rsid w:val="004D264C"/>
    <w:rsid w:val="004D541F"/>
    <w:rsid w:val="004F3A33"/>
    <w:rsid w:val="00521820"/>
    <w:rsid w:val="00523156"/>
    <w:rsid w:val="0053068F"/>
    <w:rsid w:val="005354DA"/>
    <w:rsid w:val="0054379E"/>
    <w:rsid w:val="00561A15"/>
    <w:rsid w:val="00581D18"/>
    <w:rsid w:val="0058412C"/>
    <w:rsid w:val="00594AE3"/>
    <w:rsid w:val="00595DF1"/>
    <w:rsid w:val="005C7BDC"/>
    <w:rsid w:val="005D367E"/>
    <w:rsid w:val="005F2271"/>
    <w:rsid w:val="00603112"/>
    <w:rsid w:val="00612452"/>
    <w:rsid w:val="006209E8"/>
    <w:rsid w:val="00643BED"/>
    <w:rsid w:val="00654D2B"/>
    <w:rsid w:val="00656050"/>
    <w:rsid w:val="0068210B"/>
    <w:rsid w:val="0069597B"/>
    <w:rsid w:val="006A667E"/>
    <w:rsid w:val="006B3EE9"/>
    <w:rsid w:val="006D22D5"/>
    <w:rsid w:val="006D3667"/>
    <w:rsid w:val="00701800"/>
    <w:rsid w:val="00704E49"/>
    <w:rsid w:val="007142F7"/>
    <w:rsid w:val="00770EE7"/>
    <w:rsid w:val="007828FE"/>
    <w:rsid w:val="00790C51"/>
    <w:rsid w:val="007A2E7B"/>
    <w:rsid w:val="007A58EE"/>
    <w:rsid w:val="007B1AA8"/>
    <w:rsid w:val="007B3C94"/>
    <w:rsid w:val="007C1EB8"/>
    <w:rsid w:val="007D0EDB"/>
    <w:rsid w:val="007D2D54"/>
    <w:rsid w:val="007D45CE"/>
    <w:rsid w:val="007D6AA2"/>
    <w:rsid w:val="007F2340"/>
    <w:rsid w:val="00807C4C"/>
    <w:rsid w:val="00834359"/>
    <w:rsid w:val="00836F5F"/>
    <w:rsid w:val="00850A56"/>
    <w:rsid w:val="0088524A"/>
    <w:rsid w:val="00891512"/>
    <w:rsid w:val="008C0F3A"/>
    <w:rsid w:val="008D763C"/>
    <w:rsid w:val="00901071"/>
    <w:rsid w:val="00923371"/>
    <w:rsid w:val="009354B0"/>
    <w:rsid w:val="009521F4"/>
    <w:rsid w:val="009535FB"/>
    <w:rsid w:val="009557DB"/>
    <w:rsid w:val="00965093"/>
    <w:rsid w:val="00973F88"/>
    <w:rsid w:val="00984843"/>
    <w:rsid w:val="00994EB1"/>
    <w:rsid w:val="009965BB"/>
    <w:rsid w:val="009A67A9"/>
    <w:rsid w:val="009B6634"/>
    <w:rsid w:val="009D2BE4"/>
    <w:rsid w:val="009E67BB"/>
    <w:rsid w:val="009F31CD"/>
    <w:rsid w:val="00A01CB2"/>
    <w:rsid w:val="00A05A90"/>
    <w:rsid w:val="00A07D10"/>
    <w:rsid w:val="00A233A1"/>
    <w:rsid w:val="00A44CB4"/>
    <w:rsid w:val="00A46FF6"/>
    <w:rsid w:val="00A64AF1"/>
    <w:rsid w:val="00A67870"/>
    <w:rsid w:val="00A75366"/>
    <w:rsid w:val="00A836E7"/>
    <w:rsid w:val="00A8377D"/>
    <w:rsid w:val="00A855EA"/>
    <w:rsid w:val="00A90502"/>
    <w:rsid w:val="00AA4048"/>
    <w:rsid w:val="00AB07D0"/>
    <w:rsid w:val="00AC1209"/>
    <w:rsid w:val="00AC2E39"/>
    <w:rsid w:val="00AC46D9"/>
    <w:rsid w:val="00AD65A3"/>
    <w:rsid w:val="00AF4126"/>
    <w:rsid w:val="00B0159C"/>
    <w:rsid w:val="00B07831"/>
    <w:rsid w:val="00B1259D"/>
    <w:rsid w:val="00B2646C"/>
    <w:rsid w:val="00B317FA"/>
    <w:rsid w:val="00B369D4"/>
    <w:rsid w:val="00B52A20"/>
    <w:rsid w:val="00B650A2"/>
    <w:rsid w:val="00B7234D"/>
    <w:rsid w:val="00B83C1A"/>
    <w:rsid w:val="00B92D6B"/>
    <w:rsid w:val="00BA0147"/>
    <w:rsid w:val="00BA64DB"/>
    <w:rsid w:val="00BF29B0"/>
    <w:rsid w:val="00BF72F3"/>
    <w:rsid w:val="00C05CF7"/>
    <w:rsid w:val="00C215EB"/>
    <w:rsid w:val="00C2436B"/>
    <w:rsid w:val="00C262B3"/>
    <w:rsid w:val="00C33320"/>
    <w:rsid w:val="00C407CC"/>
    <w:rsid w:val="00C4520D"/>
    <w:rsid w:val="00C53652"/>
    <w:rsid w:val="00C71ABC"/>
    <w:rsid w:val="00CA3F21"/>
    <w:rsid w:val="00CA5D80"/>
    <w:rsid w:val="00CB32EC"/>
    <w:rsid w:val="00CD546B"/>
    <w:rsid w:val="00CF19E5"/>
    <w:rsid w:val="00D132EB"/>
    <w:rsid w:val="00D21379"/>
    <w:rsid w:val="00D215B9"/>
    <w:rsid w:val="00D25168"/>
    <w:rsid w:val="00D440E1"/>
    <w:rsid w:val="00D664CB"/>
    <w:rsid w:val="00D8548F"/>
    <w:rsid w:val="00D9217D"/>
    <w:rsid w:val="00DA5953"/>
    <w:rsid w:val="00DB613E"/>
    <w:rsid w:val="00DC3587"/>
    <w:rsid w:val="00DF51CF"/>
    <w:rsid w:val="00DF6E6D"/>
    <w:rsid w:val="00E1177E"/>
    <w:rsid w:val="00E1604C"/>
    <w:rsid w:val="00E30018"/>
    <w:rsid w:val="00E41B36"/>
    <w:rsid w:val="00E53096"/>
    <w:rsid w:val="00E57603"/>
    <w:rsid w:val="00EE3ADA"/>
    <w:rsid w:val="00F05028"/>
    <w:rsid w:val="00F10E7D"/>
    <w:rsid w:val="00F4336D"/>
    <w:rsid w:val="00F47F9E"/>
    <w:rsid w:val="00F56C91"/>
    <w:rsid w:val="00F633D8"/>
    <w:rsid w:val="00F875B5"/>
    <w:rsid w:val="00F90E5E"/>
    <w:rsid w:val="00F911EF"/>
    <w:rsid w:val="00FA58E8"/>
    <w:rsid w:val="00FA59A5"/>
    <w:rsid w:val="00FD7EB7"/>
    <w:rsid w:val="00FE1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B2363"/>
  <w15:docId w15:val="{DBFFB9B3-AE15-4554-A9BB-517922B3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F9E"/>
    <w:pPr>
      <w:spacing w:after="0" w:line="240" w:lineRule="auto"/>
    </w:pPr>
    <w:rPr>
      <w:rFonts w:ascii="Comic Sans MS" w:eastAsia="Times New Roman" w:hAnsi="Comic Sans MS" w:cs="Times New Roman"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A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73F88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3F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79E"/>
  </w:style>
  <w:style w:type="paragraph" w:styleId="Footer">
    <w:name w:val="footer"/>
    <w:basedOn w:val="Normal"/>
    <w:link w:val="FooterChar"/>
    <w:uiPriority w:val="99"/>
    <w:unhideWhenUsed/>
    <w:rsid w:val="005437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79E"/>
  </w:style>
  <w:style w:type="paragraph" w:styleId="BalloonText">
    <w:name w:val="Balloon Text"/>
    <w:basedOn w:val="Normal"/>
    <w:link w:val="BalloonTextChar"/>
    <w:uiPriority w:val="99"/>
    <w:semiHidden/>
    <w:unhideWhenUsed/>
    <w:rsid w:val="005437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nhideWhenUsed/>
    <w:rsid w:val="0054379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rsid w:val="00973F88"/>
    <w:rPr>
      <w:rFonts w:ascii="Comic Sans MS" w:eastAsia="Times New Roman" w:hAnsi="Comic Sans MS" w:cs="Times New Roman"/>
      <w:b/>
      <w:b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3F8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FE1811"/>
    <w:pPr>
      <w:ind w:left="720"/>
      <w:contextualSpacing/>
    </w:pPr>
  </w:style>
  <w:style w:type="table" w:styleId="TableGrid">
    <w:name w:val="Table Grid"/>
    <w:basedOn w:val="TableNormal"/>
    <w:uiPriority w:val="59"/>
    <w:rsid w:val="0038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D6A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D3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avesusvdw@gmail.com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hyperlink" Target="http://www.edenbiathlon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F18E6-8A49-4FD7-B85B-C86EEA18F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</dc:creator>
  <cp:keywords/>
  <dc:description/>
  <cp:lastModifiedBy>Dave vd Walt</cp:lastModifiedBy>
  <cp:revision>2</cp:revision>
  <cp:lastPrinted>2024-04-26T09:47:00Z</cp:lastPrinted>
  <dcterms:created xsi:type="dcterms:W3CDTF">2025-04-11T07:07:00Z</dcterms:created>
  <dcterms:modified xsi:type="dcterms:W3CDTF">2025-04-11T07:07:00Z</dcterms:modified>
</cp:coreProperties>
</file>