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A6E79" w14:textId="025C3772" w:rsidR="00A71C61" w:rsidRPr="00BA00FE" w:rsidRDefault="00A71C61" w:rsidP="00A71C61">
      <w:pPr>
        <w:rPr>
          <w:rFonts w:ascii="Arial" w:hAnsi="Arial" w:cs="Arial"/>
          <w:b/>
          <w:sz w:val="24"/>
          <w:szCs w:val="24"/>
        </w:rPr>
      </w:pPr>
      <w:r w:rsidRPr="00BA00FE">
        <w:rPr>
          <w:rFonts w:ascii="Arial" w:hAnsi="Arial" w:cs="Arial"/>
          <w:b/>
          <w:sz w:val="24"/>
          <w:szCs w:val="24"/>
        </w:rPr>
        <w:t>202</w:t>
      </w:r>
      <w:r w:rsidR="00D53BF2" w:rsidRPr="00BA00FE">
        <w:rPr>
          <w:rFonts w:ascii="Arial" w:hAnsi="Arial" w:cs="Arial"/>
          <w:b/>
          <w:sz w:val="24"/>
          <w:szCs w:val="24"/>
        </w:rPr>
        <w:t>5</w:t>
      </w:r>
      <w:r w:rsidRPr="00BA00FE">
        <w:rPr>
          <w:rFonts w:ascii="Arial" w:hAnsi="Arial" w:cs="Arial"/>
          <w:b/>
          <w:sz w:val="24"/>
          <w:szCs w:val="24"/>
        </w:rPr>
        <w:t>.</w:t>
      </w:r>
      <w:r w:rsidR="00D53BF2" w:rsidRPr="00BA00FE">
        <w:rPr>
          <w:rFonts w:ascii="Arial" w:hAnsi="Arial" w:cs="Arial"/>
          <w:b/>
          <w:sz w:val="24"/>
          <w:szCs w:val="24"/>
        </w:rPr>
        <w:t>09</w:t>
      </w:r>
      <w:r w:rsidRPr="00BA00FE">
        <w:rPr>
          <w:rFonts w:ascii="Arial" w:hAnsi="Arial" w:cs="Arial"/>
          <w:b/>
          <w:sz w:val="24"/>
          <w:szCs w:val="24"/>
        </w:rPr>
        <w:t>.</w:t>
      </w:r>
      <w:r w:rsidR="00D53BF2" w:rsidRPr="00BA00FE">
        <w:rPr>
          <w:rFonts w:ascii="Arial" w:hAnsi="Arial" w:cs="Arial"/>
          <w:b/>
          <w:sz w:val="24"/>
          <w:szCs w:val="24"/>
        </w:rPr>
        <w:t>3</w:t>
      </w:r>
      <w:r w:rsidR="00CA160E" w:rsidRPr="00BA00FE">
        <w:rPr>
          <w:rFonts w:ascii="Arial" w:hAnsi="Arial" w:cs="Arial"/>
          <w:b/>
          <w:sz w:val="24"/>
          <w:szCs w:val="24"/>
        </w:rPr>
        <w:t>0</w:t>
      </w:r>
    </w:p>
    <w:p w14:paraId="54FCEE0C" w14:textId="77777777" w:rsidR="00A71C61" w:rsidRPr="00BA00FE" w:rsidRDefault="00A71C61" w:rsidP="00A71C61">
      <w:pPr>
        <w:rPr>
          <w:rFonts w:ascii="Arial" w:hAnsi="Arial" w:cs="Arial"/>
          <w:b/>
          <w:sz w:val="24"/>
          <w:szCs w:val="24"/>
        </w:rPr>
      </w:pPr>
    </w:p>
    <w:p w14:paraId="06453740" w14:textId="4EEF2244" w:rsidR="00A71C61" w:rsidRPr="00BA00FE" w:rsidRDefault="00A71C61" w:rsidP="00A71C61">
      <w:pPr>
        <w:rPr>
          <w:rFonts w:ascii="Arial" w:hAnsi="Arial" w:cs="Arial"/>
          <w:b/>
          <w:sz w:val="24"/>
          <w:szCs w:val="24"/>
        </w:rPr>
      </w:pPr>
      <w:r w:rsidRPr="00BA00FE">
        <w:rPr>
          <w:rFonts w:ascii="Arial" w:hAnsi="Arial" w:cs="Arial"/>
          <w:b/>
          <w:sz w:val="24"/>
          <w:szCs w:val="24"/>
        </w:rPr>
        <w:t xml:space="preserve">Kennis word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hiermee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gegee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van die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Algemene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Jaarvergadering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van Eden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Tweekamp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wat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gehou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sal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word op </w:t>
      </w:r>
      <w:proofErr w:type="spellStart"/>
      <w:r w:rsidR="002F48E7" w:rsidRPr="00BA00FE">
        <w:rPr>
          <w:rFonts w:ascii="Arial" w:hAnsi="Arial" w:cs="Arial"/>
          <w:b/>
          <w:sz w:val="24"/>
          <w:szCs w:val="24"/>
        </w:rPr>
        <w:t>Woens</w:t>
      </w:r>
      <w:r w:rsidRPr="00BA00FE">
        <w:rPr>
          <w:rFonts w:ascii="Arial" w:hAnsi="Arial" w:cs="Arial"/>
          <w:b/>
          <w:sz w:val="24"/>
          <w:szCs w:val="24"/>
        </w:rPr>
        <w:t>dag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</w:t>
      </w:r>
      <w:r w:rsidR="00D53BF2" w:rsidRPr="00BA00FE">
        <w:rPr>
          <w:rFonts w:ascii="Arial" w:hAnsi="Arial" w:cs="Arial"/>
          <w:b/>
          <w:sz w:val="24"/>
          <w:szCs w:val="24"/>
        </w:rPr>
        <w:t>15</w:t>
      </w:r>
      <w:r w:rsidRPr="00BA00FE">
        <w:rPr>
          <w:rFonts w:ascii="Arial" w:hAnsi="Arial" w:cs="Arial"/>
          <w:b/>
          <w:sz w:val="24"/>
          <w:szCs w:val="24"/>
        </w:rPr>
        <w:t xml:space="preserve"> Oktober 202</w:t>
      </w:r>
      <w:r w:rsidR="00D53BF2" w:rsidRPr="00BA00FE">
        <w:rPr>
          <w:rFonts w:ascii="Arial" w:hAnsi="Arial" w:cs="Arial"/>
          <w:b/>
          <w:sz w:val="24"/>
          <w:szCs w:val="24"/>
        </w:rPr>
        <w:t>5</w:t>
      </w:r>
      <w:r w:rsidRPr="00BA00FE">
        <w:rPr>
          <w:rFonts w:ascii="Arial" w:hAnsi="Arial" w:cs="Arial"/>
          <w:b/>
          <w:sz w:val="24"/>
          <w:szCs w:val="24"/>
        </w:rPr>
        <w:t xml:space="preserve"> om 18:00 via </w:t>
      </w:r>
      <w:r w:rsidR="00D53BF2" w:rsidRPr="00BA00FE">
        <w:rPr>
          <w:rFonts w:ascii="Arial" w:hAnsi="Arial" w:cs="Arial"/>
          <w:b/>
          <w:sz w:val="24"/>
          <w:szCs w:val="24"/>
        </w:rPr>
        <w:t>MS TEAMS</w:t>
      </w:r>
      <w:r w:rsidRPr="00BA00FE">
        <w:rPr>
          <w:rFonts w:ascii="Arial" w:hAnsi="Arial" w:cs="Arial"/>
          <w:b/>
          <w:sz w:val="24"/>
          <w:szCs w:val="24"/>
        </w:rPr>
        <w:t xml:space="preserve">. </w:t>
      </w:r>
    </w:p>
    <w:p w14:paraId="0A65DB33" w14:textId="77777777" w:rsidR="00BA00FE" w:rsidRPr="00BA00FE" w:rsidRDefault="00BA00FE" w:rsidP="00A71C61">
      <w:pPr>
        <w:rPr>
          <w:rFonts w:ascii="Arial" w:hAnsi="Arial" w:cs="Arial"/>
          <w:b/>
          <w:sz w:val="24"/>
          <w:szCs w:val="24"/>
        </w:rPr>
      </w:pPr>
    </w:p>
    <w:p w14:paraId="04D90284" w14:textId="05F27120" w:rsidR="00BA00FE" w:rsidRPr="00BA00FE" w:rsidRDefault="00E30639" w:rsidP="00BA00FE">
      <w:pPr>
        <w:rPr>
          <w:rFonts w:ascii="Arial" w:hAnsi="Arial" w:cs="Arial"/>
          <w:sz w:val="24"/>
          <w:szCs w:val="24"/>
          <w:lang w:val="en-US"/>
        </w:rPr>
      </w:pPr>
      <w:r w:rsidRPr="00BA00FE">
        <w:rPr>
          <w:rFonts w:ascii="Arial" w:hAnsi="Arial" w:cs="Arial"/>
          <w:sz w:val="24"/>
          <w:szCs w:val="24"/>
        </w:rPr>
        <w:t>Join</w:t>
      </w:r>
      <w:r w:rsidR="00BA00FE" w:rsidRPr="00BA00FE">
        <w:rPr>
          <w:rFonts w:ascii="Arial" w:hAnsi="Arial" w:cs="Arial"/>
          <w:sz w:val="24"/>
          <w:szCs w:val="24"/>
        </w:rPr>
        <w:t xml:space="preserve"> Teams</w:t>
      </w:r>
      <w:r w:rsidRPr="00BA00FE">
        <w:rPr>
          <w:rFonts w:ascii="Arial" w:hAnsi="Arial" w:cs="Arial"/>
          <w:sz w:val="24"/>
          <w:szCs w:val="24"/>
        </w:rPr>
        <w:t xml:space="preserve"> Meeting </w:t>
      </w:r>
      <w:r w:rsidRPr="00BA00FE">
        <w:rPr>
          <w:rFonts w:ascii="Arial" w:hAnsi="Arial" w:cs="Arial"/>
          <w:sz w:val="24"/>
          <w:szCs w:val="24"/>
        </w:rPr>
        <w:br/>
      </w:r>
      <w:hyperlink r:id="rId8" w:history="1">
        <w:r w:rsidR="00BA00FE" w:rsidRPr="00BA00FE">
          <w:rPr>
            <w:rStyle w:val="Hyperlink"/>
            <w:rFonts w:ascii="Arial" w:hAnsi="Arial" w:cs="Arial"/>
            <w:sz w:val="24"/>
            <w:szCs w:val="24"/>
          </w:rPr>
          <w:t>https://teams.live.com/meet/9323999097939?p=EbqgHMOu3hib5LZf0j</w:t>
        </w:r>
      </w:hyperlink>
      <w:r w:rsidR="00BA00FE" w:rsidRPr="00BA00FE">
        <w:rPr>
          <w:rFonts w:ascii="Arial" w:hAnsi="Arial" w:cs="Arial"/>
          <w:sz w:val="24"/>
          <w:szCs w:val="24"/>
        </w:rPr>
        <w:t xml:space="preserve">  </w:t>
      </w:r>
    </w:p>
    <w:p w14:paraId="7ECBCD1C" w14:textId="77777777" w:rsidR="00BA00FE" w:rsidRPr="00BA00FE" w:rsidRDefault="00BA00FE" w:rsidP="00A71C61">
      <w:pPr>
        <w:rPr>
          <w:rFonts w:ascii="Arial" w:hAnsi="Arial" w:cs="Arial"/>
          <w:b/>
          <w:sz w:val="24"/>
          <w:szCs w:val="24"/>
        </w:rPr>
      </w:pPr>
    </w:p>
    <w:p w14:paraId="5241AA72" w14:textId="40EA7D0A" w:rsidR="00A71C61" w:rsidRPr="00BA00FE" w:rsidRDefault="00A71C61" w:rsidP="00A71C61">
      <w:pPr>
        <w:rPr>
          <w:rFonts w:ascii="Arial" w:hAnsi="Arial" w:cs="Arial"/>
          <w:b/>
          <w:sz w:val="24"/>
          <w:szCs w:val="24"/>
        </w:rPr>
      </w:pPr>
      <w:r w:rsidRPr="00BA00FE">
        <w:rPr>
          <w:rFonts w:ascii="Arial" w:hAnsi="Arial" w:cs="Arial"/>
          <w:b/>
          <w:sz w:val="24"/>
          <w:szCs w:val="24"/>
        </w:rPr>
        <w:t>SAKELYS</w:t>
      </w:r>
    </w:p>
    <w:p w14:paraId="3C34B9CC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</w:t>
      </w:r>
      <w:r w:rsidRPr="00BA00FE">
        <w:rPr>
          <w:rFonts w:ascii="Arial" w:hAnsi="Arial" w:cs="Arial"/>
          <w:sz w:val="24"/>
          <w:szCs w:val="24"/>
        </w:rPr>
        <w:tab/>
        <w:t xml:space="preserve">Opening </w:t>
      </w:r>
      <w:proofErr w:type="spellStart"/>
      <w:r w:rsidRPr="00BA00FE">
        <w:rPr>
          <w:rFonts w:ascii="Arial" w:hAnsi="Arial" w:cs="Arial"/>
          <w:sz w:val="24"/>
          <w:szCs w:val="24"/>
        </w:rPr>
        <w:t>en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verwelkoming</w:t>
      </w:r>
      <w:proofErr w:type="spellEnd"/>
    </w:p>
    <w:p w14:paraId="4DC88D8B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2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Presensie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</w:p>
    <w:p w14:paraId="21EADD72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3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Finalisering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van </w:t>
      </w:r>
      <w:proofErr w:type="spellStart"/>
      <w:r w:rsidRPr="00BA00FE">
        <w:rPr>
          <w:rFonts w:ascii="Arial" w:hAnsi="Arial" w:cs="Arial"/>
          <w:sz w:val="24"/>
          <w:szCs w:val="24"/>
        </w:rPr>
        <w:t>sakelys</w:t>
      </w:r>
      <w:proofErr w:type="spellEnd"/>
    </w:p>
    <w:p w14:paraId="4A3E30FC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4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Goedkeuring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van </w:t>
      </w:r>
      <w:proofErr w:type="spellStart"/>
      <w:r w:rsidRPr="00BA00FE">
        <w:rPr>
          <w:rFonts w:ascii="Arial" w:hAnsi="Arial" w:cs="Arial"/>
          <w:sz w:val="24"/>
          <w:szCs w:val="24"/>
        </w:rPr>
        <w:t>vorige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notule</w:t>
      </w:r>
      <w:proofErr w:type="spellEnd"/>
    </w:p>
    <w:p w14:paraId="4EEA13D4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5</w:t>
      </w:r>
      <w:r w:rsidRPr="00BA00FE">
        <w:rPr>
          <w:rFonts w:ascii="Arial" w:hAnsi="Arial" w:cs="Arial"/>
          <w:sz w:val="24"/>
          <w:szCs w:val="24"/>
        </w:rPr>
        <w:tab/>
        <w:t xml:space="preserve">Sake </w:t>
      </w:r>
      <w:proofErr w:type="spellStart"/>
      <w:r w:rsidRPr="00BA00FE">
        <w:rPr>
          <w:rFonts w:ascii="Arial" w:hAnsi="Arial" w:cs="Arial"/>
          <w:sz w:val="24"/>
          <w:szCs w:val="24"/>
        </w:rPr>
        <w:t>uit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die </w:t>
      </w:r>
      <w:proofErr w:type="spellStart"/>
      <w:r w:rsidRPr="00BA00FE">
        <w:rPr>
          <w:rFonts w:ascii="Arial" w:hAnsi="Arial" w:cs="Arial"/>
          <w:sz w:val="24"/>
          <w:szCs w:val="24"/>
        </w:rPr>
        <w:t>notule</w:t>
      </w:r>
      <w:proofErr w:type="spellEnd"/>
    </w:p>
    <w:p w14:paraId="05079585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6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Voorsittersverslag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– Stephnie McKay</w:t>
      </w:r>
    </w:p>
    <w:p w14:paraId="0EFFB934" w14:textId="5092CE02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7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Finansiële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verslag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– Dave van der Walt</w:t>
      </w:r>
    </w:p>
    <w:p w14:paraId="0370C7FA" w14:textId="2B5C45DF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8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Affiliasie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r w:rsidR="008B7A51" w:rsidRPr="00BA00FE">
        <w:rPr>
          <w:rFonts w:ascii="Arial" w:hAnsi="Arial" w:cs="Arial"/>
          <w:sz w:val="24"/>
          <w:szCs w:val="24"/>
        </w:rPr>
        <w:t xml:space="preserve">[R100] </w:t>
      </w:r>
      <w:proofErr w:type="spellStart"/>
      <w:r w:rsidRPr="00BA00FE">
        <w:rPr>
          <w:rFonts w:ascii="Arial" w:hAnsi="Arial" w:cs="Arial"/>
          <w:sz w:val="24"/>
          <w:szCs w:val="24"/>
        </w:rPr>
        <w:t>en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lisensiering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r w:rsidR="008B7A51" w:rsidRPr="00BA00FE">
        <w:rPr>
          <w:rFonts w:ascii="Arial" w:hAnsi="Arial" w:cs="Arial"/>
          <w:sz w:val="24"/>
          <w:szCs w:val="24"/>
        </w:rPr>
        <w:t>[R1</w:t>
      </w:r>
      <w:r w:rsidR="00D53BF2" w:rsidRPr="00BA00FE">
        <w:rPr>
          <w:rFonts w:ascii="Arial" w:hAnsi="Arial" w:cs="Arial"/>
          <w:sz w:val="24"/>
          <w:szCs w:val="24"/>
        </w:rPr>
        <w:t>5</w:t>
      </w:r>
      <w:r w:rsidR="008B7A51" w:rsidRPr="00BA00FE">
        <w:rPr>
          <w:rFonts w:ascii="Arial" w:hAnsi="Arial" w:cs="Arial"/>
          <w:sz w:val="24"/>
          <w:szCs w:val="24"/>
        </w:rPr>
        <w:t xml:space="preserve">0] </w:t>
      </w:r>
      <w:r w:rsidR="00E30639" w:rsidRPr="00BA00FE">
        <w:rPr>
          <w:rFonts w:ascii="Arial" w:hAnsi="Arial" w:cs="Arial"/>
          <w:sz w:val="24"/>
          <w:szCs w:val="24"/>
        </w:rPr>
        <w:t xml:space="preserve">- </w:t>
      </w:r>
      <w:r w:rsidRPr="00BA00FE">
        <w:rPr>
          <w:rFonts w:ascii="Arial" w:hAnsi="Arial" w:cs="Arial"/>
          <w:sz w:val="24"/>
          <w:szCs w:val="24"/>
        </w:rPr>
        <w:t>202</w:t>
      </w:r>
      <w:r w:rsidR="00D53BF2" w:rsidRPr="00BA00FE">
        <w:rPr>
          <w:rFonts w:ascii="Arial" w:hAnsi="Arial" w:cs="Arial"/>
          <w:sz w:val="24"/>
          <w:szCs w:val="24"/>
        </w:rPr>
        <w:t>5</w:t>
      </w:r>
      <w:r w:rsidRPr="00BA00FE">
        <w:rPr>
          <w:rFonts w:ascii="Arial" w:hAnsi="Arial" w:cs="Arial"/>
          <w:sz w:val="24"/>
          <w:szCs w:val="24"/>
        </w:rPr>
        <w:t>/2</w:t>
      </w:r>
      <w:r w:rsidR="00D53BF2" w:rsidRPr="00BA00FE">
        <w:rPr>
          <w:rFonts w:ascii="Arial" w:hAnsi="Arial" w:cs="Arial"/>
          <w:sz w:val="24"/>
          <w:szCs w:val="24"/>
        </w:rPr>
        <w:t>6</w:t>
      </w:r>
      <w:r w:rsidRPr="00BA00FE">
        <w:rPr>
          <w:rFonts w:ascii="Arial" w:hAnsi="Arial" w:cs="Arial"/>
          <w:sz w:val="24"/>
          <w:szCs w:val="24"/>
        </w:rPr>
        <w:t xml:space="preserve">  </w:t>
      </w:r>
    </w:p>
    <w:p w14:paraId="18B46B42" w14:textId="77777777" w:rsidR="00A71C61" w:rsidRPr="00BA00FE" w:rsidRDefault="00A71C61" w:rsidP="00A71C61">
      <w:pPr>
        <w:rPr>
          <w:rFonts w:ascii="Arial" w:hAnsi="Arial" w:cs="Arial"/>
          <w:b/>
          <w:sz w:val="24"/>
          <w:szCs w:val="24"/>
        </w:rPr>
      </w:pPr>
      <w:r w:rsidRPr="00BA00FE">
        <w:rPr>
          <w:rFonts w:ascii="Arial" w:hAnsi="Arial" w:cs="Arial"/>
          <w:b/>
          <w:sz w:val="24"/>
          <w:szCs w:val="24"/>
        </w:rPr>
        <w:t>[NB Skole/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Klubs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MOET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voor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die AJV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hulle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affiliasie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betaal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om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toegelaat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te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word om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deel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te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neem </w:t>
      </w:r>
      <w:proofErr w:type="spellStart"/>
      <w:r w:rsidRPr="00BA00FE">
        <w:rPr>
          <w:rFonts w:ascii="Arial" w:hAnsi="Arial" w:cs="Arial"/>
          <w:b/>
          <w:sz w:val="24"/>
          <w:szCs w:val="24"/>
        </w:rPr>
        <w:t>aan</w:t>
      </w:r>
      <w:proofErr w:type="spellEnd"/>
      <w:r w:rsidRPr="00BA00FE">
        <w:rPr>
          <w:rFonts w:ascii="Arial" w:hAnsi="Arial" w:cs="Arial"/>
          <w:b/>
          <w:sz w:val="24"/>
          <w:szCs w:val="24"/>
        </w:rPr>
        <w:t xml:space="preserve"> die AJV.]</w:t>
      </w:r>
    </w:p>
    <w:p w14:paraId="5C83879C" w14:textId="34A9E47A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9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Verslag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: SA </w:t>
      </w:r>
      <w:proofErr w:type="spellStart"/>
      <w:r w:rsidRPr="00BA00FE">
        <w:rPr>
          <w:rFonts w:ascii="Arial" w:hAnsi="Arial" w:cs="Arial"/>
          <w:sz w:val="24"/>
          <w:szCs w:val="24"/>
        </w:rPr>
        <w:t>Kampioenskappe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202</w:t>
      </w:r>
      <w:r w:rsidR="00D53BF2" w:rsidRPr="00BA00FE">
        <w:rPr>
          <w:rFonts w:ascii="Arial" w:hAnsi="Arial" w:cs="Arial"/>
          <w:sz w:val="24"/>
          <w:szCs w:val="24"/>
        </w:rPr>
        <w:t>5</w:t>
      </w:r>
      <w:r w:rsidR="006A6A0F" w:rsidRPr="00BA00FE">
        <w:rPr>
          <w:rFonts w:ascii="Arial" w:hAnsi="Arial" w:cs="Arial"/>
          <w:sz w:val="24"/>
          <w:szCs w:val="24"/>
        </w:rPr>
        <w:t xml:space="preserve">  - </w:t>
      </w:r>
      <w:r w:rsidR="00D53BF2" w:rsidRPr="00BA00FE">
        <w:rPr>
          <w:rFonts w:ascii="Arial" w:hAnsi="Arial" w:cs="Arial"/>
          <w:sz w:val="24"/>
          <w:szCs w:val="24"/>
        </w:rPr>
        <w:t>Stephnie McKay/Dave van der Walt</w:t>
      </w:r>
      <w:r w:rsidRPr="00BA00FE">
        <w:rPr>
          <w:rFonts w:ascii="Arial" w:hAnsi="Arial" w:cs="Arial"/>
          <w:sz w:val="24"/>
          <w:szCs w:val="24"/>
        </w:rPr>
        <w:t xml:space="preserve"> </w:t>
      </w:r>
    </w:p>
    <w:p w14:paraId="3CF65433" w14:textId="1721A4B4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</w:t>
      </w:r>
      <w:r w:rsidR="00012741" w:rsidRPr="00BA00FE">
        <w:rPr>
          <w:rFonts w:ascii="Arial" w:hAnsi="Arial" w:cs="Arial"/>
          <w:sz w:val="24"/>
          <w:szCs w:val="24"/>
        </w:rPr>
        <w:t>0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Ontwikkeling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: </w:t>
      </w:r>
      <w:proofErr w:type="spellStart"/>
      <w:r w:rsidRPr="00BA00FE">
        <w:rPr>
          <w:rFonts w:ascii="Arial" w:hAnsi="Arial" w:cs="Arial"/>
          <w:sz w:val="24"/>
          <w:szCs w:val="24"/>
        </w:rPr>
        <w:t>Gestremde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atlete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</w:p>
    <w:p w14:paraId="5108EAEA" w14:textId="3A777579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</w:t>
      </w:r>
      <w:r w:rsidR="00012741" w:rsidRPr="00BA00FE">
        <w:rPr>
          <w:rFonts w:ascii="Arial" w:hAnsi="Arial" w:cs="Arial"/>
          <w:sz w:val="24"/>
          <w:szCs w:val="24"/>
        </w:rPr>
        <w:t>1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Skolekompetisie</w:t>
      </w:r>
      <w:proofErr w:type="spellEnd"/>
    </w:p>
    <w:p w14:paraId="5E28EA4C" w14:textId="71258EE6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</w:t>
      </w:r>
      <w:r w:rsidR="00012741" w:rsidRPr="00BA00FE">
        <w:rPr>
          <w:rFonts w:ascii="Arial" w:hAnsi="Arial" w:cs="Arial"/>
          <w:sz w:val="24"/>
          <w:szCs w:val="24"/>
        </w:rPr>
        <w:t>2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Web</w:t>
      </w:r>
      <w:r w:rsidR="006E3640" w:rsidRPr="00BA00FE">
        <w:rPr>
          <w:rFonts w:ascii="Arial" w:hAnsi="Arial" w:cs="Arial"/>
          <w:sz w:val="24"/>
          <w:szCs w:val="24"/>
        </w:rPr>
        <w:t>tuiste</w:t>
      </w:r>
      <w:proofErr w:type="spellEnd"/>
      <w:r w:rsidR="006E3640" w:rsidRPr="00BA00FE">
        <w:rPr>
          <w:rFonts w:ascii="Arial" w:hAnsi="Arial" w:cs="Arial"/>
          <w:sz w:val="24"/>
          <w:szCs w:val="24"/>
        </w:rPr>
        <w:t xml:space="preserve"> &amp; </w:t>
      </w:r>
      <w:proofErr w:type="spellStart"/>
      <w:r w:rsidR="006E3640" w:rsidRPr="00BA00FE">
        <w:rPr>
          <w:rFonts w:ascii="Arial" w:hAnsi="Arial" w:cs="Arial"/>
          <w:sz w:val="24"/>
          <w:szCs w:val="24"/>
        </w:rPr>
        <w:t>Facebookblad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r w:rsidRPr="00BA00FE">
        <w:rPr>
          <w:rFonts w:ascii="Arial" w:hAnsi="Arial" w:cs="Arial"/>
          <w:sz w:val="24"/>
          <w:szCs w:val="24"/>
        </w:rPr>
        <w:tab/>
      </w:r>
    </w:p>
    <w:p w14:paraId="0A02B630" w14:textId="504323C8" w:rsidR="00012741" w:rsidRPr="00BA00FE" w:rsidRDefault="0001274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13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Toekomsbeplanning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– Eden </w:t>
      </w:r>
      <w:proofErr w:type="spellStart"/>
      <w:r w:rsidRPr="00BA00FE">
        <w:rPr>
          <w:rFonts w:ascii="Arial" w:hAnsi="Arial" w:cs="Arial"/>
          <w:sz w:val="24"/>
          <w:szCs w:val="24"/>
        </w:rPr>
        <w:t>Tweekamp</w:t>
      </w:r>
      <w:proofErr w:type="spellEnd"/>
    </w:p>
    <w:p w14:paraId="62B156E6" w14:textId="77777777" w:rsidR="00A71C61" w:rsidRPr="00BA00FE" w:rsidRDefault="00A71C61" w:rsidP="00A71C61">
      <w:pPr>
        <w:rPr>
          <w:rFonts w:ascii="Arial" w:hAnsi="Arial" w:cs="Arial"/>
          <w:b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14</w:t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b/>
          <w:sz w:val="24"/>
          <w:szCs w:val="24"/>
        </w:rPr>
        <w:t>BYEENKOMSTE</w:t>
      </w:r>
    </w:p>
    <w:p w14:paraId="485FA7F8" w14:textId="2BB44936" w:rsidR="00A71C61" w:rsidRPr="00BA00FE" w:rsidRDefault="00A71C61" w:rsidP="00A71C61">
      <w:pPr>
        <w:rPr>
          <w:rFonts w:ascii="Arial" w:hAnsi="Arial" w:cs="Arial"/>
          <w:bCs/>
          <w:sz w:val="24"/>
          <w:szCs w:val="24"/>
        </w:rPr>
      </w:pPr>
      <w:r w:rsidRPr="00BA00FE">
        <w:rPr>
          <w:rFonts w:ascii="Arial" w:hAnsi="Arial" w:cs="Arial"/>
          <w:bCs/>
          <w:sz w:val="24"/>
          <w:szCs w:val="24"/>
        </w:rPr>
        <w:t>14.1</w:t>
      </w:r>
      <w:r w:rsidRPr="00BA00FE">
        <w:rPr>
          <w:rFonts w:ascii="Arial" w:hAnsi="Arial" w:cs="Arial"/>
          <w:bCs/>
          <w:sz w:val="24"/>
          <w:szCs w:val="24"/>
        </w:rPr>
        <w:tab/>
      </w:r>
      <w:proofErr w:type="spellStart"/>
      <w:r w:rsidRPr="00BA00FE">
        <w:rPr>
          <w:rFonts w:ascii="Arial" w:hAnsi="Arial" w:cs="Arial"/>
          <w:bCs/>
          <w:sz w:val="24"/>
          <w:szCs w:val="24"/>
        </w:rPr>
        <w:t>Vrystaat</w:t>
      </w:r>
      <w:proofErr w:type="spellEnd"/>
      <w:r w:rsidRPr="00BA00FE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bCs/>
          <w:sz w:val="24"/>
          <w:szCs w:val="24"/>
        </w:rPr>
        <w:t>Interprovinsiaal</w:t>
      </w:r>
      <w:proofErr w:type="spellEnd"/>
      <w:r w:rsidRPr="00BA00FE">
        <w:rPr>
          <w:rFonts w:ascii="Arial" w:hAnsi="Arial" w:cs="Arial"/>
          <w:bCs/>
          <w:sz w:val="24"/>
          <w:szCs w:val="24"/>
        </w:rPr>
        <w:t xml:space="preserve"> 202</w:t>
      </w:r>
      <w:r w:rsidR="004B14B3" w:rsidRPr="00BA00FE">
        <w:rPr>
          <w:rFonts w:ascii="Arial" w:hAnsi="Arial" w:cs="Arial"/>
          <w:bCs/>
          <w:sz w:val="24"/>
          <w:szCs w:val="24"/>
        </w:rPr>
        <w:t>5</w:t>
      </w:r>
      <w:r w:rsidRPr="00BA00FE">
        <w:rPr>
          <w:rFonts w:ascii="Arial" w:hAnsi="Arial" w:cs="Arial"/>
          <w:bCs/>
          <w:sz w:val="24"/>
          <w:szCs w:val="24"/>
        </w:rPr>
        <w:tab/>
      </w:r>
      <w:r w:rsidRPr="00BA00FE">
        <w:rPr>
          <w:rFonts w:ascii="Arial" w:hAnsi="Arial" w:cs="Arial"/>
          <w:bCs/>
          <w:sz w:val="24"/>
          <w:szCs w:val="24"/>
        </w:rPr>
        <w:tab/>
      </w:r>
      <w:r w:rsidRPr="00BA00FE">
        <w:rPr>
          <w:rFonts w:ascii="Arial" w:hAnsi="Arial" w:cs="Arial"/>
          <w:bCs/>
          <w:sz w:val="24"/>
          <w:szCs w:val="24"/>
        </w:rPr>
        <w:tab/>
        <w:t>Bloemfontein</w:t>
      </w:r>
      <w:r w:rsidRPr="00BA00FE">
        <w:rPr>
          <w:rFonts w:ascii="Arial" w:hAnsi="Arial" w:cs="Arial"/>
          <w:bCs/>
          <w:sz w:val="24"/>
          <w:szCs w:val="24"/>
        </w:rPr>
        <w:tab/>
      </w:r>
      <w:r w:rsidRPr="00BA00FE">
        <w:rPr>
          <w:rFonts w:ascii="Arial" w:hAnsi="Arial" w:cs="Arial"/>
          <w:bCs/>
          <w:sz w:val="24"/>
          <w:szCs w:val="24"/>
        </w:rPr>
        <w:tab/>
        <w:t xml:space="preserve">   </w:t>
      </w:r>
      <w:r w:rsidR="004B14B3" w:rsidRPr="00BA00FE">
        <w:rPr>
          <w:rFonts w:ascii="Arial" w:hAnsi="Arial" w:cs="Arial"/>
          <w:bCs/>
          <w:sz w:val="24"/>
          <w:szCs w:val="24"/>
        </w:rPr>
        <w:t xml:space="preserve">4 </w:t>
      </w:r>
      <w:proofErr w:type="spellStart"/>
      <w:r w:rsidR="004B14B3" w:rsidRPr="00BA00FE">
        <w:rPr>
          <w:rFonts w:ascii="Arial" w:hAnsi="Arial" w:cs="Arial"/>
          <w:bCs/>
          <w:sz w:val="24"/>
          <w:szCs w:val="24"/>
        </w:rPr>
        <w:t>Okt</w:t>
      </w:r>
      <w:proofErr w:type="spellEnd"/>
      <w:r w:rsidR="004B14B3" w:rsidRPr="00BA00FE">
        <w:rPr>
          <w:rFonts w:ascii="Arial" w:hAnsi="Arial" w:cs="Arial"/>
          <w:bCs/>
          <w:sz w:val="24"/>
          <w:szCs w:val="24"/>
        </w:rPr>
        <w:t xml:space="preserve"> 2025</w:t>
      </w:r>
    </w:p>
    <w:p w14:paraId="18BBBCF2" w14:textId="5A341755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14.2</w:t>
      </w:r>
      <w:r w:rsidRPr="00BA00FE">
        <w:rPr>
          <w:rFonts w:ascii="Arial" w:hAnsi="Arial" w:cs="Arial"/>
          <w:sz w:val="24"/>
          <w:szCs w:val="24"/>
        </w:rPr>
        <w:tab/>
        <w:t xml:space="preserve">OP </w:t>
      </w:r>
      <w:proofErr w:type="spellStart"/>
      <w:r w:rsidRPr="00BA00FE">
        <w:rPr>
          <w:rFonts w:ascii="Arial" w:hAnsi="Arial" w:cs="Arial"/>
          <w:sz w:val="24"/>
          <w:szCs w:val="24"/>
        </w:rPr>
        <w:t>Interprovinsiaal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202</w:t>
      </w:r>
      <w:r w:rsidR="004B14B3" w:rsidRPr="00BA00FE">
        <w:rPr>
          <w:rFonts w:ascii="Arial" w:hAnsi="Arial" w:cs="Arial"/>
          <w:sz w:val="24"/>
          <w:szCs w:val="24"/>
        </w:rPr>
        <w:t>5</w:t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sz w:val="24"/>
          <w:szCs w:val="24"/>
        </w:rPr>
        <w:tab/>
      </w:r>
      <w:r w:rsid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Gqeberha</w:t>
      </w:r>
      <w:proofErr w:type="spellEnd"/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sz w:val="24"/>
          <w:szCs w:val="24"/>
        </w:rPr>
        <w:tab/>
        <w:t xml:space="preserve"> </w:t>
      </w:r>
      <w:r w:rsidR="006E3640" w:rsidRPr="00BA00FE">
        <w:rPr>
          <w:rFonts w:ascii="Arial" w:hAnsi="Arial" w:cs="Arial"/>
          <w:sz w:val="24"/>
          <w:szCs w:val="24"/>
        </w:rPr>
        <w:t xml:space="preserve">  </w:t>
      </w:r>
      <w:r w:rsidR="004B14B3" w:rsidRPr="00BA00FE">
        <w:rPr>
          <w:rFonts w:ascii="Arial" w:hAnsi="Arial" w:cs="Arial"/>
          <w:sz w:val="24"/>
          <w:szCs w:val="24"/>
        </w:rPr>
        <w:t>1 Nov</w:t>
      </w:r>
      <w:r w:rsidRPr="00BA00FE">
        <w:rPr>
          <w:rFonts w:ascii="Arial" w:hAnsi="Arial" w:cs="Arial"/>
          <w:sz w:val="24"/>
          <w:szCs w:val="24"/>
        </w:rPr>
        <w:t xml:space="preserve"> 20</w:t>
      </w:r>
      <w:r w:rsidR="004B14B3" w:rsidRPr="00BA00FE">
        <w:rPr>
          <w:rFonts w:ascii="Arial" w:hAnsi="Arial" w:cs="Arial"/>
          <w:sz w:val="24"/>
          <w:szCs w:val="24"/>
        </w:rPr>
        <w:t>25</w:t>
      </w:r>
    </w:p>
    <w:p w14:paraId="754C604F" w14:textId="1E7C1BB2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14.3</w:t>
      </w:r>
      <w:r w:rsidRPr="00BA00FE">
        <w:rPr>
          <w:rFonts w:ascii="Arial" w:hAnsi="Arial" w:cs="Arial"/>
          <w:sz w:val="24"/>
          <w:szCs w:val="24"/>
        </w:rPr>
        <w:tab/>
        <w:t xml:space="preserve">HIGHGATE </w:t>
      </w:r>
      <w:proofErr w:type="spellStart"/>
      <w:r w:rsidRPr="00BA00FE">
        <w:rPr>
          <w:rFonts w:ascii="Arial" w:hAnsi="Arial" w:cs="Arial"/>
          <w:sz w:val="24"/>
          <w:szCs w:val="24"/>
        </w:rPr>
        <w:t>Interprovinsiaal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 202</w:t>
      </w:r>
      <w:r w:rsidR="004B14B3" w:rsidRPr="00BA00FE">
        <w:rPr>
          <w:rFonts w:ascii="Arial" w:hAnsi="Arial" w:cs="Arial"/>
          <w:sz w:val="24"/>
          <w:szCs w:val="24"/>
        </w:rPr>
        <w:t>6</w:t>
      </w:r>
      <w:r w:rsidRPr="00BA00FE">
        <w:rPr>
          <w:rFonts w:ascii="Arial" w:hAnsi="Arial" w:cs="Arial"/>
          <w:sz w:val="24"/>
          <w:szCs w:val="24"/>
        </w:rPr>
        <w:t xml:space="preserve"> </w:t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sz w:val="24"/>
          <w:szCs w:val="24"/>
        </w:rPr>
        <w:tab/>
        <w:t>Oudtshoorn</w:t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sz w:val="24"/>
          <w:szCs w:val="24"/>
        </w:rPr>
        <w:tab/>
        <w:t xml:space="preserve">  </w:t>
      </w:r>
      <w:r w:rsidR="004B14B3" w:rsidRPr="00BA00FE">
        <w:rPr>
          <w:rFonts w:ascii="Arial" w:hAnsi="Arial" w:cs="Arial"/>
          <w:sz w:val="24"/>
          <w:szCs w:val="24"/>
        </w:rPr>
        <w:t>7</w:t>
      </w:r>
      <w:r w:rsidRPr="00BA00FE">
        <w:rPr>
          <w:rFonts w:ascii="Arial" w:hAnsi="Arial" w:cs="Arial"/>
          <w:sz w:val="24"/>
          <w:szCs w:val="24"/>
        </w:rPr>
        <w:t xml:space="preserve">  Febr 202</w:t>
      </w:r>
      <w:r w:rsidR="004B14B3" w:rsidRPr="00BA00FE">
        <w:rPr>
          <w:rFonts w:ascii="Arial" w:hAnsi="Arial" w:cs="Arial"/>
          <w:sz w:val="24"/>
          <w:szCs w:val="24"/>
        </w:rPr>
        <w:t>6</w:t>
      </w:r>
    </w:p>
    <w:p w14:paraId="0E17B315" w14:textId="1B6FFEE8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14.4</w:t>
      </w:r>
      <w:r w:rsidRPr="00BA00FE">
        <w:rPr>
          <w:rFonts w:ascii="Arial" w:hAnsi="Arial" w:cs="Arial"/>
          <w:sz w:val="24"/>
          <w:szCs w:val="24"/>
        </w:rPr>
        <w:tab/>
        <w:t xml:space="preserve">SA </w:t>
      </w:r>
      <w:proofErr w:type="spellStart"/>
      <w:r w:rsidRPr="00BA00FE">
        <w:rPr>
          <w:rFonts w:ascii="Arial" w:hAnsi="Arial" w:cs="Arial"/>
          <w:sz w:val="24"/>
          <w:szCs w:val="24"/>
        </w:rPr>
        <w:t>Kampioenskappe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202</w:t>
      </w:r>
      <w:r w:rsidR="004B14B3" w:rsidRPr="00BA00FE">
        <w:rPr>
          <w:rFonts w:ascii="Arial" w:hAnsi="Arial" w:cs="Arial"/>
          <w:sz w:val="24"/>
          <w:szCs w:val="24"/>
        </w:rPr>
        <w:t>6</w:t>
      </w:r>
      <w:r w:rsidRPr="00BA00FE">
        <w:rPr>
          <w:rFonts w:ascii="Arial" w:hAnsi="Arial" w:cs="Arial"/>
          <w:sz w:val="24"/>
          <w:szCs w:val="24"/>
        </w:rPr>
        <w:t xml:space="preserve"> </w:t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sz w:val="24"/>
          <w:szCs w:val="24"/>
        </w:rPr>
        <w:tab/>
      </w:r>
      <w:r w:rsidR="006A6A0F" w:rsidRPr="00BA00FE">
        <w:rPr>
          <w:rFonts w:ascii="Arial" w:hAnsi="Arial" w:cs="Arial"/>
          <w:sz w:val="24"/>
          <w:szCs w:val="24"/>
        </w:rPr>
        <w:t>Oudtshoorn</w:t>
      </w:r>
      <w:r w:rsidR="006E3640" w:rsidRPr="00BA00FE">
        <w:rPr>
          <w:rFonts w:ascii="Arial" w:hAnsi="Arial" w:cs="Arial"/>
          <w:sz w:val="24"/>
          <w:szCs w:val="24"/>
        </w:rPr>
        <w:t xml:space="preserve">  </w:t>
      </w:r>
      <w:r w:rsidRPr="00BA00FE">
        <w:rPr>
          <w:rFonts w:ascii="Arial" w:hAnsi="Arial" w:cs="Arial"/>
          <w:sz w:val="24"/>
          <w:szCs w:val="24"/>
        </w:rPr>
        <w:t xml:space="preserve">   </w:t>
      </w:r>
      <w:r w:rsidR="006E3640" w:rsidRPr="00BA00FE">
        <w:rPr>
          <w:rFonts w:ascii="Arial" w:hAnsi="Arial" w:cs="Arial"/>
          <w:sz w:val="24"/>
          <w:szCs w:val="24"/>
        </w:rPr>
        <w:t xml:space="preserve">              </w:t>
      </w:r>
      <w:r w:rsidR="006A6A0F" w:rsidRPr="00BA00FE">
        <w:rPr>
          <w:rFonts w:ascii="Arial" w:hAnsi="Arial" w:cs="Arial"/>
          <w:sz w:val="24"/>
          <w:szCs w:val="24"/>
        </w:rPr>
        <w:t>2</w:t>
      </w:r>
      <w:r w:rsidR="004B14B3" w:rsidRPr="00BA00FE">
        <w:rPr>
          <w:rFonts w:ascii="Arial" w:hAnsi="Arial" w:cs="Arial"/>
          <w:sz w:val="24"/>
          <w:szCs w:val="24"/>
        </w:rPr>
        <w:t>0</w:t>
      </w:r>
      <w:r w:rsidR="006A6A0F" w:rsidRPr="00BA00FE">
        <w:rPr>
          <w:rFonts w:ascii="Arial" w:hAnsi="Arial" w:cs="Arial"/>
          <w:sz w:val="24"/>
          <w:szCs w:val="24"/>
        </w:rPr>
        <w:t>/2</w:t>
      </w:r>
      <w:r w:rsidR="004B14B3" w:rsidRPr="00BA00FE">
        <w:rPr>
          <w:rFonts w:ascii="Arial" w:hAnsi="Arial" w:cs="Arial"/>
          <w:sz w:val="24"/>
          <w:szCs w:val="24"/>
        </w:rPr>
        <w:t>1</w:t>
      </w:r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Maart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202</w:t>
      </w:r>
      <w:r w:rsidR="004B14B3" w:rsidRPr="00BA00FE">
        <w:rPr>
          <w:rFonts w:ascii="Arial" w:hAnsi="Arial" w:cs="Arial"/>
          <w:sz w:val="24"/>
          <w:szCs w:val="24"/>
        </w:rPr>
        <w:t>6</w:t>
      </w:r>
    </w:p>
    <w:p w14:paraId="27E764B6" w14:textId="2D3D38B3" w:rsidR="00C33F55" w:rsidRPr="00BA00FE" w:rsidRDefault="00C33F55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14.5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Registrasie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en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inskrywings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BA00FE">
        <w:rPr>
          <w:rFonts w:ascii="Arial" w:hAnsi="Arial" w:cs="Arial"/>
          <w:sz w:val="24"/>
          <w:szCs w:val="24"/>
        </w:rPr>
        <w:t>atlete</w:t>
      </w:r>
      <w:proofErr w:type="spellEnd"/>
    </w:p>
    <w:p w14:paraId="3E3DF430" w14:textId="7B127709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15</w:t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b/>
          <w:sz w:val="24"/>
          <w:szCs w:val="24"/>
        </w:rPr>
        <w:t>DATUMBEPALINGS 202</w:t>
      </w:r>
      <w:r w:rsidR="006F5138" w:rsidRPr="00BA00FE">
        <w:rPr>
          <w:rFonts w:ascii="Arial" w:hAnsi="Arial" w:cs="Arial"/>
          <w:b/>
          <w:sz w:val="24"/>
          <w:szCs w:val="24"/>
        </w:rPr>
        <w:t>5</w:t>
      </w:r>
      <w:r w:rsidRPr="00BA00FE">
        <w:rPr>
          <w:rFonts w:ascii="Arial" w:hAnsi="Arial" w:cs="Arial"/>
          <w:b/>
          <w:sz w:val="24"/>
          <w:szCs w:val="24"/>
        </w:rPr>
        <w:t>/2</w:t>
      </w:r>
      <w:r w:rsidR="006F5138" w:rsidRPr="00BA00FE">
        <w:rPr>
          <w:rFonts w:ascii="Arial" w:hAnsi="Arial" w:cs="Arial"/>
          <w:b/>
          <w:sz w:val="24"/>
          <w:szCs w:val="24"/>
        </w:rPr>
        <w:t>6</w:t>
      </w:r>
      <w:r w:rsidRPr="00BA00FE">
        <w:rPr>
          <w:rFonts w:ascii="Arial" w:hAnsi="Arial" w:cs="Arial"/>
          <w:sz w:val="24"/>
          <w:szCs w:val="24"/>
        </w:rPr>
        <w:t xml:space="preserve"> [</w:t>
      </w:r>
      <w:proofErr w:type="spellStart"/>
      <w:r w:rsidRPr="00BA00FE">
        <w:rPr>
          <w:rFonts w:ascii="Arial" w:hAnsi="Arial" w:cs="Arial"/>
          <w:sz w:val="24"/>
          <w:szCs w:val="24"/>
        </w:rPr>
        <w:t>sien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aanghegte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skrywe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] - </w:t>
      </w:r>
      <w:proofErr w:type="spellStart"/>
      <w:r w:rsidRPr="00BA00FE">
        <w:rPr>
          <w:rFonts w:ascii="Arial" w:hAnsi="Arial" w:cs="Arial"/>
          <w:sz w:val="24"/>
          <w:szCs w:val="24"/>
        </w:rPr>
        <w:t>goedkeuring</w:t>
      </w:r>
      <w:proofErr w:type="spellEnd"/>
    </w:p>
    <w:p w14:paraId="69CD9AD2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16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Administrasiekoste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Pr="00BA00FE">
        <w:rPr>
          <w:rFonts w:ascii="Arial" w:hAnsi="Arial" w:cs="Arial"/>
          <w:sz w:val="24"/>
          <w:szCs w:val="24"/>
        </w:rPr>
        <w:t>Operasionele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Bestuurder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A00FE">
        <w:rPr>
          <w:rFonts w:ascii="Arial" w:hAnsi="Arial" w:cs="Arial"/>
          <w:sz w:val="24"/>
          <w:szCs w:val="24"/>
        </w:rPr>
        <w:t>Voositter</w:t>
      </w:r>
      <w:proofErr w:type="spellEnd"/>
    </w:p>
    <w:p w14:paraId="0FB94BC6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17</w:t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b/>
          <w:sz w:val="24"/>
          <w:szCs w:val="24"/>
        </w:rPr>
        <w:t xml:space="preserve">NUWE PROGRAM – </w:t>
      </w:r>
      <w:proofErr w:type="spellStart"/>
      <w:r w:rsidRPr="00BA00FE">
        <w:rPr>
          <w:rFonts w:ascii="Arial" w:hAnsi="Arial" w:cs="Arial"/>
          <w:sz w:val="24"/>
          <w:szCs w:val="24"/>
        </w:rPr>
        <w:t>aanpassings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A00FE">
        <w:rPr>
          <w:rFonts w:ascii="Arial" w:hAnsi="Arial" w:cs="Arial"/>
          <w:sz w:val="24"/>
          <w:szCs w:val="24"/>
        </w:rPr>
        <w:t>inskrywings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BA00FE">
        <w:rPr>
          <w:rFonts w:ascii="Arial" w:hAnsi="Arial" w:cs="Arial"/>
          <w:sz w:val="24"/>
          <w:szCs w:val="24"/>
        </w:rPr>
        <w:t>uitslae</w:t>
      </w:r>
      <w:proofErr w:type="spellEnd"/>
    </w:p>
    <w:p w14:paraId="529CAA78" w14:textId="7B104110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18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="00EA5C44" w:rsidRPr="00BA00FE">
        <w:rPr>
          <w:rFonts w:ascii="Arial" w:hAnsi="Arial" w:cs="Arial"/>
          <w:sz w:val="24"/>
          <w:szCs w:val="24"/>
        </w:rPr>
        <w:t>Kleure</w:t>
      </w:r>
      <w:proofErr w:type="spellEnd"/>
      <w:r w:rsidR="00EA5C44"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A5C44" w:rsidRPr="00BA00FE">
        <w:rPr>
          <w:rFonts w:ascii="Arial" w:hAnsi="Arial" w:cs="Arial"/>
          <w:sz w:val="24"/>
          <w:szCs w:val="24"/>
        </w:rPr>
        <w:t>bestellings</w:t>
      </w:r>
      <w:proofErr w:type="spellEnd"/>
      <w:r w:rsidR="00EA5C44" w:rsidRPr="00BA00FE">
        <w:rPr>
          <w:rFonts w:ascii="Arial" w:hAnsi="Arial" w:cs="Arial"/>
          <w:sz w:val="24"/>
          <w:szCs w:val="24"/>
        </w:rPr>
        <w:t xml:space="preserve"> – Magda </w:t>
      </w:r>
      <w:proofErr w:type="spellStart"/>
      <w:r w:rsidR="00EA5C44" w:rsidRPr="00BA00FE">
        <w:rPr>
          <w:rFonts w:ascii="Arial" w:hAnsi="Arial" w:cs="Arial"/>
          <w:sz w:val="24"/>
          <w:szCs w:val="24"/>
        </w:rPr>
        <w:t>Kotzé</w:t>
      </w:r>
      <w:proofErr w:type="spellEnd"/>
    </w:p>
    <w:p w14:paraId="51B40447" w14:textId="5AFD6CDE" w:rsidR="00A71C61" w:rsidRPr="00BA00FE" w:rsidRDefault="0001274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19</w:t>
      </w:r>
      <w:r w:rsidR="00A71C61" w:rsidRPr="00BA00FE">
        <w:rPr>
          <w:rFonts w:ascii="Arial" w:hAnsi="Arial" w:cs="Arial"/>
          <w:sz w:val="24"/>
          <w:szCs w:val="24"/>
        </w:rPr>
        <w:tab/>
      </w:r>
      <w:proofErr w:type="spellStart"/>
      <w:r w:rsidRPr="00BA00FE">
        <w:rPr>
          <w:rFonts w:ascii="Arial" w:hAnsi="Arial" w:cs="Arial"/>
          <w:sz w:val="24"/>
          <w:szCs w:val="24"/>
        </w:rPr>
        <w:t>O</w:t>
      </w:r>
      <w:r w:rsidR="00A71C61" w:rsidRPr="00BA00FE">
        <w:rPr>
          <w:rFonts w:ascii="Arial" w:hAnsi="Arial" w:cs="Arial"/>
          <w:sz w:val="24"/>
          <w:szCs w:val="24"/>
        </w:rPr>
        <w:t>uditeure</w:t>
      </w:r>
      <w:proofErr w:type="spellEnd"/>
      <w:r w:rsidR="00A71C61" w:rsidRPr="00BA00FE">
        <w:rPr>
          <w:rFonts w:ascii="Arial" w:hAnsi="Arial" w:cs="Arial"/>
          <w:sz w:val="24"/>
          <w:szCs w:val="24"/>
        </w:rPr>
        <w:t xml:space="preserve"> – Lamprecht &amp; Meyer</w:t>
      </w:r>
    </w:p>
    <w:p w14:paraId="0214EC04" w14:textId="689C3131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2</w:t>
      </w:r>
      <w:r w:rsidR="008902B2" w:rsidRPr="00BA00FE">
        <w:rPr>
          <w:rFonts w:ascii="Arial" w:hAnsi="Arial" w:cs="Arial"/>
          <w:sz w:val="24"/>
          <w:szCs w:val="24"/>
        </w:rPr>
        <w:t>0</w:t>
      </w:r>
      <w:r w:rsidRPr="00BA00FE">
        <w:rPr>
          <w:rFonts w:ascii="Arial" w:hAnsi="Arial" w:cs="Arial"/>
          <w:sz w:val="24"/>
          <w:szCs w:val="24"/>
        </w:rPr>
        <w:tab/>
      </w:r>
      <w:proofErr w:type="spellStart"/>
      <w:r w:rsidR="0085474B" w:rsidRPr="00BA00FE">
        <w:rPr>
          <w:rFonts w:ascii="Arial" w:hAnsi="Arial" w:cs="Arial"/>
          <w:sz w:val="24"/>
          <w:szCs w:val="24"/>
        </w:rPr>
        <w:t>Aanbied</w:t>
      </w:r>
      <w:proofErr w:type="spellEnd"/>
      <w:r w:rsidR="0085474B" w:rsidRPr="00BA00FE">
        <w:rPr>
          <w:rFonts w:ascii="Arial" w:hAnsi="Arial" w:cs="Arial"/>
          <w:sz w:val="24"/>
          <w:szCs w:val="24"/>
        </w:rPr>
        <w:t xml:space="preserve"> van SA </w:t>
      </w:r>
      <w:proofErr w:type="spellStart"/>
      <w:r w:rsidR="0085474B" w:rsidRPr="00BA00FE">
        <w:rPr>
          <w:rFonts w:ascii="Arial" w:hAnsi="Arial" w:cs="Arial"/>
          <w:sz w:val="24"/>
          <w:szCs w:val="24"/>
        </w:rPr>
        <w:t>Kampioenskappe</w:t>
      </w:r>
      <w:proofErr w:type="spellEnd"/>
      <w:r w:rsidR="0085474B" w:rsidRPr="00BA00FE">
        <w:rPr>
          <w:rFonts w:ascii="Arial" w:hAnsi="Arial" w:cs="Arial"/>
          <w:sz w:val="24"/>
          <w:szCs w:val="24"/>
        </w:rPr>
        <w:t xml:space="preserve"> 2026 – </w:t>
      </w:r>
      <w:proofErr w:type="spellStart"/>
      <w:r w:rsidR="0085474B" w:rsidRPr="00BA00FE">
        <w:rPr>
          <w:rFonts w:ascii="Arial" w:hAnsi="Arial" w:cs="Arial"/>
          <w:sz w:val="24"/>
          <w:szCs w:val="24"/>
        </w:rPr>
        <w:t>inligting</w:t>
      </w:r>
      <w:proofErr w:type="spellEnd"/>
    </w:p>
    <w:p w14:paraId="37C95FFB" w14:textId="77777777" w:rsidR="0085474B" w:rsidRPr="00BA00FE" w:rsidRDefault="0085474B" w:rsidP="00A71C61">
      <w:pPr>
        <w:rPr>
          <w:rFonts w:ascii="Arial" w:hAnsi="Arial" w:cs="Arial"/>
          <w:sz w:val="24"/>
          <w:szCs w:val="24"/>
        </w:rPr>
      </w:pPr>
    </w:p>
    <w:p w14:paraId="77AF0F38" w14:textId="0A04C36F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2</w:t>
      </w:r>
      <w:r w:rsidR="008902B2" w:rsidRPr="00BA00FE">
        <w:rPr>
          <w:rFonts w:ascii="Arial" w:hAnsi="Arial" w:cs="Arial"/>
          <w:sz w:val="24"/>
          <w:szCs w:val="24"/>
        </w:rPr>
        <w:t>0</w:t>
      </w:r>
      <w:r w:rsidRPr="00BA00FE">
        <w:rPr>
          <w:rFonts w:ascii="Arial" w:hAnsi="Arial" w:cs="Arial"/>
          <w:sz w:val="24"/>
          <w:szCs w:val="24"/>
        </w:rPr>
        <w:t>.1</w:t>
      </w:r>
      <w:r w:rsidRPr="00BA00FE">
        <w:rPr>
          <w:rFonts w:ascii="Arial" w:hAnsi="Arial" w:cs="Arial"/>
          <w:sz w:val="24"/>
          <w:szCs w:val="24"/>
        </w:rPr>
        <w:tab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</w:r>
      <w:r w:rsidRPr="00BA00FE">
        <w:rPr>
          <w:rFonts w:ascii="Arial" w:hAnsi="Arial" w:cs="Arial"/>
          <w:sz w:val="24"/>
          <w:szCs w:val="24"/>
        </w:rPr>
        <w:softHyphen/>
        <w:t>______________________________________</w:t>
      </w:r>
    </w:p>
    <w:p w14:paraId="11E7D946" w14:textId="30A0C991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2</w:t>
      </w:r>
      <w:r w:rsidR="008902B2" w:rsidRPr="00BA00FE">
        <w:rPr>
          <w:rFonts w:ascii="Arial" w:hAnsi="Arial" w:cs="Arial"/>
          <w:sz w:val="24"/>
          <w:szCs w:val="24"/>
        </w:rPr>
        <w:t>0</w:t>
      </w:r>
      <w:r w:rsidRPr="00BA00FE">
        <w:rPr>
          <w:rFonts w:ascii="Arial" w:hAnsi="Arial" w:cs="Arial"/>
          <w:sz w:val="24"/>
          <w:szCs w:val="24"/>
        </w:rPr>
        <w:t>.2</w:t>
      </w:r>
      <w:r w:rsidRPr="00BA00FE">
        <w:rPr>
          <w:rFonts w:ascii="Arial" w:hAnsi="Arial" w:cs="Arial"/>
          <w:sz w:val="24"/>
          <w:szCs w:val="24"/>
        </w:rPr>
        <w:tab/>
        <w:t>______________________________________</w:t>
      </w:r>
    </w:p>
    <w:p w14:paraId="06871BA3" w14:textId="6DFB6049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2</w:t>
      </w:r>
      <w:r w:rsidR="008902B2" w:rsidRPr="00BA00FE">
        <w:rPr>
          <w:rFonts w:ascii="Arial" w:hAnsi="Arial" w:cs="Arial"/>
          <w:sz w:val="24"/>
          <w:szCs w:val="24"/>
        </w:rPr>
        <w:t>0</w:t>
      </w:r>
      <w:r w:rsidRPr="00BA00FE">
        <w:rPr>
          <w:rFonts w:ascii="Arial" w:hAnsi="Arial" w:cs="Arial"/>
          <w:sz w:val="24"/>
          <w:szCs w:val="24"/>
        </w:rPr>
        <w:t>.3</w:t>
      </w:r>
      <w:r w:rsidRPr="00BA00FE">
        <w:rPr>
          <w:rFonts w:ascii="Arial" w:hAnsi="Arial" w:cs="Arial"/>
          <w:sz w:val="24"/>
          <w:szCs w:val="24"/>
        </w:rPr>
        <w:tab/>
        <w:t>______________________________________</w:t>
      </w:r>
    </w:p>
    <w:p w14:paraId="083C0174" w14:textId="0C580D65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2</w:t>
      </w:r>
      <w:r w:rsidR="008902B2" w:rsidRPr="00BA00FE">
        <w:rPr>
          <w:rFonts w:ascii="Arial" w:hAnsi="Arial" w:cs="Arial"/>
          <w:sz w:val="24"/>
          <w:szCs w:val="24"/>
        </w:rPr>
        <w:t>0</w:t>
      </w:r>
      <w:r w:rsidRPr="00BA00FE">
        <w:rPr>
          <w:rFonts w:ascii="Arial" w:hAnsi="Arial" w:cs="Arial"/>
          <w:sz w:val="24"/>
          <w:szCs w:val="24"/>
        </w:rPr>
        <w:t>.4</w:t>
      </w:r>
      <w:r w:rsidRPr="00BA00FE">
        <w:rPr>
          <w:rFonts w:ascii="Arial" w:hAnsi="Arial" w:cs="Arial"/>
          <w:sz w:val="24"/>
          <w:szCs w:val="24"/>
        </w:rPr>
        <w:tab/>
        <w:t>______________________________________</w:t>
      </w:r>
    </w:p>
    <w:p w14:paraId="01106C54" w14:textId="7C0E1206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2</w:t>
      </w:r>
      <w:r w:rsidR="008902B2" w:rsidRPr="00BA00FE">
        <w:rPr>
          <w:rFonts w:ascii="Arial" w:hAnsi="Arial" w:cs="Arial"/>
          <w:sz w:val="24"/>
          <w:szCs w:val="24"/>
        </w:rPr>
        <w:t>0</w:t>
      </w:r>
      <w:r w:rsidRPr="00BA00FE">
        <w:rPr>
          <w:rFonts w:ascii="Arial" w:hAnsi="Arial" w:cs="Arial"/>
          <w:sz w:val="24"/>
          <w:szCs w:val="24"/>
        </w:rPr>
        <w:t>.5</w:t>
      </w:r>
      <w:r w:rsidRPr="00BA00FE">
        <w:rPr>
          <w:rFonts w:ascii="Arial" w:hAnsi="Arial" w:cs="Arial"/>
          <w:sz w:val="24"/>
          <w:szCs w:val="24"/>
        </w:rPr>
        <w:tab/>
        <w:t>______________________________________</w:t>
      </w:r>
    </w:p>
    <w:p w14:paraId="3B24721D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</w:p>
    <w:p w14:paraId="003AA346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noProof/>
          <w:sz w:val="24"/>
          <w:szCs w:val="24"/>
          <w:lang w:val="en-ZA" w:eastAsia="en-ZA"/>
        </w:rPr>
        <w:drawing>
          <wp:inline distT="0" distB="0" distL="0" distR="0" wp14:anchorId="0144B049" wp14:editId="432B82C3">
            <wp:extent cx="644438" cy="448352"/>
            <wp:effectExtent l="0" t="0" r="3810" b="8890"/>
            <wp:docPr id="1" name="Picture 1" descr="mso64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642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634" cy="448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654A6" w14:textId="77777777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r w:rsidRPr="00BA00FE">
        <w:rPr>
          <w:rFonts w:ascii="Arial" w:hAnsi="Arial" w:cs="Arial"/>
          <w:sz w:val="24"/>
          <w:szCs w:val="24"/>
        </w:rPr>
        <w:t>Dave van der Walt</w:t>
      </w:r>
    </w:p>
    <w:p w14:paraId="050DE632" w14:textId="1293B6A4" w:rsidR="00A71C61" w:rsidRPr="00BA00FE" w:rsidRDefault="00A71C61" w:rsidP="00A71C61">
      <w:pPr>
        <w:rPr>
          <w:rFonts w:ascii="Arial" w:hAnsi="Arial" w:cs="Arial"/>
          <w:sz w:val="24"/>
          <w:szCs w:val="24"/>
        </w:rPr>
      </w:pPr>
      <w:proofErr w:type="spellStart"/>
      <w:r w:rsidRPr="00BA00FE">
        <w:rPr>
          <w:rFonts w:ascii="Arial" w:hAnsi="Arial" w:cs="Arial"/>
          <w:sz w:val="24"/>
          <w:szCs w:val="24"/>
        </w:rPr>
        <w:t>Operasionele</w:t>
      </w:r>
      <w:proofErr w:type="spellEnd"/>
      <w:r w:rsidRPr="00BA00FE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A00FE">
        <w:rPr>
          <w:rFonts w:ascii="Arial" w:hAnsi="Arial" w:cs="Arial"/>
          <w:sz w:val="24"/>
          <w:szCs w:val="24"/>
        </w:rPr>
        <w:t>Bestuurder</w:t>
      </w:r>
      <w:proofErr w:type="spellEnd"/>
    </w:p>
    <w:p w14:paraId="685D6E91" w14:textId="77777777" w:rsidR="0068210B" w:rsidRPr="00D215B9" w:rsidRDefault="0068210B" w:rsidP="00D215B9"/>
    <w:sectPr w:rsidR="0068210B" w:rsidRPr="00D215B9" w:rsidSect="003042C0">
      <w:headerReference w:type="default" r:id="rId10"/>
      <w:footerReference w:type="default" r:id="rId11"/>
      <w:pgSz w:w="11906" w:h="16838"/>
      <w:pgMar w:top="284" w:right="851" w:bottom="567" w:left="851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F36DE9" w14:textId="77777777" w:rsidR="002C4DD7" w:rsidRDefault="002C4DD7" w:rsidP="0054379E">
      <w:r>
        <w:separator/>
      </w:r>
    </w:p>
  </w:endnote>
  <w:endnote w:type="continuationSeparator" w:id="0">
    <w:p w14:paraId="63506287" w14:textId="77777777" w:rsidR="002C4DD7" w:rsidRDefault="002C4DD7" w:rsidP="00543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80706E" w14:textId="42B4C26E" w:rsidR="00B1259D" w:rsidRPr="00B1259D" w:rsidRDefault="00B7234D">
    <w:pPr>
      <w:pStyle w:val="Footer"/>
      <w:rPr>
        <w:b/>
        <w:i/>
      </w:rPr>
    </w:pPr>
    <w:r>
      <w:rPr>
        <w:noProof/>
        <w:lang w:val="en-ZA" w:eastAsia="en-ZA"/>
      </w:rPr>
      <w:drawing>
        <wp:inline distT="0" distB="0" distL="0" distR="0" wp14:anchorId="6C2D3FF8" wp14:editId="1EFBFF23">
          <wp:extent cx="558800" cy="558800"/>
          <wp:effectExtent l="0" t="0" r="0" b="0"/>
          <wp:docPr id="7" name="Picture 7" descr="Wimpy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impy Log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C36ED" w:rsidRPr="004D201E">
      <w:rPr>
        <w:rFonts w:ascii="Arial" w:hAnsi="Arial" w:cs="Arial"/>
        <w:b/>
        <w:noProof/>
        <w:lang w:val="en-ZA" w:eastAsia="en-ZA"/>
      </w:rPr>
      <w:drawing>
        <wp:anchor distT="0" distB="0" distL="114300" distR="114300" simplePos="0" relativeHeight="251659264" behindDoc="0" locked="0" layoutInCell="1" allowOverlap="1" wp14:anchorId="4477A6E0" wp14:editId="3D49ABF4">
          <wp:simplePos x="0" y="0"/>
          <wp:positionH relativeFrom="column">
            <wp:posOffset>6196965</wp:posOffset>
          </wp:positionH>
          <wp:positionV relativeFrom="paragraph">
            <wp:posOffset>31471</wp:posOffset>
          </wp:positionV>
          <wp:extent cx="471601" cy="450850"/>
          <wp:effectExtent l="0" t="0" r="5080" b="6350"/>
          <wp:wrapNone/>
          <wp:docPr id="9" name="Picture 9" descr="C:\Users\Almari\Pictures\SA Biathlo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lmari\Pictures\SA Biathlon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1601" cy="45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</w:rPr>
      <w:t xml:space="preserve">  </w:t>
    </w:r>
    <w:r w:rsidR="00A75366">
      <w:rPr>
        <w:b/>
        <w:i/>
      </w:rPr>
      <w:t xml:space="preserve"> </w:t>
    </w:r>
    <w:r w:rsidR="002875EF">
      <w:rPr>
        <w:b/>
        <w:i/>
      </w:rPr>
      <w:t xml:space="preserve">     </w:t>
    </w:r>
    <w:r w:rsidR="00A75366">
      <w:rPr>
        <w:b/>
        <w:i/>
      </w:rPr>
      <w:t xml:space="preserve">  </w:t>
    </w:r>
    <w:r w:rsidR="00E41B36">
      <w:rPr>
        <w:b/>
        <w:i/>
      </w:rPr>
      <w:t xml:space="preserve">             </w:t>
    </w:r>
    <w:r w:rsidR="00901071">
      <w:rPr>
        <w:b/>
        <w:i/>
      </w:rPr>
      <w:t xml:space="preserve"> </w:t>
    </w:r>
    <w:r w:rsidR="00B317FA">
      <w:rPr>
        <w:noProof/>
        <w:lang w:val="en-ZA" w:eastAsia="en-ZA"/>
      </w:rPr>
      <w:drawing>
        <wp:inline distT="0" distB="0" distL="0" distR="0" wp14:anchorId="4E567B8B" wp14:editId="66CE5D68">
          <wp:extent cx="781050" cy="440028"/>
          <wp:effectExtent l="0" t="0" r="0" b="0"/>
          <wp:docPr id="3" name="Picture 3" descr="Image result for oudtshoorn municipalit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mage result for oudtshoorn municipality logo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272" cy="4407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i/>
      </w:rPr>
      <w:t xml:space="preserve"> </w:t>
    </w:r>
    <w:r w:rsidR="004643E0">
      <w:rPr>
        <w:b/>
        <w:i/>
      </w:rPr>
      <w:t xml:space="preserve"> </w:t>
    </w:r>
    <w:r w:rsidR="002875EF">
      <w:rPr>
        <w:b/>
        <w:i/>
      </w:rPr>
      <w:t xml:space="preserve">     </w:t>
    </w:r>
    <w:r w:rsidR="004643E0">
      <w:rPr>
        <w:b/>
        <w:i/>
      </w:rPr>
      <w:t xml:space="preserve"> </w:t>
    </w:r>
    <w:r w:rsidR="00836F5F">
      <w:rPr>
        <w:b/>
        <w:i/>
      </w:rPr>
      <w:t xml:space="preserve"> </w:t>
    </w:r>
    <w:r>
      <w:rPr>
        <w:b/>
        <w:i/>
      </w:rPr>
      <w:t xml:space="preserve"> </w:t>
    </w:r>
    <w:r w:rsidR="00836F5F">
      <w:rPr>
        <w:b/>
        <w:i/>
      </w:rPr>
      <w:t xml:space="preserve"> </w:t>
    </w:r>
    <w:r w:rsidR="002875EF">
      <w:rPr>
        <w:b/>
        <w:i/>
      </w:rPr>
      <w:t xml:space="preserve">    </w:t>
    </w:r>
    <w:r w:rsidR="00E41B36">
      <w:rPr>
        <w:b/>
        <w:i/>
      </w:rPr>
      <w:t xml:space="preserve">    </w:t>
    </w:r>
    <w:r w:rsidR="002875EF">
      <w:rPr>
        <w:b/>
        <w:i/>
      </w:rPr>
      <w:t xml:space="preserve"> </w:t>
    </w:r>
    <w:r w:rsidR="00836F5F">
      <w:rPr>
        <w:b/>
        <w:i/>
      </w:rPr>
      <w:t xml:space="preserve"> </w:t>
    </w:r>
    <w:r w:rsidR="00B1259D">
      <w:t xml:space="preserve"> </w:t>
    </w:r>
    <w:r w:rsidR="00E41B36">
      <w:rPr>
        <w:noProof/>
      </w:rPr>
      <w:drawing>
        <wp:inline distT="0" distB="0" distL="0" distR="0" wp14:anchorId="374795EC" wp14:editId="58CAE409">
          <wp:extent cx="1670685" cy="450850"/>
          <wp:effectExtent l="0" t="0" r="0" b="0"/>
          <wp:docPr id="12" name="Picture 12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947" cy="4860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1259D">
      <w:rPr>
        <w:b/>
        <w:i/>
      </w:rPr>
      <w:t xml:space="preserve"> </w:t>
    </w:r>
    <w:r w:rsidR="001C36ED">
      <w:rPr>
        <w:b/>
        <w:i/>
      </w:rPr>
      <w:t xml:space="preserve"> </w:t>
    </w:r>
    <w:r w:rsidR="00A75366">
      <w:rPr>
        <w:b/>
        <w:i/>
      </w:rPr>
      <w:t xml:space="preserve"> </w:t>
    </w:r>
    <w:r w:rsidR="00836F5F">
      <w:rPr>
        <w:b/>
        <w:i/>
      </w:rPr>
      <w:t xml:space="preserve">  </w:t>
    </w:r>
    <w:r w:rsidR="002875EF">
      <w:rPr>
        <w:b/>
        <w:i/>
      </w:rPr>
      <w:t xml:space="preserve">    </w:t>
    </w:r>
    <w:r w:rsidR="00836F5F">
      <w:rPr>
        <w:b/>
        <w:i/>
      </w:rPr>
      <w:t xml:space="preserve"> </w:t>
    </w:r>
    <w:r>
      <w:rPr>
        <w:b/>
        <w:i/>
      </w:rPr>
      <w:t xml:space="preserve"> </w:t>
    </w:r>
    <w:r w:rsidR="00836F5F">
      <w:rPr>
        <w:b/>
        <w:i/>
      </w:rPr>
      <w:t xml:space="preserve">  </w:t>
    </w:r>
    <w:r w:rsidR="00A75366">
      <w:rPr>
        <w:b/>
        <w:i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86B5A" w14:textId="77777777" w:rsidR="002C4DD7" w:rsidRDefault="002C4DD7" w:rsidP="0054379E">
      <w:r>
        <w:separator/>
      </w:r>
    </w:p>
  </w:footnote>
  <w:footnote w:type="continuationSeparator" w:id="0">
    <w:p w14:paraId="54E7ACF3" w14:textId="77777777" w:rsidR="002C4DD7" w:rsidRDefault="002C4DD7" w:rsidP="00543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59C38" w14:textId="4DD0A4E6" w:rsidR="00A05A90" w:rsidRDefault="00E1604C" w:rsidP="00A05A90">
    <w:pPr>
      <w:rPr>
        <w:rFonts w:ascii="Calibri" w:hAnsi="Calibri"/>
        <w:color w:val="1F497D"/>
        <w:lang w:val="en-ZA"/>
      </w:rPr>
    </w:pPr>
    <w:r>
      <w:rPr>
        <w:noProof/>
        <w:lang w:val="en-ZA" w:eastAsia="en-ZA"/>
      </w:rPr>
      <w:drawing>
        <wp:inline distT="0" distB="0" distL="0" distR="0" wp14:anchorId="28272E13" wp14:editId="021F4FF2">
          <wp:extent cx="1572334" cy="577003"/>
          <wp:effectExtent l="0" t="0" r="0" b="0"/>
          <wp:docPr id="5" name="Picture 5" descr="Description: C:\Users\User\AppData\Local\Microsoft\Windows\Temporary Internet Files\Content.Outlook\XNDV6BD0\HIGHGATE LOGO NEW 2018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C:\Users\User\AppData\Local\Microsoft\Windows\Temporary Internet Files\Content.Outlook\XNDV6BD0\HIGHGATE LOGO NEW 2018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3738" cy="58485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01071">
      <w:t xml:space="preserve">  </w:t>
    </w:r>
    <w:r>
      <w:t xml:space="preserve">   </w:t>
    </w:r>
    <w:r w:rsidR="00CD546B">
      <w:t xml:space="preserve">  </w:t>
    </w:r>
    <w:r w:rsidR="009965BB" w:rsidRPr="00E1604C">
      <w:rPr>
        <w:rFonts w:asciiTheme="minorHAnsi" w:hAnsiTheme="minorHAnsi" w:cstheme="minorHAnsi"/>
        <w:b/>
        <w:i/>
        <w:sz w:val="40"/>
        <w:szCs w:val="40"/>
      </w:rPr>
      <w:t>EDEN</w:t>
    </w:r>
    <w:r w:rsidR="007C1EB8" w:rsidRPr="00E1604C">
      <w:rPr>
        <w:rFonts w:asciiTheme="minorHAnsi" w:hAnsiTheme="minorHAnsi" w:cstheme="minorHAnsi"/>
        <w:b/>
        <w:i/>
        <w:sz w:val="40"/>
        <w:szCs w:val="40"/>
      </w:rPr>
      <w:t xml:space="preserve"> TWEEKAMP•BIATHLON</w:t>
    </w:r>
    <w:r w:rsidR="009354B0">
      <w:rPr>
        <w:rFonts w:asciiTheme="minorHAnsi" w:hAnsiTheme="minorHAnsi" w:cstheme="minorHAnsi"/>
        <w:b/>
        <w:i/>
        <w:sz w:val="40"/>
        <w:szCs w:val="40"/>
      </w:rPr>
      <w:t xml:space="preserve">   </w:t>
    </w:r>
    <w:r w:rsidR="00A05A90">
      <w:rPr>
        <w:noProof/>
      </w:rPr>
      <w:t xml:space="preserve">                  </w:t>
    </w:r>
    <w:r w:rsidR="009965BB">
      <w:rPr>
        <w:noProof/>
        <w:lang w:val="en-ZA" w:eastAsia="en-ZA"/>
      </w:rPr>
      <w:drawing>
        <wp:inline distT="0" distB="0" distL="0" distR="0" wp14:anchorId="638D1B30" wp14:editId="17EA49EC">
          <wp:extent cx="639519" cy="611470"/>
          <wp:effectExtent l="0" t="0" r="8255" b="0"/>
          <wp:docPr id="8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702" cy="611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 w:rsidR="00CD546B">
      <w:t xml:space="preserve">                                                                                            </w:t>
    </w:r>
    <w:r w:rsidR="007828FE">
      <w:t xml:space="preserve"> </w:t>
    </w:r>
    <w:r w:rsidR="007828FE" w:rsidRPr="007828FE">
      <w:rPr>
        <w:rFonts w:asciiTheme="minorHAnsi" w:hAnsiTheme="minorHAnsi" w:cstheme="minorHAnsi"/>
        <w:b/>
        <w:bCs/>
      </w:rPr>
      <w:t xml:space="preserve">NPO 275-527                </w:t>
    </w:r>
    <w:r w:rsidR="007828FE">
      <w:rPr>
        <w:rFonts w:asciiTheme="minorHAnsi" w:hAnsiTheme="minorHAnsi" w:cstheme="minorHAnsi"/>
        <w:b/>
        <w:bCs/>
      </w:rPr>
      <w:t xml:space="preserve">          </w:t>
    </w:r>
    <w:r w:rsidR="007828FE" w:rsidRPr="007828FE">
      <w:rPr>
        <w:rFonts w:asciiTheme="minorHAnsi" w:hAnsiTheme="minorHAnsi" w:cstheme="minorHAnsi"/>
        <w:b/>
        <w:bCs/>
      </w:rPr>
      <w:t xml:space="preserve">    </w:t>
    </w:r>
    <w:r w:rsidR="00A05A90">
      <w:rPr>
        <w:rFonts w:asciiTheme="minorHAnsi" w:hAnsiTheme="minorHAnsi" w:cstheme="minorHAnsi"/>
        <w:b/>
        <w:bCs/>
      </w:rPr>
      <w:t xml:space="preserve"> </w:t>
    </w:r>
    <w:r w:rsidRPr="007828FE">
      <w:rPr>
        <w:rFonts w:asciiTheme="minorHAnsi" w:hAnsiTheme="minorHAnsi" w:cstheme="minorHAnsi"/>
        <w:b/>
        <w:noProof/>
        <w:lang w:eastAsia="en-ZA"/>
      </w:rPr>
      <w:t>108 Jan van Riebeeck Rd</w:t>
    </w:r>
    <w:r w:rsidR="0054379E" w:rsidRPr="007828FE">
      <w:rPr>
        <w:rFonts w:asciiTheme="minorHAnsi" w:hAnsiTheme="minorHAnsi" w:cstheme="minorHAnsi"/>
        <w:b/>
        <w:noProof/>
        <w:lang w:eastAsia="en-ZA"/>
      </w:rPr>
      <w:t>, OUDTSTHOORN, 662</w:t>
    </w:r>
    <w:r w:rsidRPr="007828FE">
      <w:rPr>
        <w:rFonts w:asciiTheme="minorHAnsi" w:hAnsiTheme="minorHAnsi" w:cstheme="minorHAnsi"/>
        <w:b/>
        <w:noProof/>
        <w:lang w:eastAsia="en-ZA"/>
      </w:rPr>
      <w:t>5</w:t>
    </w:r>
    <w:r w:rsidR="00901071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Pr="007828FE">
      <w:rPr>
        <w:rFonts w:asciiTheme="minorHAnsi" w:hAnsiTheme="minorHAnsi" w:cstheme="minorHAnsi"/>
        <w:b/>
        <w:noProof/>
        <w:lang w:eastAsia="en-ZA"/>
      </w:rPr>
      <w:t xml:space="preserve">   </w:t>
    </w:r>
    <w:r w:rsidR="0054379E" w:rsidRPr="007828FE">
      <w:rPr>
        <w:rFonts w:asciiTheme="minorHAnsi" w:hAnsiTheme="minorHAnsi" w:cstheme="minorHAnsi"/>
        <w:b/>
        <w:noProof/>
        <w:lang w:eastAsia="en-ZA"/>
      </w:rPr>
      <w:t>082-</w:t>
    </w:r>
    <w:r w:rsidR="00A05A90">
      <w:rPr>
        <w:rFonts w:asciiTheme="minorHAnsi" w:hAnsiTheme="minorHAnsi" w:cstheme="minorHAnsi"/>
        <w:b/>
        <w:noProof/>
        <w:lang w:eastAsia="en-ZA"/>
      </w:rPr>
      <w:t xml:space="preserve">0988439 </w:t>
    </w:r>
    <w:r w:rsidR="0054379E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7828FE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A07D10">
      <w:rPr>
        <w:rFonts w:asciiTheme="minorHAnsi" w:hAnsiTheme="minorHAnsi" w:cstheme="minorHAnsi"/>
        <w:b/>
        <w:noProof/>
        <w:lang w:eastAsia="en-ZA"/>
      </w:rPr>
      <w:t xml:space="preserve">  </w:t>
    </w:r>
    <w:r w:rsidR="00CA160E">
      <w:rPr>
        <w:rFonts w:asciiTheme="minorHAnsi" w:hAnsiTheme="minorHAnsi" w:cstheme="minorHAnsi"/>
        <w:b/>
        <w:noProof/>
        <w:lang w:eastAsia="en-ZA"/>
      </w:rPr>
      <w:t xml:space="preserve">  </w:t>
    </w:r>
    <w:r w:rsidR="00A07D10">
      <w:rPr>
        <w:rFonts w:asciiTheme="minorHAnsi" w:hAnsiTheme="minorHAnsi" w:cstheme="minorHAnsi"/>
        <w:b/>
        <w:noProof/>
        <w:lang w:eastAsia="en-ZA"/>
      </w:rPr>
      <w:t xml:space="preserve">  </w:t>
    </w:r>
    <w:hyperlink r:id="rId3" w:history="1">
      <w:r w:rsidR="00CA160E">
        <w:rPr>
          <w:rStyle w:val="Hyperlink"/>
          <w:rFonts w:asciiTheme="minorHAnsi" w:hAnsiTheme="minorHAnsi" w:cstheme="minorHAnsi"/>
          <w:b/>
          <w:bCs/>
        </w:rPr>
        <w:t>davesusvdw@gmail.com</w:t>
      </w:r>
    </w:hyperlink>
    <w:r w:rsidR="00CA160E">
      <w:rPr>
        <w:rStyle w:val="Hyperlink"/>
        <w:rFonts w:asciiTheme="minorHAnsi" w:hAnsiTheme="minorHAnsi" w:cstheme="minorHAnsi"/>
        <w:b/>
        <w:bCs/>
      </w:rPr>
      <w:t xml:space="preserve"> </w:t>
    </w:r>
    <w:r w:rsidR="00A05A90" w:rsidRPr="00A07D10">
      <w:rPr>
        <w:rFonts w:asciiTheme="minorHAnsi" w:hAnsiTheme="minorHAnsi" w:cstheme="minorHAnsi"/>
        <w:b/>
        <w:bCs/>
        <w:color w:val="1F497D"/>
      </w:rPr>
      <w:t xml:space="preserve"> </w:t>
    </w:r>
  </w:p>
  <w:p w14:paraId="2988EFC7" w14:textId="1E642569" w:rsidR="00DA5953" w:rsidRPr="00DA5953" w:rsidRDefault="007828FE" w:rsidP="007828FE">
    <w:pPr>
      <w:pStyle w:val="Header"/>
      <w:jc w:val="right"/>
      <w:rPr>
        <w:i/>
        <w:noProof/>
        <w:color w:val="FF0000"/>
        <w:lang w:eastAsia="en-ZA"/>
      </w:rPr>
    </w:pPr>
    <w:r w:rsidRPr="007828FE">
      <w:rPr>
        <w:rFonts w:asciiTheme="minorHAnsi" w:hAnsiTheme="minorHAnsi" w:cstheme="minorHAnsi"/>
        <w:b/>
        <w:noProof/>
        <w:lang w:eastAsia="en-ZA"/>
      </w:rPr>
      <w:t xml:space="preserve">             </w:t>
    </w:r>
    <w:r w:rsidR="0054379E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7C1EB8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54379E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AC2E39" w:rsidRPr="007828FE">
      <w:rPr>
        <w:rFonts w:asciiTheme="minorHAnsi" w:hAnsiTheme="minorHAnsi" w:cstheme="minorHAnsi"/>
        <w:b/>
        <w:noProof/>
        <w:lang w:eastAsia="en-ZA"/>
      </w:rPr>
      <w:t xml:space="preserve"> </w:t>
    </w:r>
    <w:r w:rsidR="009354B0" w:rsidRPr="007828FE">
      <w:rPr>
        <w:rFonts w:asciiTheme="minorHAnsi" w:hAnsiTheme="minorHAnsi" w:cstheme="minorHAnsi"/>
        <w:b/>
        <w:noProof/>
        <w:lang w:eastAsia="en-ZA"/>
      </w:rPr>
      <w:t xml:space="preserve">   </w:t>
    </w:r>
    <w:hyperlink r:id="rId4" w:history="1">
      <w:r w:rsidR="00CA160E" w:rsidRPr="0079142C">
        <w:rPr>
          <w:rStyle w:val="Hyperlink"/>
        </w:rPr>
        <w:t>www.edenbiathlon.com</w:t>
      </w:r>
    </w:hyperlink>
    <w:r w:rsidR="00CA160E">
      <w:t xml:space="preserve"> </w:t>
    </w:r>
    <w:r w:rsidR="00DA5953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                                                                                        </w:t>
    </w:r>
    <w:r w:rsidR="00CD546B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 </w:t>
    </w:r>
    <w:r w:rsidR="009354B0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                                                                                 </w:t>
    </w:r>
    <w:r w:rsidR="00CD546B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</w:t>
    </w:r>
    <w:r w:rsidR="003042C0" w:rsidRPr="007828FE">
      <w:rPr>
        <w:rFonts w:asciiTheme="minorHAnsi" w:hAnsiTheme="minorHAnsi" w:cstheme="minorHAnsi"/>
        <w:b/>
        <w:i/>
        <w:noProof/>
        <w:color w:val="FF0000"/>
        <w:lang w:eastAsia="en-ZA"/>
      </w:rPr>
      <w:t xml:space="preserve">                                                 </w:t>
    </w:r>
    <w:r w:rsidR="00DA5953">
      <w:rPr>
        <w:b/>
        <w:i/>
        <w:noProof/>
        <w:color w:val="FF0000"/>
        <w:sz w:val="16"/>
        <w:szCs w:val="16"/>
        <w:lang w:eastAsia="en-ZA"/>
      </w:rPr>
      <w:t xml:space="preserve">   </w:t>
    </w:r>
  </w:p>
  <w:p w14:paraId="05637DDD" w14:textId="77777777" w:rsidR="00DB613E" w:rsidRDefault="00000000">
    <w:pPr>
      <w:pStyle w:val="Header"/>
      <w:rPr>
        <w:b/>
        <w:noProof/>
        <w:lang w:eastAsia="en-ZA"/>
      </w:rPr>
    </w:pPr>
    <w:r>
      <w:rPr>
        <w:b/>
        <w:noProof/>
        <w:lang w:eastAsia="en-ZA"/>
      </w:rPr>
      <w:pict w14:anchorId="68F3CDDB">
        <v:rect id="_x0000_i1025" style="width:0;height:1.5pt" o:hralign="center" o:hrstd="t" o:hr="t" fillcolor="#a0a0a0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3518E"/>
    <w:multiLevelType w:val="hybridMultilevel"/>
    <w:tmpl w:val="16F05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2525E"/>
    <w:multiLevelType w:val="hybridMultilevel"/>
    <w:tmpl w:val="0FBAB4E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5A22CE"/>
    <w:multiLevelType w:val="hybridMultilevel"/>
    <w:tmpl w:val="CB447E2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00293F"/>
    <w:multiLevelType w:val="hybridMultilevel"/>
    <w:tmpl w:val="288E42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716DD5"/>
    <w:multiLevelType w:val="hybridMultilevel"/>
    <w:tmpl w:val="A6104FF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586705"/>
    <w:multiLevelType w:val="hybridMultilevel"/>
    <w:tmpl w:val="EBF2461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367CC"/>
    <w:multiLevelType w:val="hybridMultilevel"/>
    <w:tmpl w:val="3A9CEF60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13C3AB4"/>
    <w:multiLevelType w:val="hybridMultilevel"/>
    <w:tmpl w:val="82A6815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42470E"/>
    <w:multiLevelType w:val="hybridMultilevel"/>
    <w:tmpl w:val="3D8C862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5064C2"/>
    <w:multiLevelType w:val="hybridMultilevel"/>
    <w:tmpl w:val="6778CA9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6F5E6B"/>
    <w:multiLevelType w:val="hybridMultilevel"/>
    <w:tmpl w:val="1DCC9ED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1949AF"/>
    <w:multiLevelType w:val="hybridMultilevel"/>
    <w:tmpl w:val="2E70F552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55E03DD"/>
    <w:multiLevelType w:val="hybridMultilevel"/>
    <w:tmpl w:val="507E880E"/>
    <w:lvl w:ilvl="0" w:tplc="1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36AC111E"/>
    <w:multiLevelType w:val="hybridMultilevel"/>
    <w:tmpl w:val="42205A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CA0BB2"/>
    <w:multiLevelType w:val="hybridMultilevel"/>
    <w:tmpl w:val="CD223D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2069E8"/>
    <w:multiLevelType w:val="hybridMultilevel"/>
    <w:tmpl w:val="7100898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2A443C"/>
    <w:multiLevelType w:val="hybridMultilevel"/>
    <w:tmpl w:val="0B5873C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4672D"/>
    <w:multiLevelType w:val="hybridMultilevel"/>
    <w:tmpl w:val="CA6624B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4E36AD0"/>
    <w:multiLevelType w:val="hybridMultilevel"/>
    <w:tmpl w:val="F9DE70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9810F8"/>
    <w:multiLevelType w:val="hybridMultilevel"/>
    <w:tmpl w:val="7368DDB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F93000"/>
    <w:multiLevelType w:val="hybridMultilevel"/>
    <w:tmpl w:val="4EF46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ACE7549"/>
    <w:multiLevelType w:val="hybridMultilevel"/>
    <w:tmpl w:val="AE78E86E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5F3E40"/>
    <w:multiLevelType w:val="hybridMultilevel"/>
    <w:tmpl w:val="B644CDF2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63057D81"/>
    <w:multiLevelType w:val="hybridMultilevel"/>
    <w:tmpl w:val="361A037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063176"/>
    <w:multiLevelType w:val="hybridMultilevel"/>
    <w:tmpl w:val="8E689604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69B345B0"/>
    <w:multiLevelType w:val="hybridMultilevel"/>
    <w:tmpl w:val="691E33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DA750A"/>
    <w:multiLevelType w:val="hybridMultilevel"/>
    <w:tmpl w:val="B74463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305302"/>
    <w:multiLevelType w:val="hybridMultilevel"/>
    <w:tmpl w:val="C538767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BE0A1A"/>
    <w:multiLevelType w:val="hybridMultilevel"/>
    <w:tmpl w:val="B2C25780"/>
    <w:lvl w:ilvl="0" w:tplc="1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752B52D2"/>
    <w:multiLevelType w:val="hybridMultilevel"/>
    <w:tmpl w:val="68E24094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2E2414"/>
    <w:multiLevelType w:val="hybridMultilevel"/>
    <w:tmpl w:val="11E045D4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B0519"/>
    <w:multiLevelType w:val="hybridMultilevel"/>
    <w:tmpl w:val="9210EBC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8650736">
    <w:abstractNumId w:val="25"/>
  </w:num>
  <w:num w:numId="2" w16cid:durableId="1964313274">
    <w:abstractNumId w:val="14"/>
  </w:num>
  <w:num w:numId="3" w16cid:durableId="851381166">
    <w:abstractNumId w:val="19"/>
  </w:num>
  <w:num w:numId="4" w16cid:durableId="2128157987">
    <w:abstractNumId w:val="2"/>
  </w:num>
  <w:num w:numId="5" w16cid:durableId="1893157482">
    <w:abstractNumId w:val="26"/>
  </w:num>
  <w:num w:numId="6" w16cid:durableId="1009677886">
    <w:abstractNumId w:val="29"/>
  </w:num>
  <w:num w:numId="7" w16cid:durableId="360937960">
    <w:abstractNumId w:val="7"/>
  </w:num>
  <w:num w:numId="8" w16cid:durableId="1415398445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1356705">
    <w:abstractNumId w:val="24"/>
  </w:num>
  <w:num w:numId="10" w16cid:durableId="1394308968">
    <w:abstractNumId w:val="18"/>
  </w:num>
  <w:num w:numId="11" w16cid:durableId="27266073">
    <w:abstractNumId w:val="30"/>
  </w:num>
  <w:num w:numId="12" w16cid:durableId="1790590610">
    <w:abstractNumId w:val="4"/>
  </w:num>
  <w:num w:numId="13" w16cid:durableId="874540074">
    <w:abstractNumId w:val="8"/>
  </w:num>
  <w:num w:numId="14" w16cid:durableId="1090926837">
    <w:abstractNumId w:val="21"/>
  </w:num>
  <w:num w:numId="15" w16cid:durableId="1899126535">
    <w:abstractNumId w:val="16"/>
  </w:num>
  <w:num w:numId="16" w16cid:durableId="1412502046">
    <w:abstractNumId w:val="23"/>
  </w:num>
  <w:num w:numId="17" w16cid:durableId="457528045">
    <w:abstractNumId w:val="31"/>
  </w:num>
  <w:num w:numId="18" w16cid:durableId="1310817421">
    <w:abstractNumId w:val="9"/>
  </w:num>
  <w:num w:numId="19" w16cid:durableId="2021618301">
    <w:abstractNumId w:val="15"/>
  </w:num>
  <w:num w:numId="20" w16cid:durableId="1855682732">
    <w:abstractNumId w:val="11"/>
  </w:num>
  <w:num w:numId="21" w16cid:durableId="1703509286">
    <w:abstractNumId w:val="13"/>
  </w:num>
  <w:num w:numId="22" w16cid:durableId="1493333962">
    <w:abstractNumId w:val="1"/>
  </w:num>
  <w:num w:numId="23" w16cid:durableId="1141114063">
    <w:abstractNumId w:val="12"/>
  </w:num>
  <w:num w:numId="24" w16cid:durableId="81075275">
    <w:abstractNumId w:val="27"/>
  </w:num>
  <w:num w:numId="25" w16cid:durableId="1082410382">
    <w:abstractNumId w:val="20"/>
  </w:num>
  <w:num w:numId="26" w16cid:durableId="33816899">
    <w:abstractNumId w:val="17"/>
  </w:num>
  <w:num w:numId="27" w16cid:durableId="771970124">
    <w:abstractNumId w:val="28"/>
  </w:num>
  <w:num w:numId="28" w16cid:durableId="1476408186">
    <w:abstractNumId w:val="5"/>
  </w:num>
  <w:num w:numId="29" w16cid:durableId="1292902074">
    <w:abstractNumId w:val="22"/>
  </w:num>
  <w:num w:numId="30" w16cid:durableId="78527102">
    <w:abstractNumId w:val="10"/>
  </w:num>
  <w:num w:numId="31" w16cid:durableId="311564917">
    <w:abstractNumId w:val="6"/>
  </w:num>
  <w:num w:numId="32" w16cid:durableId="1733427827">
    <w:abstractNumId w:val="3"/>
  </w:num>
  <w:num w:numId="33" w16cid:durableId="12906272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9E"/>
    <w:rsid w:val="00012741"/>
    <w:rsid w:val="00015119"/>
    <w:rsid w:val="00021E66"/>
    <w:rsid w:val="000418BB"/>
    <w:rsid w:val="000431DC"/>
    <w:rsid w:val="000707CB"/>
    <w:rsid w:val="00083C14"/>
    <w:rsid w:val="000E483C"/>
    <w:rsid w:val="000E64C8"/>
    <w:rsid w:val="00104E38"/>
    <w:rsid w:val="001065B8"/>
    <w:rsid w:val="001066FC"/>
    <w:rsid w:val="001132F2"/>
    <w:rsid w:val="00116C0D"/>
    <w:rsid w:val="001178A9"/>
    <w:rsid w:val="001322DB"/>
    <w:rsid w:val="00177E36"/>
    <w:rsid w:val="001A19F6"/>
    <w:rsid w:val="001A4C9A"/>
    <w:rsid w:val="001C36ED"/>
    <w:rsid w:val="001D04FF"/>
    <w:rsid w:val="001D3CF2"/>
    <w:rsid w:val="001D6DFE"/>
    <w:rsid w:val="00213C63"/>
    <w:rsid w:val="00220DEF"/>
    <w:rsid w:val="00236361"/>
    <w:rsid w:val="002622CA"/>
    <w:rsid w:val="00266FD9"/>
    <w:rsid w:val="00273A4A"/>
    <w:rsid w:val="00284FC2"/>
    <w:rsid w:val="0028607F"/>
    <w:rsid w:val="002875EF"/>
    <w:rsid w:val="002973CD"/>
    <w:rsid w:val="002C4DD7"/>
    <w:rsid w:val="002C5B60"/>
    <w:rsid w:val="002D696A"/>
    <w:rsid w:val="002F1606"/>
    <w:rsid w:val="002F329B"/>
    <w:rsid w:val="002F48E7"/>
    <w:rsid w:val="002F4A25"/>
    <w:rsid w:val="003000A3"/>
    <w:rsid w:val="003042C0"/>
    <w:rsid w:val="00307F3C"/>
    <w:rsid w:val="003203BB"/>
    <w:rsid w:val="00321C25"/>
    <w:rsid w:val="003468FE"/>
    <w:rsid w:val="00364F08"/>
    <w:rsid w:val="003820A3"/>
    <w:rsid w:val="003853B1"/>
    <w:rsid w:val="00385522"/>
    <w:rsid w:val="00394B02"/>
    <w:rsid w:val="003B0701"/>
    <w:rsid w:val="003C500D"/>
    <w:rsid w:val="003C5C88"/>
    <w:rsid w:val="003D6A60"/>
    <w:rsid w:val="00415C22"/>
    <w:rsid w:val="00436362"/>
    <w:rsid w:val="00442611"/>
    <w:rsid w:val="00457287"/>
    <w:rsid w:val="00457601"/>
    <w:rsid w:val="00461C3C"/>
    <w:rsid w:val="00462FEA"/>
    <w:rsid w:val="0046367E"/>
    <w:rsid w:val="004643E0"/>
    <w:rsid w:val="00465199"/>
    <w:rsid w:val="004B14B3"/>
    <w:rsid w:val="004D264C"/>
    <w:rsid w:val="004D541F"/>
    <w:rsid w:val="004F3A33"/>
    <w:rsid w:val="00504778"/>
    <w:rsid w:val="00521820"/>
    <w:rsid w:val="00523156"/>
    <w:rsid w:val="0054379E"/>
    <w:rsid w:val="00561A15"/>
    <w:rsid w:val="00581D18"/>
    <w:rsid w:val="0058412C"/>
    <w:rsid w:val="00594AE3"/>
    <w:rsid w:val="00595DF1"/>
    <w:rsid w:val="005C7BDC"/>
    <w:rsid w:val="005D367E"/>
    <w:rsid w:val="005F2271"/>
    <w:rsid w:val="00603112"/>
    <w:rsid w:val="00612452"/>
    <w:rsid w:val="006209E8"/>
    <w:rsid w:val="00637880"/>
    <w:rsid w:val="00643BED"/>
    <w:rsid w:val="00651C12"/>
    <w:rsid w:val="00654D2B"/>
    <w:rsid w:val="00656050"/>
    <w:rsid w:val="0068210B"/>
    <w:rsid w:val="0069597B"/>
    <w:rsid w:val="006A667E"/>
    <w:rsid w:val="006A6A0F"/>
    <w:rsid w:val="006B3EE9"/>
    <w:rsid w:val="006D22D5"/>
    <w:rsid w:val="006D3667"/>
    <w:rsid w:val="006E3640"/>
    <w:rsid w:val="006F5138"/>
    <w:rsid w:val="00704E49"/>
    <w:rsid w:val="007142F7"/>
    <w:rsid w:val="007828FE"/>
    <w:rsid w:val="00790C51"/>
    <w:rsid w:val="007A2E7B"/>
    <w:rsid w:val="007A58EE"/>
    <w:rsid w:val="007B1AA8"/>
    <w:rsid w:val="007B3C94"/>
    <w:rsid w:val="007C1EB8"/>
    <w:rsid w:val="007D2D54"/>
    <w:rsid w:val="007D45CE"/>
    <w:rsid w:val="007D6AA2"/>
    <w:rsid w:val="007F230D"/>
    <w:rsid w:val="007F2340"/>
    <w:rsid w:val="00807C4C"/>
    <w:rsid w:val="00834359"/>
    <w:rsid w:val="00836F5F"/>
    <w:rsid w:val="00850A56"/>
    <w:rsid w:val="0085474B"/>
    <w:rsid w:val="0088524A"/>
    <w:rsid w:val="008902B2"/>
    <w:rsid w:val="00891512"/>
    <w:rsid w:val="008B7A51"/>
    <w:rsid w:val="008C0F3A"/>
    <w:rsid w:val="00901071"/>
    <w:rsid w:val="00923371"/>
    <w:rsid w:val="009354B0"/>
    <w:rsid w:val="009521F4"/>
    <w:rsid w:val="009535FB"/>
    <w:rsid w:val="00965093"/>
    <w:rsid w:val="00973F88"/>
    <w:rsid w:val="00984843"/>
    <w:rsid w:val="00994EB1"/>
    <w:rsid w:val="009965BB"/>
    <w:rsid w:val="009A67A9"/>
    <w:rsid w:val="009B6634"/>
    <w:rsid w:val="009E67BB"/>
    <w:rsid w:val="009F31CD"/>
    <w:rsid w:val="00A01CB2"/>
    <w:rsid w:val="00A05A90"/>
    <w:rsid w:val="00A07D10"/>
    <w:rsid w:val="00A17D9A"/>
    <w:rsid w:val="00A233A1"/>
    <w:rsid w:val="00A33734"/>
    <w:rsid w:val="00A44CB4"/>
    <w:rsid w:val="00A46FF6"/>
    <w:rsid w:val="00A64AF1"/>
    <w:rsid w:val="00A67870"/>
    <w:rsid w:val="00A71C61"/>
    <w:rsid w:val="00A75366"/>
    <w:rsid w:val="00A836E7"/>
    <w:rsid w:val="00A8377D"/>
    <w:rsid w:val="00A855EA"/>
    <w:rsid w:val="00A90502"/>
    <w:rsid w:val="00AA4048"/>
    <w:rsid w:val="00AB07D0"/>
    <w:rsid w:val="00AC1209"/>
    <w:rsid w:val="00AC2E39"/>
    <w:rsid w:val="00AC46D9"/>
    <w:rsid w:val="00AD65A3"/>
    <w:rsid w:val="00AF4126"/>
    <w:rsid w:val="00B0159C"/>
    <w:rsid w:val="00B07831"/>
    <w:rsid w:val="00B1259D"/>
    <w:rsid w:val="00B2646C"/>
    <w:rsid w:val="00B317FA"/>
    <w:rsid w:val="00B369D4"/>
    <w:rsid w:val="00B52A20"/>
    <w:rsid w:val="00B650A2"/>
    <w:rsid w:val="00B7234D"/>
    <w:rsid w:val="00B83C1A"/>
    <w:rsid w:val="00B92D6B"/>
    <w:rsid w:val="00BA00FE"/>
    <w:rsid w:val="00BA0147"/>
    <w:rsid w:val="00BA64DB"/>
    <w:rsid w:val="00BF29B0"/>
    <w:rsid w:val="00BF72F3"/>
    <w:rsid w:val="00C05CF7"/>
    <w:rsid w:val="00C215EB"/>
    <w:rsid w:val="00C33320"/>
    <w:rsid w:val="00C33F55"/>
    <w:rsid w:val="00C407CC"/>
    <w:rsid w:val="00C408DC"/>
    <w:rsid w:val="00C53652"/>
    <w:rsid w:val="00C55015"/>
    <w:rsid w:val="00C71ABC"/>
    <w:rsid w:val="00CA160E"/>
    <w:rsid w:val="00CA3F21"/>
    <w:rsid w:val="00CA5D80"/>
    <w:rsid w:val="00CB32EC"/>
    <w:rsid w:val="00CD546B"/>
    <w:rsid w:val="00CF19E5"/>
    <w:rsid w:val="00D21379"/>
    <w:rsid w:val="00D215B9"/>
    <w:rsid w:val="00D440E1"/>
    <w:rsid w:val="00D53BF2"/>
    <w:rsid w:val="00D607B0"/>
    <w:rsid w:val="00D664CB"/>
    <w:rsid w:val="00D8548F"/>
    <w:rsid w:val="00D9217D"/>
    <w:rsid w:val="00DA5953"/>
    <w:rsid w:val="00DB613E"/>
    <w:rsid w:val="00DC3587"/>
    <w:rsid w:val="00DF51CF"/>
    <w:rsid w:val="00DF6E6D"/>
    <w:rsid w:val="00E1177E"/>
    <w:rsid w:val="00E1604C"/>
    <w:rsid w:val="00E30639"/>
    <w:rsid w:val="00E41B36"/>
    <w:rsid w:val="00E53096"/>
    <w:rsid w:val="00E57603"/>
    <w:rsid w:val="00EA5C44"/>
    <w:rsid w:val="00EE1C48"/>
    <w:rsid w:val="00F05028"/>
    <w:rsid w:val="00F10E7D"/>
    <w:rsid w:val="00F4336D"/>
    <w:rsid w:val="00F47F9E"/>
    <w:rsid w:val="00F56C91"/>
    <w:rsid w:val="00F633D8"/>
    <w:rsid w:val="00F6747B"/>
    <w:rsid w:val="00F875B5"/>
    <w:rsid w:val="00F90E5E"/>
    <w:rsid w:val="00F911EF"/>
    <w:rsid w:val="00FA58E8"/>
    <w:rsid w:val="00FA59A5"/>
    <w:rsid w:val="00FD7EB7"/>
    <w:rsid w:val="00FE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3BB2363"/>
  <w15:docId w15:val="{DBFFB9B3-AE15-4554-A9BB-517922B3C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F9E"/>
    <w:pPr>
      <w:spacing w:after="0" w:line="240" w:lineRule="auto"/>
    </w:pPr>
    <w:rPr>
      <w:rFonts w:ascii="Comic Sans MS" w:eastAsia="Times New Roman" w:hAnsi="Comic Sans MS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6A6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73F88"/>
    <w:pPr>
      <w:keepNext/>
      <w:jc w:val="center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3F8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379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379E"/>
  </w:style>
  <w:style w:type="paragraph" w:styleId="Footer">
    <w:name w:val="footer"/>
    <w:basedOn w:val="Normal"/>
    <w:link w:val="FooterChar"/>
    <w:uiPriority w:val="99"/>
    <w:unhideWhenUsed/>
    <w:rsid w:val="0054379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379E"/>
  </w:style>
  <w:style w:type="paragraph" w:styleId="BalloonText">
    <w:name w:val="Balloon Text"/>
    <w:basedOn w:val="Normal"/>
    <w:link w:val="BalloonTextChar"/>
    <w:uiPriority w:val="99"/>
    <w:semiHidden/>
    <w:unhideWhenUsed/>
    <w:rsid w:val="005437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79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54379E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rsid w:val="00973F88"/>
    <w:rPr>
      <w:rFonts w:ascii="Comic Sans MS" w:eastAsia="Times New Roman" w:hAnsi="Comic Sans MS" w:cs="Times New Roman"/>
      <w:b/>
      <w:bCs/>
      <w:sz w:val="24"/>
      <w:szCs w:val="24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3F88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FE1811"/>
    <w:pPr>
      <w:ind w:left="720"/>
      <w:contextualSpacing/>
    </w:pPr>
  </w:style>
  <w:style w:type="table" w:styleId="TableGrid">
    <w:name w:val="Table Grid"/>
    <w:basedOn w:val="TableNormal"/>
    <w:uiPriority w:val="59"/>
    <w:rsid w:val="003853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3D6A6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D367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30639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val="en-ZA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618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live.com/meet/9323999097939?p=EbqgHMOu3hib5LZf0j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gif"/><Relationship Id="rId2" Type="http://schemas.openxmlformats.org/officeDocument/2006/relationships/image" Target="media/image5.png"/><Relationship Id="rId1" Type="http://schemas.openxmlformats.org/officeDocument/2006/relationships/image" Target="media/image4.jpe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hair@edenbiathlon.co.za" TargetMode="External"/><Relationship Id="rId2" Type="http://schemas.openxmlformats.org/officeDocument/2006/relationships/image" Target="media/image3.jpg"/><Relationship Id="rId1" Type="http://schemas.openxmlformats.org/officeDocument/2006/relationships/image" Target="media/image2.jpeg"/><Relationship Id="rId4" Type="http://schemas.openxmlformats.org/officeDocument/2006/relationships/hyperlink" Target="http://www.edenbiathlo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F18E6-8A49-4FD7-B85B-C86EEA18F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dc:description/>
  <cp:lastModifiedBy>Dave vd Walt</cp:lastModifiedBy>
  <cp:revision>8</cp:revision>
  <cp:lastPrinted>2025-09-30T10:39:00Z</cp:lastPrinted>
  <dcterms:created xsi:type="dcterms:W3CDTF">2025-09-30T10:32:00Z</dcterms:created>
  <dcterms:modified xsi:type="dcterms:W3CDTF">2025-09-30T13:08:00Z</dcterms:modified>
</cp:coreProperties>
</file>