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2B0DF" w14:textId="10A48212" w:rsidR="00522417" w:rsidRPr="003D6A60" w:rsidRDefault="00522417" w:rsidP="00522417">
      <w:pPr>
        <w:rPr>
          <w:rFonts w:ascii="Calibri" w:hAnsi="Calibri"/>
          <w:b/>
          <w:sz w:val="32"/>
          <w:szCs w:val="32"/>
        </w:rPr>
      </w:pPr>
      <w:r w:rsidRPr="003D6A60">
        <w:rPr>
          <w:rFonts w:ascii="Calibri" w:hAnsi="Calibri" w:cs="Calibri"/>
          <w:b/>
          <w:sz w:val="32"/>
          <w:szCs w:val="32"/>
        </w:rPr>
        <w:t>DATUMLYS</w:t>
      </w:r>
      <w:r>
        <w:rPr>
          <w:rFonts w:ascii="Calibri" w:hAnsi="Calibri"/>
          <w:b/>
          <w:sz w:val="32"/>
          <w:szCs w:val="32"/>
        </w:rPr>
        <w:t xml:space="preserve"> / FIXTURE LIST 202</w:t>
      </w:r>
      <w:r w:rsidR="004F6279">
        <w:rPr>
          <w:rFonts w:ascii="Calibri" w:hAnsi="Calibri"/>
          <w:b/>
          <w:sz w:val="32"/>
          <w:szCs w:val="32"/>
        </w:rPr>
        <w:t>5</w:t>
      </w:r>
      <w:r>
        <w:rPr>
          <w:rFonts w:ascii="Calibri" w:hAnsi="Calibri"/>
          <w:b/>
          <w:sz w:val="32"/>
          <w:szCs w:val="32"/>
        </w:rPr>
        <w:t>/2</w:t>
      </w:r>
      <w:r w:rsidR="004F6279">
        <w:rPr>
          <w:rFonts w:ascii="Calibri" w:hAnsi="Calibri"/>
          <w:b/>
          <w:sz w:val="32"/>
          <w:szCs w:val="32"/>
        </w:rPr>
        <w:t>6</w:t>
      </w:r>
      <w:r>
        <w:rPr>
          <w:rFonts w:ascii="Calibri" w:hAnsi="Calibri"/>
          <w:b/>
          <w:sz w:val="32"/>
          <w:szCs w:val="3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522417" w:rsidRPr="003D6A60" w14:paraId="22C4A553" w14:textId="77777777" w:rsidTr="00812FB1">
        <w:tc>
          <w:tcPr>
            <w:tcW w:w="11134" w:type="dxa"/>
          </w:tcPr>
          <w:p w14:paraId="4C8844CF" w14:textId="77777777" w:rsidR="00522417" w:rsidRPr="003D6A60" w:rsidRDefault="00522417" w:rsidP="00812FB1">
            <w:pPr>
              <w:keepNext/>
              <w:outlineLvl w:val="0"/>
              <w:rPr>
                <w:rFonts w:ascii="Calibri" w:hAnsi="Calibri"/>
                <w:b/>
                <w:sz w:val="24"/>
                <w:szCs w:val="24"/>
              </w:rPr>
            </w:pPr>
            <w:r w:rsidRPr="003D6A60">
              <w:rPr>
                <w:rFonts w:ascii="Calibri" w:hAnsi="Calibri"/>
                <w:b/>
                <w:sz w:val="24"/>
                <w:szCs w:val="24"/>
              </w:rPr>
              <w:t>DATUM</w:t>
            </w:r>
            <w:r>
              <w:rPr>
                <w:rFonts w:ascii="Calibri" w:hAnsi="Calibri"/>
                <w:b/>
                <w:sz w:val="24"/>
                <w:szCs w:val="24"/>
              </w:rPr>
              <w:t>/DATE</w:t>
            </w:r>
            <w:r w:rsidRPr="003D6A60">
              <w:rPr>
                <w:rFonts w:ascii="Calibri" w:hAnsi="Calibri"/>
                <w:b/>
                <w:sz w:val="24"/>
                <w:szCs w:val="24"/>
              </w:rPr>
              <w:t xml:space="preserve"> </w:t>
            </w:r>
            <w:r>
              <w:rPr>
                <w:rFonts w:ascii="Calibri" w:hAnsi="Calibri"/>
                <w:b/>
                <w:sz w:val="24"/>
                <w:szCs w:val="24"/>
              </w:rPr>
              <w:t xml:space="preserve">             </w:t>
            </w:r>
            <w:r w:rsidRPr="003D6A60">
              <w:rPr>
                <w:rFonts w:ascii="Calibri" w:hAnsi="Calibri"/>
                <w:b/>
                <w:sz w:val="24"/>
                <w:szCs w:val="24"/>
              </w:rPr>
              <w:t xml:space="preserve">BYEENKOMS/EVENT                                        </w:t>
            </w:r>
            <w:r>
              <w:rPr>
                <w:rFonts w:ascii="Calibri" w:hAnsi="Calibri"/>
                <w:b/>
                <w:sz w:val="24"/>
                <w:szCs w:val="24"/>
              </w:rPr>
              <w:t xml:space="preserve">          </w:t>
            </w:r>
            <w:r w:rsidRPr="003D6A60">
              <w:rPr>
                <w:rFonts w:ascii="Calibri" w:hAnsi="Calibri"/>
                <w:b/>
                <w:sz w:val="24"/>
                <w:szCs w:val="24"/>
              </w:rPr>
              <w:t>TYD</w:t>
            </w:r>
            <w:r>
              <w:rPr>
                <w:rFonts w:ascii="Calibri" w:hAnsi="Calibri"/>
                <w:b/>
                <w:sz w:val="24"/>
                <w:szCs w:val="24"/>
              </w:rPr>
              <w:t>/TIME</w:t>
            </w:r>
            <w:r w:rsidRPr="003D6A60">
              <w:rPr>
                <w:rFonts w:ascii="Calibri" w:hAnsi="Calibri"/>
                <w:b/>
                <w:sz w:val="24"/>
                <w:szCs w:val="24"/>
              </w:rPr>
              <w:t xml:space="preserve">         VENUE</w:t>
            </w:r>
          </w:p>
        </w:tc>
      </w:tr>
    </w:tbl>
    <w:p w14:paraId="6D0718BF" w14:textId="0B7F9F03" w:rsidR="00522417" w:rsidRDefault="00522417" w:rsidP="00522417">
      <w:pPr>
        <w:keepNext/>
        <w:outlineLvl w:val="0"/>
        <w:rPr>
          <w:rFonts w:ascii="Calibri" w:hAnsi="Calibri"/>
          <w:b/>
          <w:sz w:val="24"/>
          <w:szCs w:val="24"/>
          <w:u w:val="single"/>
        </w:rPr>
      </w:pPr>
      <w:r>
        <w:rPr>
          <w:rFonts w:ascii="Calibri" w:hAnsi="Calibri"/>
          <w:b/>
          <w:sz w:val="24"/>
          <w:szCs w:val="24"/>
          <w:u w:val="single"/>
        </w:rPr>
        <w:t>202</w:t>
      </w:r>
      <w:r w:rsidR="007A094D">
        <w:rPr>
          <w:rFonts w:ascii="Calibri" w:hAnsi="Calibri"/>
          <w:b/>
          <w:sz w:val="24"/>
          <w:szCs w:val="24"/>
          <w:u w:val="single"/>
        </w:rPr>
        <w:t>5</w:t>
      </w:r>
    </w:p>
    <w:p w14:paraId="46413D6C" w14:textId="1D620227" w:rsidR="00A758DF" w:rsidRDefault="00920E22" w:rsidP="00522417">
      <w:pPr>
        <w:keepNext/>
        <w:outlineLvl w:val="0"/>
        <w:rPr>
          <w:rFonts w:ascii="Calibri" w:hAnsi="Calibri"/>
          <w:b/>
          <w:sz w:val="24"/>
          <w:szCs w:val="24"/>
        </w:rPr>
      </w:pPr>
      <w:r>
        <w:rPr>
          <w:rFonts w:ascii="Calibri" w:hAnsi="Calibri"/>
          <w:bCs/>
          <w:sz w:val="24"/>
          <w:szCs w:val="24"/>
        </w:rPr>
        <w:t>04</w:t>
      </w:r>
      <w:r>
        <w:rPr>
          <w:rFonts w:ascii="Calibri" w:hAnsi="Calibri"/>
          <w:bCs/>
          <w:sz w:val="24"/>
          <w:szCs w:val="24"/>
        </w:rPr>
        <w:tab/>
      </w:r>
      <w:r w:rsidRPr="00920E22">
        <w:rPr>
          <w:rFonts w:ascii="Calibri" w:hAnsi="Calibri"/>
          <w:b/>
          <w:sz w:val="24"/>
          <w:szCs w:val="24"/>
        </w:rPr>
        <w:t>Okt/Oct</w:t>
      </w:r>
      <w:r w:rsidR="00A758DF">
        <w:rPr>
          <w:rFonts w:ascii="Calibri" w:hAnsi="Calibri"/>
          <w:b/>
          <w:sz w:val="24"/>
          <w:szCs w:val="24"/>
        </w:rPr>
        <w:tab/>
        <w:t>SVS Interprovinsiaal</w:t>
      </w:r>
      <w:r w:rsidR="00272841">
        <w:rPr>
          <w:rFonts w:ascii="Calibri" w:hAnsi="Calibri"/>
          <w:b/>
          <w:sz w:val="24"/>
          <w:szCs w:val="24"/>
        </w:rPr>
        <w:t>/Interprovincial</w:t>
      </w:r>
      <w:r w:rsidR="00272841">
        <w:rPr>
          <w:rFonts w:ascii="Calibri" w:hAnsi="Calibri"/>
          <w:b/>
          <w:sz w:val="24"/>
          <w:szCs w:val="24"/>
        </w:rPr>
        <w:tab/>
      </w:r>
      <w:r w:rsidR="00A758DF">
        <w:rPr>
          <w:rFonts w:ascii="Calibri" w:hAnsi="Calibri"/>
          <w:b/>
          <w:sz w:val="24"/>
          <w:szCs w:val="24"/>
        </w:rPr>
        <w:tab/>
      </w:r>
      <w:r w:rsidR="00A758DF">
        <w:rPr>
          <w:rFonts w:ascii="Calibri" w:hAnsi="Calibri"/>
          <w:b/>
          <w:sz w:val="24"/>
          <w:szCs w:val="24"/>
        </w:rPr>
        <w:tab/>
      </w:r>
      <w:r w:rsidR="00A758DF">
        <w:rPr>
          <w:rFonts w:ascii="Calibri" w:hAnsi="Calibri"/>
          <w:b/>
          <w:sz w:val="24"/>
          <w:szCs w:val="24"/>
        </w:rPr>
        <w:tab/>
      </w:r>
      <w:r w:rsidR="00A758DF" w:rsidRPr="00342F9E">
        <w:rPr>
          <w:rFonts w:ascii="Calibri" w:hAnsi="Calibri"/>
          <w:bCs/>
          <w:sz w:val="24"/>
          <w:szCs w:val="24"/>
        </w:rPr>
        <w:t>Bloemfontein</w:t>
      </w:r>
    </w:p>
    <w:p w14:paraId="444D4F0C" w14:textId="45E2A760" w:rsidR="00522417" w:rsidRDefault="009A10FF" w:rsidP="00522417">
      <w:pPr>
        <w:keepNext/>
        <w:outlineLvl w:val="0"/>
        <w:rPr>
          <w:rFonts w:ascii="Calibri" w:hAnsi="Calibri"/>
          <w:b/>
          <w:sz w:val="24"/>
          <w:szCs w:val="24"/>
        </w:rPr>
      </w:pPr>
      <w:r>
        <w:rPr>
          <w:rFonts w:ascii="Calibri" w:hAnsi="Calibri"/>
          <w:bCs/>
          <w:sz w:val="24"/>
          <w:szCs w:val="24"/>
        </w:rPr>
        <w:t>13</w:t>
      </w:r>
      <w:r w:rsidR="00522417">
        <w:rPr>
          <w:rFonts w:ascii="Calibri" w:hAnsi="Calibri"/>
          <w:bCs/>
          <w:sz w:val="24"/>
          <w:szCs w:val="24"/>
        </w:rPr>
        <w:tab/>
      </w:r>
      <w:r w:rsidR="00920E22">
        <w:rPr>
          <w:rFonts w:ascii="Calibri" w:hAnsi="Calibri"/>
          <w:b/>
          <w:sz w:val="24"/>
          <w:szCs w:val="24"/>
        </w:rPr>
        <w:tab/>
      </w:r>
      <w:r w:rsidR="00522417">
        <w:rPr>
          <w:rFonts w:ascii="Calibri" w:hAnsi="Calibri"/>
          <w:b/>
          <w:sz w:val="24"/>
          <w:szCs w:val="24"/>
        </w:rPr>
        <w:tab/>
      </w:r>
      <w:r w:rsidR="00522417" w:rsidRPr="003D6A60">
        <w:rPr>
          <w:rFonts w:ascii="Calibri" w:hAnsi="Calibri"/>
          <w:b/>
          <w:sz w:val="24"/>
          <w:szCs w:val="24"/>
        </w:rPr>
        <w:t>SKOLE HEROPEN</w:t>
      </w:r>
      <w:r w:rsidR="00522417">
        <w:rPr>
          <w:rFonts w:ascii="Calibri" w:hAnsi="Calibri"/>
          <w:b/>
          <w:sz w:val="24"/>
          <w:szCs w:val="24"/>
        </w:rPr>
        <w:t>/SCHOOLS REOPEN</w:t>
      </w:r>
      <w:r w:rsidR="00522417" w:rsidRPr="003D6A60">
        <w:rPr>
          <w:rFonts w:ascii="Calibri" w:hAnsi="Calibri"/>
          <w:b/>
          <w:sz w:val="24"/>
          <w:szCs w:val="24"/>
        </w:rPr>
        <w:tab/>
      </w:r>
    </w:p>
    <w:p w14:paraId="6C6BFF10" w14:textId="2A71C5E2" w:rsidR="009845A3" w:rsidRPr="002E7474" w:rsidRDefault="000D41D8" w:rsidP="00522417">
      <w:pPr>
        <w:keepNext/>
        <w:outlineLvl w:val="0"/>
        <w:rPr>
          <w:rFonts w:ascii="Calibri" w:hAnsi="Calibri"/>
          <w:b/>
          <w:sz w:val="24"/>
          <w:szCs w:val="24"/>
        </w:rPr>
      </w:pPr>
      <w:r>
        <w:rPr>
          <w:rFonts w:ascii="Calibri" w:hAnsi="Calibri"/>
          <w:bCs/>
          <w:sz w:val="24"/>
          <w:szCs w:val="24"/>
        </w:rPr>
        <w:t>14</w:t>
      </w:r>
      <w:r w:rsidR="009845A3">
        <w:rPr>
          <w:rFonts w:ascii="Calibri" w:hAnsi="Calibri"/>
          <w:bCs/>
          <w:sz w:val="24"/>
          <w:szCs w:val="24"/>
        </w:rPr>
        <w:tab/>
      </w:r>
      <w:r w:rsidR="009845A3">
        <w:rPr>
          <w:rFonts w:ascii="Calibri" w:hAnsi="Calibri"/>
          <w:bCs/>
          <w:sz w:val="24"/>
          <w:szCs w:val="24"/>
        </w:rPr>
        <w:tab/>
      </w:r>
      <w:r w:rsidR="009845A3">
        <w:rPr>
          <w:rFonts w:ascii="Calibri" w:hAnsi="Calibri"/>
          <w:bCs/>
          <w:sz w:val="24"/>
          <w:szCs w:val="24"/>
        </w:rPr>
        <w:tab/>
      </w:r>
      <w:r w:rsidR="009845A3" w:rsidRPr="002E7474">
        <w:rPr>
          <w:rFonts w:ascii="Calibri" w:hAnsi="Calibri"/>
          <w:bCs/>
          <w:sz w:val="24"/>
          <w:szCs w:val="24"/>
        </w:rPr>
        <w:t>EDEN Liga/League 1</w:t>
      </w:r>
      <w:r w:rsidR="009845A3" w:rsidRPr="002E7474">
        <w:rPr>
          <w:rFonts w:ascii="Calibri" w:hAnsi="Calibri"/>
          <w:bCs/>
          <w:sz w:val="24"/>
          <w:szCs w:val="24"/>
        </w:rPr>
        <w:tab/>
      </w:r>
      <w:r w:rsidR="009845A3" w:rsidRPr="002E7474">
        <w:rPr>
          <w:rFonts w:ascii="Calibri" w:hAnsi="Calibri"/>
          <w:bCs/>
          <w:sz w:val="24"/>
          <w:szCs w:val="24"/>
        </w:rPr>
        <w:tab/>
      </w:r>
      <w:r w:rsidR="009845A3" w:rsidRPr="002E7474">
        <w:rPr>
          <w:rFonts w:ascii="Calibri" w:hAnsi="Calibri"/>
          <w:bCs/>
          <w:sz w:val="24"/>
          <w:szCs w:val="24"/>
        </w:rPr>
        <w:tab/>
      </w:r>
      <w:r w:rsidR="009845A3" w:rsidRPr="002E7474">
        <w:rPr>
          <w:rFonts w:ascii="Calibri" w:hAnsi="Calibri"/>
          <w:bCs/>
          <w:sz w:val="24"/>
          <w:szCs w:val="24"/>
        </w:rPr>
        <w:tab/>
      </w:r>
      <w:r w:rsidR="009845A3" w:rsidRPr="002E7474">
        <w:rPr>
          <w:rFonts w:ascii="Calibri" w:hAnsi="Calibri"/>
          <w:bCs/>
          <w:sz w:val="24"/>
          <w:szCs w:val="24"/>
        </w:rPr>
        <w:tab/>
        <w:t>17:00</w:t>
      </w:r>
      <w:r w:rsidR="009845A3" w:rsidRPr="002E7474">
        <w:rPr>
          <w:rFonts w:ascii="Calibri" w:hAnsi="Calibri"/>
          <w:bCs/>
          <w:sz w:val="24"/>
          <w:szCs w:val="24"/>
        </w:rPr>
        <w:tab/>
        <w:t>Knysna</w:t>
      </w:r>
    </w:p>
    <w:p w14:paraId="418985C5" w14:textId="3696BD0B" w:rsidR="00522417" w:rsidRPr="002E7474" w:rsidRDefault="006F401A" w:rsidP="00522417">
      <w:pPr>
        <w:keepNext/>
        <w:outlineLvl w:val="0"/>
        <w:rPr>
          <w:rFonts w:ascii="Calibri" w:hAnsi="Calibri"/>
          <w:sz w:val="24"/>
          <w:szCs w:val="24"/>
        </w:rPr>
      </w:pPr>
      <w:r w:rsidRPr="002E7474">
        <w:rPr>
          <w:rFonts w:ascii="Calibri" w:hAnsi="Calibri"/>
          <w:sz w:val="24"/>
          <w:szCs w:val="24"/>
        </w:rPr>
        <w:t>1</w:t>
      </w:r>
      <w:r w:rsidR="000D41D8">
        <w:rPr>
          <w:rFonts w:ascii="Calibri" w:hAnsi="Calibri"/>
          <w:sz w:val="24"/>
          <w:szCs w:val="24"/>
        </w:rPr>
        <w:t>5</w:t>
      </w:r>
      <w:r w:rsidR="00522417" w:rsidRPr="002E7474">
        <w:rPr>
          <w:rFonts w:ascii="Calibri" w:hAnsi="Calibri"/>
          <w:sz w:val="24"/>
          <w:szCs w:val="24"/>
        </w:rPr>
        <w:tab/>
      </w:r>
      <w:r w:rsidR="00522417" w:rsidRPr="002E7474">
        <w:rPr>
          <w:rFonts w:ascii="Calibri" w:hAnsi="Calibri"/>
          <w:sz w:val="24"/>
          <w:szCs w:val="24"/>
        </w:rPr>
        <w:tab/>
      </w:r>
      <w:r w:rsidR="00522417" w:rsidRPr="002E7474">
        <w:rPr>
          <w:rFonts w:ascii="Calibri" w:hAnsi="Calibri"/>
          <w:sz w:val="24"/>
          <w:szCs w:val="24"/>
        </w:rPr>
        <w:tab/>
      </w:r>
      <w:r w:rsidR="00522417" w:rsidRPr="00A9260B">
        <w:rPr>
          <w:rFonts w:ascii="Calibri" w:hAnsi="Calibri"/>
          <w:b/>
          <w:bCs/>
          <w:sz w:val="24"/>
          <w:szCs w:val="24"/>
        </w:rPr>
        <w:t>AGM / AJV</w:t>
      </w:r>
      <w:r w:rsidR="00522417" w:rsidRPr="002E7474">
        <w:rPr>
          <w:rFonts w:ascii="Calibri" w:hAnsi="Calibri"/>
          <w:sz w:val="24"/>
          <w:szCs w:val="24"/>
        </w:rPr>
        <w:tab/>
      </w:r>
      <w:r w:rsidR="00522417" w:rsidRPr="002E7474">
        <w:rPr>
          <w:rFonts w:ascii="Calibri" w:hAnsi="Calibri"/>
          <w:sz w:val="24"/>
          <w:szCs w:val="24"/>
        </w:rPr>
        <w:tab/>
      </w:r>
      <w:r w:rsidR="00522417" w:rsidRPr="002E7474">
        <w:rPr>
          <w:rFonts w:ascii="Calibri" w:hAnsi="Calibri"/>
          <w:sz w:val="24"/>
          <w:szCs w:val="24"/>
        </w:rPr>
        <w:tab/>
      </w:r>
      <w:r w:rsidR="00522417" w:rsidRPr="002E7474">
        <w:rPr>
          <w:rFonts w:ascii="Calibri" w:hAnsi="Calibri"/>
          <w:sz w:val="24"/>
          <w:szCs w:val="24"/>
        </w:rPr>
        <w:tab/>
      </w:r>
      <w:r w:rsidR="00522417" w:rsidRPr="002E7474">
        <w:rPr>
          <w:rFonts w:ascii="Calibri" w:hAnsi="Calibri"/>
          <w:sz w:val="24"/>
          <w:szCs w:val="24"/>
        </w:rPr>
        <w:tab/>
      </w:r>
      <w:r w:rsidR="00522417" w:rsidRPr="002E7474">
        <w:rPr>
          <w:rFonts w:ascii="Calibri" w:hAnsi="Calibri"/>
          <w:sz w:val="24"/>
          <w:szCs w:val="24"/>
        </w:rPr>
        <w:tab/>
        <w:t>18:00</w:t>
      </w:r>
      <w:r w:rsidR="00522417" w:rsidRPr="002E7474">
        <w:rPr>
          <w:rFonts w:ascii="Calibri" w:hAnsi="Calibri"/>
          <w:sz w:val="24"/>
          <w:szCs w:val="24"/>
        </w:rPr>
        <w:tab/>
        <w:t>Zoom</w:t>
      </w:r>
      <w:r w:rsidR="00522417" w:rsidRPr="002E7474">
        <w:rPr>
          <w:rFonts w:ascii="Calibri" w:hAnsi="Calibri"/>
          <w:sz w:val="24"/>
          <w:szCs w:val="24"/>
        </w:rPr>
        <w:tab/>
      </w:r>
    </w:p>
    <w:p w14:paraId="53DD9C53" w14:textId="28C7FEB2" w:rsidR="00522417" w:rsidRPr="002E7474" w:rsidRDefault="006F401A" w:rsidP="00522417">
      <w:pPr>
        <w:keepNext/>
        <w:outlineLvl w:val="0"/>
        <w:rPr>
          <w:rFonts w:ascii="Calibri" w:hAnsi="Calibri"/>
          <w:sz w:val="24"/>
          <w:szCs w:val="24"/>
        </w:rPr>
      </w:pPr>
      <w:r w:rsidRPr="002E7474">
        <w:rPr>
          <w:rFonts w:ascii="Calibri" w:hAnsi="Calibri"/>
          <w:sz w:val="24"/>
          <w:szCs w:val="24"/>
        </w:rPr>
        <w:t>21</w:t>
      </w:r>
      <w:r w:rsidR="00522417" w:rsidRPr="002E7474">
        <w:rPr>
          <w:rFonts w:ascii="Calibri" w:hAnsi="Calibri"/>
          <w:sz w:val="24"/>
          <w:szCs w:val="24"/>
        </w:rPr>
        <w:tab/>
      </w:r>
      <w:r w:rsidR="00522417" w:rsidRPr="002E7474">
        <w:rPr>
          <w:rFonts w:ascii="Calibri" w:hAnsi="Calibri"/>
          <w:sz w:val="24"/>
          <w:szCs w:val="24"/>
        </w:rPr>
        <w:tab/>
      </w:r>
      <w:r w:rsidR="00522417" w:rsidRPr="002E7474">
        <w:rPr>
          <w:rFonts w:ascii="Calibri" w:hAnsi="Calibri"/>
          <w:sz w:val="24"/>
          <w:szCs w:val="24"/>
        </w:rPr>
        <w:tab/>
      </w:r>
      <w:r w:rsidR="00B66F48">
        <w:rPr>
          <w:rFonts w:ascii="Calibri" w:hAnsi="Calibri"/>
          <w:sz w:val="24"/>
          <w:szCs w:val="24"/>
        </w:rPr>
        <w:t xml:space="preserve">EDEN </w:t>
      </w:r>
      <w:r w:rsidR="00522417" w:rsidRPr="002E7474">
        <w:rPr>
          <w:rFonts w:ascii="Calibri" w:hAnsi="Calibri"/>
          <w:sz w:val="24"/>
          <w:szCs w:val="24"/>
        </w:rPr>
        <w:t>Proewebyeenkoms</w:t>
      </w:r>
      <w:r w:rsidR="00B436EB">
        <w:rPr>
          <w:rFonts w:ascii="Calibri" w:hAnsi="Calibri"/>
          <w:sz w:val="24"/>
          <w:szCs w:val="24"/>
        </w:rPr>
        <w:t xml:space="preserve"> OP IP</w:t>
      </w:r>
      <w:r w:rsidR="00522417" w:rsidRPr="002E7474">
        <w:rPr>
          <w:rFonts w:ascii="Calibri" w:hAnsi="Calibri"/>
          <w:sz w:val="24"/>
          <w:szCs w:val="24"/>
        </w:rPr>
        <w:t>/Trial Meeting</w:t>
      </w:r>
      <w:r w:rsidR="00B436EB">
        <w:rPr>
          <w:rFonts w:ascii="Calibri" w:hAnsi="Calibri"/>
          <w:sz w:val="24"/>
          <w:szCs w:val="24"/>
        </w:rPr>
        <w:t xml:space="preserve"> EP IP</w:t>
      </w:r>
      <w:r w:rsidR="00522417" w:rsidRPr="002E7474">
        <w:rPr>
          <w:rFonts w:ascii="Calibri" w:hAnsi="Calibri"/>
          <w:sz w:val="24"/>
          <w:szCs w:val="24"/>
        </w:rPr>
        <w:tab/>
        <w:t>17:00</w:t>
      </w:r>
      <w:r w:rsidR="00522417" w:rsidRPr="002E7474">
        <w:rPr>
          <w:rFonts w:ascii="Calibri" w:hAnsi="Calibri"/>
          <w:sz w:val="24"/>
          <w:szCs w:val="24"/>
        </w:rPr>
        <w:tab/>
        <w:t>Oudtshoorn</w:t>
      </w:r>
      <w:r w:rsidR="00522417" w:rsidRPr="002E7474">
        <w:rPr>
          <w:rFonts w:ascii="Calibri" w:hAnsi="Calibri"/>
          <w:sz w:val="24"/>
          <w:szCs w:val="24"/>
        </w:rPr>
        <w:tab/>
      </w:r>
    </w:p>
    <w:p w14:paraId="77C2FA1C" w14:textId="7C2CA63C" w:rsidR="00522417" w:rsidRPr="002E7474" w:rsidRDefault="00522417" w:rsidP="00522417">
      <w:pPr>
        <w:rPr>
          <w:rFonts w:ascii="Calibri" w:hAnsi="Calibri"/>
          <w:sz w:val="24"/>
          <w:szCs w:val="24"/>
        </w:rPr>
      </w:pPr>
      <w:r w:rsidRPr="002E7474">
        <w:rPr>
          <w:rFonts w:ascii="Calibri" w:hAnsi="Calibri"/>
          <w:sz w:val="24"/>
          <w:szCs w:val="24"/>
        </w:rPr>
        <w:t>2</w:t>
      </w:r>
      <w:r w:rsidR="006F401A" w:rsidRPr="002E7474">
        <w:rPr>
          <w:rFonts w:ascii="Calibri" w:hAnsi="Calibri"/>
          <w:sz w:val="24"/>
          <w:szCs w:val="24"/>
        </w:rPr>
        <w:t>2</w:t>
      </w:r>
      <w:r w:rsidRPr="002E7474">
        <w:rPr>
          <w:rFonts w:ascii="Calibri" w:hAnsi="Calibri"/>
          <w:sz w:val="24"/>
          <w:szCs w:val="24"/>
        </w:rPr>
        <w:tab/>
        <w:t xml:space="preserve">       </w:t>
      </w:r>
      <w:r w:rsidRPr="002E7474">
        <w:rPr>
          <w:rFonts w:ascii="Calibri" w:hAnsi="Calibri"/>
          <w:sz w:val="24"/>
          <w:szCs w:val="24"/>
        </w:rPr>
        <w:tab/>
        <w:t xml:space="preserve">             Ontwikkelingskliniek/Development Clinic</w:t>
      </w:r>
      <w:r w:rsidRPr="002E7474">
        <w:rPr>
          <w:rFonts w:ascii="Calibri" w:hAnsi="Calibri"/>
          <w:sz w:val="24"/>
          <w:szCs w:val="24"/>
        </w:rPr>
        <w:tab/>
      </w:r>
      <w:r w:rsidRPr="002E7474">
        <w:rPr>
          <w:rFonts w:ascii="Calibri" w:hAnsi="Calibri"/>
          <w:sz w:val="24"/>
          <w:szCs w:val="24"/>
        </w:rPr>
        <w:tab/>
        <w:t>15:00</w:t>
      </w:r>
      <w:r w:rsidRPr="002E7474">
        <w:rPr>
          <w:rFonts w:ascii="Calibri" w:hAnsi="Calibri"/>
          <w:sz w:val="24"/>
          <w:szCs w:val="24"/>
        </w:rPr>
        <w:tab/>
        <w:t>Knysna</w:t>
      </w:r>
    </w:p>
    <w:p w14:paraId="0E01FBD6" w14:textId="38808E08" w:rsidR="00522417" w:rsidRPr="002E7474" w:rsidRDefault="00677D47" w:rsidP="00522417">
      <w:pPr>
        <w:keepNext/>
        <w:outlineLvl w:val="0"/>
        <w:rPr>
          <w:rFonts w:ascii="Calibri" w:hAnsi="Calibri"/>
          <w:sz w:val="24"/>
          <w:szCs w:val="24"/>
        </w:rPr>
      </w:pPr>
      <w:r>
        <w:rPr>
          <w:rFonts w:ascii="Calibri" w:hAnsi="Calibri"/>
          <w:sz w:val="24"/>
          <w:szCs w:val="24"/>
        </w:rPr>
        <w:t>01</w:t>
      </w:r>
      <w:r>
        <w:rPr>
          <w:rFonts w:ascii="Calibri" w:hAnsi="Calibri"/>
          <w:sz w:val="24"/>
          <w:szCs w:val="24"/>
        </w:rPr>
        <w:tab/>
      </w:r>
      <w:r>
        <w:rPr>
          <w:rFonts w:ascii="Calibri" w:hAnsi="Calibri"/>
          <w:b/>
          <w:bCs/>
          <w:sz w:val="24"/>
          <w:szCs w:val="24"/>
        </w:rPr>
        <w:t>Nov</w:t>
      </w:r>
      <w:r w:rsidR="00522417" w:rsidRPr="002E7474">
        <w:rPr>
          <w:rFonts w:ascii="Calibri" w:hAnsi="Calibri"/>
          <w:sz w:val="24"/>
          <w:szCs w:val="24"/>
        </w:rPr>
        <w:tab/>
      </w:r>
      <w:r w:rsidR="00522417" w:rsidRPr="002E7474">
        <w:rPr>
          <w:rFonts w:ascii="Calibri" w:hAnsi="Calibri"/>
          <w:sz w:val="24"/>
          <w:szCs w:val="24"/>
        </w:rPr>
        <w:tab/>
      </w:r>
      <w:r w:rsidR="00272841">
        <w:rPr>
          <w:rFonts w:ascii="Calibri" w:hAnsi="Calibri"/>
          <w:b/>
          <w:bCs/>
          <w:sz w:val="24"/>
          <w:szCs w:val="24"/>
        </w:rPr>
        <w:t>O</w:t>
      </w:r>
      <w:r w:rsidR="00522417" w:rsidRPr="002E7474">
        <w:rPr>
          <w:rFonts w:ascii="Calibri" w:hAnsi="Calibri"/>
          <w:b/>
          <w:bCs/>
          <w:sz w:val="24"/>
          <w:szCs w:val="24"/>
        </w:rPr>
        <w:t xml:space="preserve">P </w:t>
      </w:r>
      <w:r w:rsidR="00272841">
        <w:rPr>
          <w:rFonts w:ascii="Calibri" w:hAnsi="Calibri"/>
          <w:b/>
          <w:bCs/>
          <w:sz w:val="24"/>
          <w:szCs w:val="24"/>
        </w:rPr>
        <w:t>Interprovinsiaal/</w:t>
      </w:r>
      <w:r w:rsidR="00522417" w:rsidRPr="002E7474">
        <w:rPr>
          <w:rFonts w:ascii="Calibri" w:hAnsi="Calibri"/>
          <w:b/>
          <w:bCs/>
          <w:sz w:val="24"/>
          <w:szCs w:val="24"/>
        </w:rPr>
        <w:t>Interprovincial</w:t>
      </w:r>
      <w:r w:rsidR="00522417" w:rsidRPr="002E7474">
        <w:rPr>
          <w:rFonts w:ascii="Calibri" w:hAnsi="Calibri"/>
          <w:sz w:val="24"/>
          <w:szCs w:val="24"/>
        </w:rPr>
        <w:tab/>
      </w:r>
      <w:r w:rsidR="00522417" w:rsidRPr="002E7474">
        <w:rPr>
          <w:rFonts w:ascii="Calibri" w:hAnsi="Calibri"/>
          <w:sz w:val="24"/>
          <w:szCs w:val="24"/>
        </w:rPr>
        <w:tab/>
      </w:r>
      <w:r w:rsidR="00522417" w:rsidRPr="002E7474">
        <w:rPr>
          <w:rFonts w:ascii="Calibri" w:hAnsi="Calibri"/>
          <w:sz w:val="24"/>
          <w:szCs w:val="24"/>
        </w:rPr>
        <w:tab/>
        <w:t>07:00</w:t>
      </w:r>
      <w:r w:rsidR="00522417" w:rsidRPr="002E7474">
        <w:rPr>
          <w:rFonts w:ascii="Calibri" w:hAnsi="Calibri"/>
          <w:sz w:val="24"/>
          <w:szCs w:val="24"/>
        </w:rPr>
        <w:tab/>
        <w:t>Gqeberha</w:t>
      </w:r>
    </w:p>
    <w:p w14:paraId="7D26F75D" w14:textId="396D07B1" w:rsidR="00522417" w:rsidRPr="002E7474" w:rsidRDefault="00522417" w:rsidP="00522417">
      <w:pPr>
        <w:rPr>
          <w:rFonts w:ascii="Calibri" w:hAnsi="Calibri"/>
          <w:sz w:val="24"/>
          <w:szCs w:val="24"/>
        </w:rPr>
      </w:pPr>
      <w:r w:rsidRPr="002E7474">
        <w:rPr>
          <w:rFonts w:ascii="Calibri" w:hAnsi="Calibri"/>
          <w:sz w:val="24"/>
          <w:szCs w:val="24"/>
        </w:rPr>
        <w:t>1</w:t>
      </w:r>
      <w:r w:rsidR="00A46728" w:rsidRPr="002E7474">
        <w:rPr>
          <w:rFonts w:ascii="Calibri" w:hAnsi="Calibri"/>
          <w:sz w:val="24"/>
          <w:szCs w:val="24"/>
        </w:rPr>
        <w:t>2</w:t>
      </w:r>
      <w:r w:rsidRPr="002E7474">
        <w:rPr>
          <w:rFonts w:ascii="Calibri" w:hAnsi="Calibri"/>
          <w:sz w:val="24"/>
          <w:szCs w:val="24"/>
        </w:rPr>
        <w:tab/>
      </w:r>
      <w:r w:rsidRPr="002E7474">
        <w:rPr>
          <w:rFonts w:ascii="Calibri" w:hAnsi="Calibri"/>
          <w:b/>
          <w:sz w:val="24"/>
          <w:szCs w:val="24"/>
        </w:rPr>
        <w:tab/>
      </w:r>
      <w:r w:rsidRPr="002E7474">
        <w:rPr>
          <w:rFonts w:ascii="Calibri" w:hAnsi="Calibri"/>
          <w:b/>
          <w:sz w:val="24"/>
          <w:szCs w:val="24"/>
        </w:rPr>
        <w:tab/>
      </w:r>
      <w:r w:rsidRPr="002E7474">
        <w:rPr>
          <w:rFonts w:ascii="Calibri" w:hAnsi="Calibri"/>
          <w:sz w:val="24"/>
          <w:szCs w:val="24"/>
        </w:rPr>
        <w:t>Kapasiteitwerkswinkel / Capacity Workshop</w:t>
      </w:r>
      <w:r w:rsidRPr="002E7474">
        <w:rPr>
          <w:rFonts w:ascii="Calibri" w:hAnsi="Calibri"/>
          <w:sz w:val="24"/>
          <w:szCs w:val="24"/>
        </w:rPr>
        <w:tab/>
      </w:r>
      <w:r w:rsidRPr="002E7474">
        <w:rPr>
          <w:rFonts w:ascii="Calibri" w:hAnsi="Calibri"/>
          <w:sz w:val="24"/>
          <w:szCs w:val="24"/>
        </w:rPr>
        <w:tab/>
        <w:t>18:00</w:t>
      </w:r>
      <w:r w:rsidRPr="002E7474">
        <w:rPr>
          <w:rFonts w:ascii="Calibri" w:hAnsi="Calibri"/>
          <w:sz w:val="24"/>
          <w:szCs w:val="24"/>
        </w:rPr>
        <w:tab/>
        <w:t>Oudtshoorn</w:t>
      </w:r>
    </w:p>
    <w:p w14:paraId="410D0440" w14:textId="42217CFD" w:rsidR="00522417" w:rsidRPr="002E7474" w:rsidRDefault="00522417" w:rsidP="00522417">
      <w:pPr>
        <w:rPr>
          <w:rFonts w:ascii="Calibri" w:hAnsi="Calibri"/>
          <w:b/>
          <w:sz w:val="24"/>
          <w:szCs w:val="24"/>
          <w:u w:val="single"/>
        </w:rPr>
      </w:pPr>
      <w:r w:rsidRPr="002E7474">
        <w:rPr>
          <w:rFonts w:ascii="Calibri" w:hAnsi="Calibri"/>
          <w:b/>
          <w:sz w:val="24"/>
          <w:szCs w:val="24"/>
          <w:u w:val="single"/>
        </w:rPr>
        <w:t>202</w:t>
      </w:r>
      <w:r w:rsidR="007A094D" w:rsidRPr="002E7474">
        <w:rPr>
          <w:rFonts w:ascii="Calibri" w:hAnsi="Calibri"/>
          <w:b/>
          <w:sz w:val="24"/>
          <w:szCs w:val="24"/>
          <w:u w:val="single"/>
        </w:rPr>
        <w:t>6</w:t>
      </w:r>
    </w:p>
    <w:p w14:paraId="2B68E936" w14:textId="101C26AB" w:rsidR="00522417" w:rsidRDefault="00522417" w:rsidP="00522417">
      <w:pPr>
        <w:rPr>
          <w:rFonts w:ascii="Calibri" w:hAnsi="Calibri"/>
          <w:b/>
          <w:sz w:val="24"/>
          <w:szCs w:val="24"/>
        </w:rPr>
      </w:pPr>
      <w:r w:rsidRPr="002E7474">
        <w:rPr>
          <w:rFonts w:ascii="Calibri" w:hAnsi="Calibri"/>
          <w:sz w:val="24"/>
          <w:szCs w:val="24"/>
        </w:rPr>
        <w:t>1</w:t>
      </w:r>
      <w:r w:rsidR="007A094D" w:rsidRPr="002E7474">
        <w:rPr>
          <w:rFonts w:ascii="Calibri" w:hAnsi="Calibri"/>
          <w:sz w:val="24"/>
          <w:szCs w:val="24"/>
        </w:rPr>
        <w:t>4</w:t>
      </w:r>
      <w:r w:rsidRPr="002E7474">
        <w:rPr>
          <w:rFonts w:ascii="Calibri" w:hAnsi="Calibri"/>
          <w:b/>
          <w:sz w:val="24"/>
          <w:szCs w:val="24"/>
        </w:rPr>
        <w:t xml:space="preserve">         Jan</w:t>
      </w:r>
      <w:r w:rsidRPr="002E7474">
        <w:rPr>
          <w:rFonts w:ascii="Calibri" w:hAnsi="Calibri"/>
          <w:b/>
          <w:sz w:val="24"/>
          <w:szCs w:val="24"/>
        </w:rPr>
        <w:tab/>
      </w:r>
      <w:r w:rsidRPr="002E7474">
        <w:rPr>
          <w:rFonts w:ascii="Calibri" w:hAnsi="Calibri"/>
          <w:b/>
          <w:sz w:val="24"/>
          <w:szCs w:val="24"/>
        </w:rPr>
        <w:tab/>
        <w:t>SKOLE OPEN/SCHOOLS REOPEN</w:t>
      </w:r>
    </w:p>
    <w:p w14:paraId="2126A913" w14:textId="1460E124" w:rsidR="00D172DF" w:rsidRPr="002E7474" w:rsidRDefault="00D172DF" w:rsidP="00522417">
      <w:pPr>
        <w:rPr>
          <w:rFonts w:ascii="Calibri" w:hAnsi="Calibri"/>
          <w:b/>
          <w:sz w:val="24"/>
          <w:szCs w:val="24"/>
        </w:rPr>
      </w:pPr>
      <w:r>
        <w:rPr>
          <w:rFonts w:ascii="Calibri" w:hAnsi="Calibri"/>
          <w:b/>
          <w:sz w:val="24"/>
          <w:szCs w:val="24"/>
        </w:rPr>
        <w:tab/>
      </w:r>
      <w:r>
        <w:rPr>
          <w:rFonts w:ascii="Calibri" w:hAnsi="Calibri"/>
          <w:b/>
          <w:sz w:val="24"/>
          <w:szCs w:val="24"/>
        </w:rPr>
        <w:tab/>
      </w:r>
      <w:r>
        <w:rPr>
          <w:rFonts w:ascii="Calibri" w:hAnsi="Calibri"/>
          <w:b/>
          <w:sz w:val="24"/>
          <w:szCs w:val="24"/>
        </w:rPr>
        <w:tab/>
        <w:t>EDEN EXCO Strategiese Beplanningsvergadering</w:t>
      </w:r>
      <w:r>
        <w:rPr>
          <w:rFonts w:ascii="Calibri" w:hAnsi="Calibri"/>
          <w:b/>
          <w:sz w:val="24"/>
          <w:szCs w:val="24"/>
        </w:rPr>
        <w:tab/>
      </w:r>
      <w:r w:rsidRPr="00D172DF">
        <w:rPr>
          <w:rFonts w:ascii="Calibri" w:hAnsi="Calibri"/>
          <w:bCs/>
          <w:sz w:val="24"/>
          <w:szCs w:val="24"/>
        </w:rPr>
        <w:t>18:00</w:t>
      </w:r>
      <w:r w:rsidRPr="00D172DF">
        <w:rPr>
          <w:rFonts w:ascii="Calibri" w:hAnsi="Calibri"/>
          <w:bCs/>
          <w:sz w:val="24"/>
          <w:szCs w:val="24"/>
        </w:rPr>
        <w:tab/>
        <w:t>Zoom</w:t>
      </w:r>
    </w:p>
    <w:p w14:paraId="72C78DE9" w14:textId="3C1B3B32" w:rsidR="00522417" w:rsidRPr="002E7474" w:rsidRDefault="00522417" w:rsidP="00522417">
      <w:pPr>
        <w:rPr>
          <w:rFonts w:ascii="Calibri" w:hAnsi="Calibri"/>
          <w:sz w:val="24"/>
          <w:szCs w:val="24"/>
        </w:rPr>
      </w:pPr>
      <w:r w:rsidRPr="002E7474">
        <w:rPr>
          <w:rFonts w:ascii="Calibri" w:hAnsi="Calibri"/>
          <w:sz w:val="24"/>
          <w:szCs w:val="24"/>
        </w:rPr>
        <w:t>2</w:t>
      </w:r>
      <w:r w:rsidR="00B618C2" w:rsidRPr="002E7474">
        <w:rPr>
          <w:rFonts w:ascii="Calibri" w:hAnsi="Calibri"/>
          <w:sz w:val="24"/>
          <w:szCs w:val="24"/>
        </w:rPr>
        <w:t>0</w:t>
      </w:r>
      <w:r w:rsidRPr="002E7474">
        <w:rPr>
          <w:rFonts w:ascii="Calibri" w:hAnsi="Calibri"/>
          <w:sz w:val="24"/>
          <w:szCs w:val="24"/>
        </w:rPr>
        <w:tab/>
      </w:r>
      <w:r w:rsidRPr="002E7474">
        <w:rPr>
          <w:rFonts w:ascii="Calibri" w:hAnsi="Calibri"/>
          <w:sz w:val="24"/>
          <w:szCs w:val="24"/>
        </w:rPr>
        <w:tab/>
      </w:r>
      <w:r w:rsidRPr="002E7474">
        <w:rPr>
          <w:rFonts w:ascii="Calibri" w:hAnsi="Calibri"/>
          <w:sz w:val="24"/>
          <w:szCs w:val="24"/>
        </w:rPr>
        <w:tab/>
      </w:r>
      <w:r w:rsidRPr="002E7474">
        <w:rPr>
          <w:rFonts w:ascii="Calibri" w:hAnsi="Calibri"/>
          <w:b/>
          <w:sz w:val="24"/>
          <w:szCs w:val="24"/>
        </w:rPr>
        <w:t>EDEN</w:t>
      </w:r>
      <w:r w:rsidRPr="002E7474">
        <w:rPr>
          <w:rFonts w:ascii="Calibri" w:hAnsi="Calibri"/>
          <w:sz w:val="24"/>
          <w:szCs w:val="24"/>
        </w:rPr>
        <w:t xml:space="preserve"> </w:t>
      </w:r>
      <w:r w:rsidRPr="002E7474">
        <w:rPr>
          <w:rFonts w:ascii="Calibri" w:hAnsi="Calibri"/>
          <w:b/>
          <w:sz w:val="24"/>
          <w:szCs w:val="24"/>
        </w:rPr>
        <w:t>Proewebyeenkoms</w:t>
      </w:r>
      <w:r w:rsidR="006D692A">
        <w:rPr>
          <w:rFonts w:ascii="Calibri" w:hAnsi="Calibri"/>
          <w:b/>
          <w:sz w:val="24"/>
          <w:szCs w:val="24"/>
        </w:rPr>
        <w:t xml:space="preserve"> HG</w:t>
      </w:r>
      <w:r w:rsidRPr="002E7474">
        <w:rPr>
          <w:rFonts w:ascii="Calibri" w:hAnsi="Calibri"/>
          <w:b/>
          <w:sz w:val="24"/>
          <w:szCs w:val="24"/>
        </w:rPr>
        <w:t>/Trials meeting</w:t>
      </w:r>
      <w:r w:rsidR="006D692A">
        <w:rPr>
          <w:rFonts w:ascii="Calibri" w:hAnsi="Calibri"/>
          <w:b/>
          <w:sz w:val="24"/>
          <w:szCs w:val="24"/>
        </w:rPr>
        <w:t xml:space="preserve"> HG</w:t>
      </w:r>
      <w:r w:rsidR="006D692A">
        <w:rPr>
          <w:rFonts w:ascii="Calibri" w:hAnsi="Calibri"/>
          <w:b/>
          <w:sz w:val="24"/>
          <w:szCs w:val="24"/>
        </w:rPr>
        <w:tab/>
      </w:r>
      <w:r w:rsidRPr="002E7474">
        <w:rPr>
          <w:rFonts w:ascii="Calibri" w:hAnsi="Calibri"/>
          <w:sz w:val="24"/>
          <w:szCs w:val="24"/>
        </w:rPr>
        <w:t>17:00</w:t>
      </w:r>
      <w:r w:rsidRPr="002E7474">
        <w:rPr>
          <w:rFonts w:ascii="Calibri" w:hAnsi="Calibri"/>
          <w:sz w:val="24"/>
          <w:szCs w:val="24"/>
        </w:rPr>
        <w:tab/>
        <w:t>Oudtshoorn</w:t>
      </w:r>
    </w:p>
    <w:p w14:paraId="26CD1236" w14:textId="2DF82BE7" w:rsidR="00B618C2" w:rsidRPr="002E7474" w:rsidRDefault="00B618C2" w:rsidP="00522417">
      <w:pPr>
        <w:rPr>
          <w:rFonts w:ascii="Calibri" w:hAnsi="Calibri"/>
          <w:sz w:val="24"/>
          <w:szCs w:val="24"/>
        </w:rPr>
      </w:pPr>
      <w:r w:rsidRPr="002E7474">
        <w:rPr>
          <w:rFonts w:ascii="Calibri" w:hAnsi="Calibri"/>
          <w:sz w:val="24"/>
          <w:szCs w:val="24"/>
        </w:rPr>
        <w:t>27</w:t>
      </w:r>
      <w:r w:rsidRPr="002E7474">
        <w:rPr>
          <w:rFonts w:ascii="Calibri" w:hAnsi="Calibri"/>
          <w:sz w:val="24"/>
          <w:szCs w:val="24"/>
        </w:rPr>
        <w:tab/>
      </w:r>
      <w:r w:rsidRPr="002E7474">
        <w:rPr>
          <w:rFonts w:ascii="Calibri" w:hAnsi="Calibri"/>
          <w:sz w:val="24"/>
          <w:szCs w:val="24"/>
        </w:rPr>
        <w:tab/>
      </w:r>
      <w:r w:rsidRPr="002E7474">
        <w:rPr>
          <w:rFonts w:ascii="Calibri" w:hAnsi="Calibri"/>
          <w:sz w:val="24"/>
          <w:szCs w:val="24"/>
        </w:rPr>
        <w:tab/>
      </w:r>
      <w:r w:rsidRPr="002E7474">
        <w:rPr>
          <w:rFonts w:ascii="Calibri" w:hAnsi="Calibri"/>
          <w:b/>
          <w:i/>
          <w:sz w:val="24"/>
          <w:szCs w:val="24"/>
        </w:rPr>
        <w:t>WIMPY</w:t>
      </w:r>
      <w:r w:rsidRPr="002E7474">
        <w:rPr>
          <w:rFonts w:ascii="Calibri" w:hAnsi="Calibri"/>
          <w:sz w:val="24"/>
          <w:szCs w:val="24"/>
        </w:rPr>
        <w:t xml:space="preserve"> </w:t>
      </w:r>
      <w:r w:rsidRPr="002E7474">
        <w:rPr>
          <w:rFonts w:ascii="Calibri" w:hAnsi="Calibri"/>
          <w:b/>
          <w:sz w:val="24"/>
          <w:szCs w:val="24"/>
        </w:rPr>
        <w:t>EDEN</w:t>
      </w:r>
      <w:r w:rsidRPr="002E7474">
        <w:rPr>
          <w:rFonts w:ascii="Calibri" w:hAnsi="Calibri"/>
          <w:sz w:val="24"/>
          <w:szCs w:val="24"/>
        </w:rPr>
        <w:t xml:space="preserve"> “Doubles”-byeenkoms/meeting</w:t>
      </w:r>
      <w:r w:rsidRPr="002E7474">
        <w:rPr>
          <w:rFonts w:ascii="Calibri" w:hAnsi="Calibri"/>
          <w:sz w:val="24"/>
          <w:szCs w:val="24"/>
        </w:rPr>
        <w:tab/>
        <w:t>17:00</w:t>
      </w:r>
      <w:r w:rsidRPr="002E7474">
        <w:rPr>
          <w:rFonts w:ascii="Calibri" w:hAnsi="Calibri"/>
          <w:sz w:val="24"/>
          <w:szCs w:val="24"/>
        </w:rPr>
        <w:tab/>
        <w:t>Oudtshoorn</w:t>
      </w:r>
    </w:p>
    <w:p w14:paraId="3D8DE834" w14:textId="56AE73EB" w:rsidR="00522417" w:rsidRPr="002E7474" w:rsidRDefault="00522417" w:rsidP="00522417">
      <w:pPr>
        <w:rPr>
          <w:rFonts w:ascii="Calibri" w:hAnsi="Calibri"/>
          <w:sz w:val="24"/>
          <w:szCs w:val="24"/>
        </w:rPr>
      </w:pPr>
      <w:r w:rsidRPr="002E7474">
        <w:rPr>
          <w:rFonts w:ascii="Calibri" w:hAnsi="Calibri"/>
          <w:sz w:val="24"/>
          <w:szCs w:val="24"/>
        </w:rPr>
        <w:t>0</w:t>
      </w:r>
      <w:r w:rsidR="00B618C2" w:rsidRPr="002E7474">
        <w:rPr>
          <w:rFonts w:ascii="Calibri" w:hAnsi="Calibri"/>
          <w:sz w:val="24"/>
          <w:szCs w:val="24"/>
        </w:rPr>
        <w:t>7</w:t>
      </w:r>
      <w:r w:rsidRPr="002E7474">
        <w:rPr>
          <w:rFonts w:ascii="Calibri" w:hAnsi="Calibri"/>
          <w:sz w:val="24"/>
          <w:szCs w:val="24"/>
        </w:rPr>
        <w:t xml:space="preserve">       </w:t>
      </w:r>
      <w:r w:rsidRPr="002E7474">
        <w:rPr>
          <w:rFonts w:ascii="Calibri" w:hAnsi="Calibri"/>
          <w:sz w:val="24"/>
          <w:szCs w:val="24"/>
        </w:rPr>
        <w:tab/>
      </w:r>
      <w:r w:rsidRPr="002E7474">
        <w:rPr>
          <w:rFonts w:ascii="Calibri" w:hAnsi="Calibri"/>
          <w:b/>
          <w:bCs/>
          <w:sz w:val="24"/>
          <w:szCs w:val="24"/>
        </w:rPr>
        <w:t>Feb</w:t>
      </w:r>
      <w:r w:rsidRPr="002E7474">
        <w:rPr>
          <w:rFonts w:ascii="Calibri" w:hAnsi="Calibri"/>
          <w:sz w:val="24"/>
          <w:szCs w:val="24"/>
        </w:rPr>
        <w:tab/>
      </w:r>
      <w:r w:rsidRPr="002E7474">
        <w:rPr>
          <w:rFonts w:ascii="Calibri" w:hAnsi="Calibri"/>
          <w:sz w:val="24"/>
          <w:szCs w:val="24"/>
        </w:rPr>
        <w:tab/>
      </w:r>
      <w:r w:rsidRPr="002E7474">
        <w:rPr>
          <w:rFonts w:ascii="Calibri" w:hAnsi="Calibri"/>
          <w:b/>
          <w:i/>
          <w:sz w:val="24"/>
          <w:szCs w:val="24"/>
        </w:rPr>
        <w:t>HIGHGATE</w:t>
      </w:r>
      <w:r w:rsidRPr="002E7474">
        <w:rPr>
          <w:rFonts w:ascii="Calibri" w:hAnsi="Calibri"/>
          <w:b/>
          <w:sz w:val="24"/>
          <w:szCs w:val="24"/>
        </w:rPr>
        <w:t xml:space="preserve"> INTERPROVINSIAAL</w:t>
      </w:r>
      <w:r w:rsidR="00272841">
        <w:rPr>
          <w:rFonts w:ascii="Calibri" w:hAnsi="Calibri"/>
          <w:b/>
          <w:sz w:val="24"/>
          <w:szCs w:val="24"/>
        </w:rPr>
        <w:t>/INTERPROVINCIAL</w:t>
      </w:r>
      <w:r w:rsidRPr="002E7474">
        <w:rPr>
          <w:rFonts w:ascii="Calibri" w:hAnsi="Calibri"/>
          <w:sz w:val="24"/>
          <w:szCs w:val="24"/>
        </w:rPr>
        <w:tab/>
        <w:t>07:00</w:t>
      </w:r>
      <w:r w:rsidRPr="002E7474">
        <w:rPr>
          <w:rFonts w:ascii="Calibri" w:hAnsi="Calibri"/>
          <w:sz w:val="24"/>
          <w:szCs w:val="24"/>
        </w:rPr>
        <w:tab/>
        <w:t>Oudtshoorn</w:t>
      </w:r>
    </w:p>
    <w:p w14:paraId="0811DCD9" w14:textId="26773D8D" w:rsidR="00522417" w:rsidRPr="002E7474" w:rsidRDefault="009845A3" w:rsidP="00522417">
      <w:pPr>
        <w:rPr>
          <w:rFonts w:ascii="Calibri" w:hAnsi="Calibri"/>
          <w:sz w:val="24"/>
          <w:szCs w:val="24"/>
        </w:rPr>
      </w:pPr>
      <w:r w:rsidRPr="002E7474">
        <w:rPr>
          <w:rFonts w:ascii="Calibri" w:hAnsi="Calibri"/>
          <w:sz w:val="24"/>
          <w:szCs w:val="24"/>
        </w:rPr>
        <w:t>1</w:t>
      </w:r>
      <w:r w:rsidR="001D5110" w:rsidRPr="002E7474">
        <w:rPr>
          <w:rFonts w:ascii="Calibri" w:hAnsi="Calibri"/>
          <w:sz w:val="24"/>
          <w:szCs w:val="24"/>
        </w:rPr>
        <w:t>0</w:t>
      </w:r>
      <w:r w:rsidR="00522417" w:rsidRPr="002E7474">
        <w:rPr>
          <w:rFonts w:ascii="Calibri" w:hAnsi="Calibri"/>
          <w:sz w:val="24"/>
          <w:szCs w:val="24"/>
        </w:rPr>
        <w:tab/>
      </w:r>
      <w:r w:rsidR="00522417" w:rsidRPr="002E7474">
        <w:rPr>
          <w:rFonts w:ascii="Calibri" w:hAnsi="Calibri"/>
          <w:sz w:val="24"/>
          <w:szCs w:val="24"/>
        </w:rPr>
        <w:tab/>
      </w:r>
      <w:r w:rsidR="00522417" w:rsidRPr="002E7474">
        <w:rPr>
          <w:rFonts w:ascii="Calibri" w:hAnsi="Calibri"/>
          <w:sz w:val="24"/>
          <w:szCs w:val="24"/>
        </w:rPr>
        <w:tab/>
        <w:t xml:space="preserve">EDEN Liga/League </w:t>
      </w:r>
      <w:r w:rsidRPr="002E7474">
        <w:rPr>
          <w:rFonts w:ascii="Calibri" w:hAnsi="Calibri"/>
          <w:sz w:val="24"/>
          <w:szCs w:val="24"/>
        </w:rPr>
        <w:t>2</w:t>
      </w:r>
      <w:r w:rsidR="00522417" w:rsidRPr="002E7474">
        <w:rPr>
          <w:rFonts w:ascii="Calibri" w:hAnsi="Calibri"/>
          <w:sz w:val="24"/>
          <w:szCs w:val="24"/>
        </w:rPr>
        <w:tab/>
      </w:r>
      <w:r w:rsidR="00522417" w:rsidRPr="002E7474">
        <w:rPr>
          <w:rFonts w:ascii="Calibri" w:hAnsi="Calibri"/>
          <w:sz w:val="24"/>
          <w:szCs w:val="24"/>
        </w:rPr>
        <w:tab/>
      </w:r>
      <w:r w:rsidR="00522417" w:rsidRPr="002E7474">
        <w:rPr>
          <w:rFonts w:ascii="Calibri" w:hAnsi="Calibri"/>
          <w:sz w:val="24"/>
          <w:szCs w:val="24"/>
        </w:rPr>
        <w:tab/>
      </w:r>
      <w:r w:rsidR="00522417" w:rsidRPr="002E7474">
        <w:rPr>
          <w:rFonts w:ascii="Calibri" w:hAnsi="Calibri"/>
          <w:sz w:val="24"/>
          <w:szCs w:val="24"/>
        </w:rPr>
        <w:tab/>
      </w:r>
      <w:r w:rsidR="00522417" w:rsidRPr="002E7474">
        <w:rPr>
          <w:rFonts w:ascii="Calibri" w:hAnsi="Calibri"/>
          <w:sz w:val="24"/>
          <w:szCs w:val="24"/>
        </w:rPr>
        <w:tab/>
        <w:t>17:00</w:t>
      </w:r>
      <w:r w:rsidR="00522417" w:rsidRPr="002E7474">
        <w:rPr>
          <w:rFonts w:ascii="Calibri" w:hAnsi="Calibri"/>
          <w:sz w:val="24"/>
          <w:szCs w:val="24"/>
        </w:rPr>
        <w:tab/>
        <w:t>Mossel Bay</w:t>
      </w:r>
    </w:p>
    <w:p w14:paraId="5B13590D" w14:textId="3B048887" w:rsidR="009845A3" w:rsidRPr="002E7474" w:rsidRDefault="00522417" w:rsidP="00522417">
      <w:pPr>
        <w:rPr>
          <w:rFonts w:ascii="Calibri" w:hAnsi="Calibri"/>
          <w:sz w:val="24"/>
          <w:szCs w:val="24"/>
        </w:rPr>
      </w:pPr>
      <w:r w:rsidRPr="002E7474">
        <w:rPr>
          <w:rFonts w:ascii="Calibri" w:hAnsi="Calibri"/>
          <w:sz w:val="24"/>
          <w:szCs w:val="24"/>
        </w:rPr>
        <w:t>1</w:t>
      </w:r>
      <w:r w:rsidR="001D5110" w:rsidRPr="002E7474">
        <w:rPr>
          <w:rFonts w:ascii="Calibri" w:hAnsi="Calibri"/>
          <w:sz w:val="24"/>
          <w:szCs w:val="24"/>
        </w:rPr>
        <w:t>7</w:t>
      </w:r>
      <w:r w:rsidRPr="002E7474">
        <w:rPr>
          <w:rFonts w:ascii="Calibri" w:hAnsi="Calibri"/>
          <w:sz w:val="24"/>
          <w:szCs w:val="24"/>
        </w:rPr>
        <w:t xml:space="preserve"> </w:t>
      </w:r>
      <w:r w:rsidRPr="002E7474">
        <w:rPr>
          <w:rFonts w:ascii="Calibri" w:hAnsi="Calibri"/>
          <w:sz w:val="24"/>
          <w:szCs w:val="24"/>
        </w:rPr>
        <w:tab/>
      </w:r>
      <w:r w:rsidRPr="002E7474">
        <w:rPr>
          <w:rFonts w:ascii="Calibri" w:hAnsi="Calibri"/>
          <w:sz w:val="24"/>
          <w:szCs w:val="24"/>
        </w:rPr>
        <w:tab/>
      </w:r>
      <w:r w:rsidRPr="002E7474">
        <w:rPr>
          <w:rFonts w:ascii="Calibri" w:hAnsi="Calibri"/>
          <w:sz w:val="24"/>
          <w:szCs w:val="24"/>
        </w:rPr>
        <w:tab/>
        <w:t xml:space="preserve">EDEN Liga / League </w:t>
      </w:r>
      <w:r w:rsidR="009845A3" w:rsidRPr="002E7474">
        <w:rPr>
          <w:rFonts w:ascii="Calibri" w:hAnsi="Calibri"/>
          <w:sz w:val="24"/>
          <w:szCs w:val="24"/>
        </w:rPr>
        <w:t>3</w:t>
      </w:r>
      <w:r w:rsidRPr="002E7474">
        <w:rPr>
          <w:rFonts w:ascii="Calibri" w:hAnsi="Calibri"/>
          <w:sz w:val="24"/>
          <w:szCs w:val="24"/>
        </w:rPr>
        <w:tab/>
      </w:r>
      <w:r w:rsidRPr="002E7474">
        <w:rPr>
          <w:rFonts w:ascii="Calibri" w:hAnsi="Calibri"/>
          <w:sz w:val="24"/>
          <w:szCs w:val="24"/>
        </w:rPr>
        <w:tab/>
      </w:r>
      <w:r w:rsidRPr="002E7474">
        <w:rPr>
          <w:rFonts w:ascii="Calibri" w:hAnsi="Calibri"/>
          <w:sz w:val="24"/>
          <w:szCs w:val="24"/>
        </w:rPr>
        <w:tab/>
      </w:r>
      <w:r w:rsidRPr="002E7474">
        <w:rPr>
          <w:rFonts w:ascii="Calibri" w:hAnsi="Calibri"/>
          <w:sz w:val="24"/>
          <w:szCs w:val="24"/>
        </w:rPr>
        <w:tab/>
      </w:r>
      <w:r w:rsidRPr="002E7474">
        <w:rPr>
          <w:rFonts w:ascii="Calibri" w:hAnsi="Calibri"/>
          <w:sz w:val="24"/>
          <w:szCs w:val="24"/>
        </w:rPr>
        <w:tab/>
        <w:t>17:00</w:t>
      </w:r>
      <w:r w:rsidRPr="002E7474">
        <w:rPr>
          <w:rFonts w:ascii="Calibri" w:hAnsi="Calibri"/>
          <w:sz w:val="24"/>
          <w:szCs w:val="24"/>
        </w:rPr>
        <w:tab/>
        <w:t>George</w:t>
      </w:r>
      <w:r w:rsidRPr="002E7474">
        <w:rPr>
          <w:rFonts w:ascii="Calibri" w:hAnsi="Calibri"/>
          <w:sz w:val="24"/>
          <w:szCs w:val="24"/>
        </w:rPr>
        <w:tab/>
      </w:r>
    </w:p>
    <w:p w14:paraId="30522F06" w14:textId="74FBAA59" w:rsidR="00522417" w:rsidRPr="002E7474" w:rsidRDefault="009845A3" w:rsidP="00522417">
      <w:pPr>
        <w:rPr>
          <w:rFonts w:ascii="Calibri" w:hAnsi="Calibri"/>
          <w:sz w:val="24"/>
          <w:szCs w:val="24"/>
        </w:rPr>
      </w:pPr>
      <w:r w:rsidRPr="002E7474">
        <w:rPr>
          <w:rFonts w:ascii="Calibri" w:hAnsi="Calibri"/>
          <w:sz w:val="24"/>
          <w:szCs w:val="24"/>
        </w:rPr>
        <w:t>1</w:t>
      </w:r>
      <w:r w:rsidR="001D5110" w:rsidRPr="002E7474">
        <w:rPr>
          <w:rFonts w:ascii="Calibri" w:hAnsi="Calibri"/>
          <w:sz w:val="24"/>
          <w:szCs w:val="24"/>
        </w:rPr>
        <w:t>8</w:t>
      </w:r>
      <w:r w:rsidRPr="002E7474">
        <w:rPr>
          <w:rFonts w:ascii="Calibri" w:hAnsi="Calibri"/>
          <w:sz w:val="24"/>
          <w:szCs w:val="24"/>
        </w:rPr>
        <w:tab/>
      </w:r>
      <w:r w:rsidRPr="002E7474">
        <w:rPr>
          <w:rFonts w:ascii="Calibri" w:hAnsi="Calibri"/>
          <w:sz w:val="24"/>
          <w:szCs w:val="24"/>
        </w:rPr>
        <w:tab/>
      </w:r>
      <w:r w:rsidRPr="002E7474">
        <w:rPr>
          <w:rFonts w:ascii="Calibri" w:hAnsi="Calibri"/>
          <w:sz w:val="24"/>
          <w:szCs w:val="24"/>
        </w:rPr>
        <w:tab/>
        <w:t>Ontwikkelingskliniek/D</w:t>
      </w:r>
      <w:r w:rsidR="00C8175F" w:rsidRPr="002E7474">
        <w:rPr>
          <w:rFonts w:ascii="Calibri" w:hAnsi="Calibri"/>
          <w:sz w:val="24"/>
          <w:szCs w:val="24"/>
        </w:rPr>
        <w:t>e</w:t>
      </w:r>
      <w:r w:rsidRPr="002E7474">
        <w:rPr>
          <w:rFonts w:ascii="Calibri" w:hAnsi="Calibri"/>
          <w:sz w:val="24"/>
          <w:szCs w:val="24"/>
        </w:rPr>
        <w:t>velopment Clinic</w:t>
      </w:r>
      <w:r w:rsidRPr="002E7474">
        <w:rPr>
          <w:rFonts w:ascii="Calibri" w:hAnsi="Calibri"/>
          <w:sz w:val="24"/>
          <w:szCs w:val="24"/>
        </w:rPr>
        <w:tab/>
      </w:r>
      <w:r w:rsidRPr="002E7474">
        <w:rPr>
          <w:rFonts w:ascii="Calibri" w:hAnsi="Calibri"/>
          <w:sz w:val="24"/>
          <w:szCs w:val="24"/>
        </w:rPr>
        <w:tab/>
        <w:t>15:00</w:t>
      </w:r>
      <w:r w:rsidRPr="002E7474">
        <w:rPr>
          <w:rFonts w:ascii="Calibri" w:hAnsi="Calibri"/>
          <w:sz w:val="24"/>
          <w:szCs w:val="24"/>
        </w:rPr>
        <w:tab/>
      </w:r>
      <w:r w:rsidR="00EF4596" w:rsidRPr="002E7474">
        <w:rPr>
          <w:rFonts w:ascii="Calibri" w:hAnsi="Calibri"/>
          <w:sz w:val="24"/>
          <w:szCs w:val="24"/>
        </w:rPr>
        <w:t>Hessequa</w:t>
      </w:r>
      <w:r w:rsidR="00522417" w:rsidRPr="002E7474">
        <w:rPr>
          <w:rFonts w:ascii="Calibri" w:hAnsi="Calibri"/>
          <w:sz w:val="24"/>
          <w:szCs w:val="24"/>
        </w:rPr>
        <w:tab/>
      </w:r>
    </w:p>
    <w:p w14:paraId="5BE2C9E0" w14:textId="7CBABBF9" w:rsidR="00522417" w:rsidRPr="002E7474" w:rsidRDefault="00522417" w:rsidP="00522417">
      <w:pPr>
        <w:rPr>
          <w:rFonts w:ascii="Calibri" w:hAnsi="Calibri"/>
          <w:sz w:val="24"/>
          <w:szCs w:val="24"/>
        </w:rPr>
      </w:pPr>
      <w:r w:rsidRPr="002E7474">
        <w:rPr>
          <w:rFonts w:ascii="Calibri" w:hAnsi="Calibri"/>
          <w:sz w:val="24"/>
          <w:szCs w:val="24"/>
        </w:rPr>
        <w:t>2</w:t>
      </w:r>
      <w:r w:rsidR="001D5110" w:rsidRPr="002E7474">
        <w:rPr>
          <w:rFonts w:ascii="Calibri" w:hAnsi="Calibri"/>
          <w:sz w:val="24"/>
          <w:szCs w:val="24"/>
        </w:rPr>
        <w:t>4</w:t>
      </w:r>
      <w:r w:rsidRPr="002E7474">
        <w:rPr>
          <w:rFonts w:ascii="Calibri" w:hAnsi="Calibri"/>
          <w:sz w:val="24"/>
          <w:szCs w:val="24"/>
        </w:rPr>
        <w:tab/>
      </w:r>
      <w:r w:rsidRPr="002E7474">
        <w:rPr>
          <w:rFonts w:ascii="Calibri" w:hAnsi="Calibri"/>
          <w:sz w:val="24"/>
          <w:szCs w:val="24"/>
        </w:rPr>
        <w:tab/>
      </w:r>
      <w:r w:rsidRPr="002E7474">
        <w:rPr>
          <w:rFonts w:ascii="Calibri" w:hAnsi="Calibri"/>
          <w:sz w:val="24"/>
          <w:szCs w:val="24"/>
        </w:rPr>
        <w:tab/>
        <w:t xml:space="preserve">EDEN Liga / League </w:t>
      </w:r>
      <w:r w:rsidR="009845A3" w:rsidRPr="002E7474">
        <w:rPr>
          <w:rFonts w:ascii="Calibri" w:hAnsi="Calibri"/>
          <w:sz w:val="24"/>
          <w:szCs w:val="24"/>
        </w:rPr>
        <w:t>4</w:t>
      </w:r>
      <w:r w:rsidRPr="002E7474">
        <w:rPr>
          <w:rFonts w:ascii="Calibri" w:hAnsi="Calibri"/>
          <w:sz w:val="24"/>
          <w:szCs w:val="24"/>
        </w:rPr>
        <w:tab/>
      </w:r>
      <w:r w:rsidRPr="002E7474">
        <w:rPr>
          <w:rFonts w:ascii="Calibri" w:hAnsi="Calibri"/>
          <w:sz w:val="24"/>
          <w:szCs w:val="24"/>
        </w:rPr>
        <w:tab/>
      </w:r>
      <w:r w:rsidRPr="002E7474">
        <w:rPr>
          <w:rFonts w:ascii="Calibri" w:hAnsi="Calibri"/>
          <w:sz w:val="24"/>
          <w:szCs w:val="24"/>
        </w:rPr>
        <w:tab/>
      </w:r>
      <w:r w:rsidRPr="002E7474">
        <w:rPr>
          <w:rFonts w:ascii="Calibri" w:hAnsi="Calibri"/>
          <w:sz w:val="24"/>
          <w:szCs w:val="24"/>
        </w:rPr>
        <w:tab/>
      </w:r>
      <w:r w:rsidRPr="002E7474">
        <w:rPr>
          <w:rFonts w:ascii="Calibri" w:hAnsi="Calibri"/>
          <w:sz w:val="24"/>
          <w:szCs w:val="24"/>
        </w:rPr>
        <w:tab/>
        <w:t>17:00</w:t>
      </w:r>
      <w:r w:rsidRPr="002E7474">
        <w:rPr>
          <w:rFonts w:ascii="Calibri" w:hAnsi="Calibri"/>
          <w:sz w:val="24"/>
          <w:szCs w:val="24"/>
        </w:rPr>
        <w:tab/>
      </w:r>
      <w:r w:rsidR="009845A3" w:rsidRPr="002E7474">
        <w:rPr>
          <w:rFonts w:ascii="Calibri" w:hAnsi="Calibri"/>
          <w:sz w:val="24"/>
          <w:szCs w:val="24"/>
        </w:rPr>
        <w:t>Oudtshoorn</w:t>
      </w:r>
    </w:p>
    <w:p w14:paraId="6D3809F5" w14:textId="333C7555" w:rsidR="00522417" w:rsidRPr="002E7474" w:rsidRDefault="00522417" w:rsidP="00522417">
      <w:pPr>
        <w:rPr>
          <w:rFonts w:ascii="Calibri" w:hAnsi="Calibri"/>
          <w:sz w:val="24"/>
          <w:szCs w:val="24"/>
        </w:rPr>
      </w:pPr>
      <w:r w:rsidRPr="002E7474">
        <w:rPr>
          <w:rFonts w:ascii="Calibri" w:hAnsi="Calibri"/>
          <w:sz w:val="24"/>
          <w:szCs w:val="24"/>
        </w:rPr>
        <w:t>0</w:t>
      </w:r>
      <w:r w:rsidR="001D5110" w:rsidRPr="002E7474">
        <w:rPr>
          <w:rFonts w:ascii="Calibri" w:hAnsi="Calibri"/>
          <w:sz w:val="24"/>
          <w:szCs w:val="24"/>
        </w:rPr>
        <w:t>3</w:t>
      </w:r>
      <w:r w:rsidRPr="002E7474">
        <w:rPr>
          <w:rFonts w:ascii="Calibri" w:hAnsi="Calibri"/>
          <w:sz w:val="24"/>
          <w:szCs w:val="24"/>
        </w:rPr>
        <w:t xml:space="preserve">      </w:t>
      </w:r>
      <w:r w:rsidRPr="002E7474">
        <w:rPr>
          <w:rFonts w:ascii="Calibri" w:hAnsi="Calibri"/>
          <w:sz w:val="24"/>
          <w:szCs w:val="24"/>
        </w:rPr>
        <w:tab/>
      </w:r>
      <w:r w:rsidRPr="002E7474">
        <w:rPr>
          <w:rFonts w:ascii="Calibri" w:hAnsi="Calibri"/>
          <w:b/>
          <w:sz w:val="24"/>
          <w:szCs w:val="24"/>
        </w:rPr>
        <w:t>Mrt/M</w:t>
      </w:r>
      <w:r w:rsidR="002E7474">
        <w:rPr>
          <w:rFonts w:ascii="Calibri" w:hAnsi="Calibri"/>
          <w:b/>
          <w:sz w:val="24"/>
          <w:szCs w:val="24"/>
        </w:rPr>
        <w:t>ar</w:t>
      </w:r>
      <w:r w:rsidRPr="002E7474">
        <w:rPr>
          <w:rFonts w:ascii="Calibri" w:hAnsi="Calibri"/>
          <w:sz w:val="24"/>
          <w:szCs w:val="24"/>
        </w:rPr>
        <w:tab/>
      </w:r>
      <w:r w:rsidRPr="002E7474">
        <w:rPr>
          <w:rFonts w:ascii="Calibri" w:hAnsi="Calibri"/>
          <w:b/>
          <w:i/>
          <w:sz w:val="24"/>
          <w:szCs w:val="24"/>
        </w:rPr>
        <w:t xml:space="preserve">HIGHGATE </w:t>
      </w:r>
      <w:r w:rsidRPr="002E7474">
        <w:rPr>
          <w:rFonts w:ascii="Calibri" w:hAnsi="Calibri"/>
          <w:b/>
          <w:sz w:val="24"/>
          <w:szCs w:val="24"/>
        </w:rPr>
        <w:t>EDEN Biathlon Championships</w:t>
      </w:r>
      <w:r w:rsidRPr="002E7474">
        <w:rPr>
          <w:rFonts w:ascii="Calibri" w:hAnsi="Calibri"/>
          <w:b/>
          <w:sz w:val="24"/>
          <w:szCs w:val="24"/>
        </w:rPr>
        <w:tab/>
      </w:r>
      <w:r w:rsidRPr="002E7474">
        <w:rPr>
          <w:rFonts w:ascii="Calibri" w:hAnsi="Calibri"/>
          <w:sz w:val="24"/>
          <w:szCs w:val="24"/>
        </w:rPr>
        <w:tab/>
        <w:t>17:00</w:t>
      </w:r>
      <w:r w:rsidRPr="002E7474">
        <w:rPr>
          <w:rFonts w:ascii="Calibri" w:hAnsi="Calibri"/>
          <w:sz w:val="24"/>
          <w:szCs w:val="24"/>
        </w:rPr>
        <w:tab/>
        <w:t>Oudsthoorn</w:t>
      </w:r>
      <w:r w:rsidRPr="002E7474">
        <w:rPr>
          <w:rFonts w:ascii="Calibri" w:hAnsi="Calibri"/>
          <w:sz w:val="24"/>
          <w:szCs w:val="24"/>
        </w:rPr>
        <w:tab/>
      </w:r>
    </w:p>
    <w:p w14:paraId="19E2F5EA" w14:textId="3F4BD9FC" w:rsidR="00522417" w:rsidRPr="002E7474" w:rsidRDefault="00522417" w:rsidP="00522417">
      <w:pPr>
        <w:rPr>
          <w:rFonts w:ascii="Calibri" w:hAnsi="Calibri"/>
          <w:sz w:val="24"/>
          <w:szCs w:val="24"/>
        </w:rPr>
      </w:pPr>
      <w:r w:rsidRPr="002E7474">
        <w:rPr>
          <w:rFonts w:ascii="Calibri" w:hAnsi="Calibri"/>
          <w:sz w:val="24"/>
          <w:szCs w:val="24"/>
        </w:rPr>
        <w:t>1</w:t>
      </w:r>
      <w:r w:rsidR="001D5110" w:rsidRPr="002E7474">
        <w:rPr>
          <w:rFonts w:ascii="Calibri" w:hAnsi="Calibri"/>
          <w:sz w:val="24"/>
          <w:szCs w:val="24"/>
        </w:rPr>
        <w:t>0</w:t>
      </w:r>
      <w:r w:rsidRPr="002E7474">
        <w:rPr>
          <w:rFonts w:ascii="Calibri" w:hAnsi="Calibri"/>
          <w:sz w:val="24"/>
          <w:szCs w:val="24"/>
        </w:rPr>
        <w:tab/>
      </w:r>
      <w:r w:rsidRPr="002E7474">
        <w:rPr>
          <w:rFonts w:ascii="Calibri" w:hAnsi="Calibri"/>
          <w:sz w:val="24"/>
          <w:szCs w:val="24"/>
        </w:rPr>
        <w:tab/>
      </w:r>
      <w:r w:rsidRPr="002E7474">
        <w:rPr>
          <w:rFonts w:ascii="Calibri" w:hAnsi="Calibri"/>
          <w:sz w:val="24"/>
          <w:szCs w:val="24"/>
        </w:rPr>
        <w:tab/>
        <w:t>Ontwikkelingskliniek/Development Clinic</w:t>
      </w:r>
      <w:r w:rsidRPr="002E7474">
        <w:rPr>
          <w:rFonts w:ascii="Calibri" w:hAnsi="Calibri"/>
          <w:sz w:val="24"/>
          <w:szCs w:val="24"/>
        </w:rPr>
        <w:tab/>
      </w:r>
      <w:r w:rsidRPr="002E7474">
        <w:rPr>
          <w:rFonts w:ascii="Calibri" w:hAnsi="Calibri"/>
          <w:sz w:val="24"/>
          <w:szCs w:val="24"/>
        </w:rPr>
        <w:tab/>
        <w:t>15:00</w:t>
      </w:r>
      <w:r w:rsidRPr="002E7474">
        <w:rPr>
          <w:rFonts w:ascii="Calibri" w:hAnsi="Calibri"/>
          <w:sz w:val="24"/>
          <w:szCs w:val="24"/>
        </w:rPr>
        <w:tab/>
        <w:t>Bridgton</w:t>
      </w:r>
    </w:p>
    <w:p w14:paraId="40AE0351" w14:textId="1A633EC8" w:rsidR="007B1DB3" w:rsidRPr="007B1DB3" w:rsidRDefault="007B1DB3" w:rsidP="00522417">
      <w:pPr>
        <w:rPr>
          <w:rFonts w:ascii="Calibri" w:hAnsi="Calibri"/>
          <w:b/>
          <w:bCs/>
          <w:sz w:val="24"/>
          <w:szCs w:val="24"/>
        </w:rPr>
      </w:pPr>
      <w:r w:rsidRPr="002E7474">
        <w:rPr>
          <w:rFonts w:ascii="Calibri" w:hAnsi="Calibri"/>
          <w:sz w:val="24"/>
          <w:szCs w:val="24"/>
        </w:rPr>
        <w:t>2</w:t>
      </w:r>
      <w:r w:rsidR="007A094D" w:rsidRPr="002E7474">
        <w:rPr>
          <w:rFonts w:ascii="Calibri" w:hAnsi="Calibri"/>
          <w:sz w:val="24"/>
          <w:szCs w:val="24"/>
        </w:rPr>
        <w:t>0</w:t>
      </w:r>
      <w:r w:rsidRPr="002E7474">
        <w:rPr>
          <w:rFonts w:ascii="Calibri" w:hAnsi="Calibri"/>
          <w:sz w:val="24"/>
          <w:szCs w:val="24"/>
        </w:rPr>
        <w:t>/2</w:t>
      </w:r>
      <w:r w:rsidR="007A094D" w:rsidRPr="002E7474">
        <w:rPr>
          <w:rFonts w:ascii="Calibri" w:hAnsi="Calibri"/>
          <w:sz w:val="24"/>
          <w:szCs w:val="24"/>
        </w:rPr>
        <w:t>1</w:t>
      </w:r>
      <w:r w:rsidR="003172D6">
        <w:rPr>
          <w:rFonts w:ascii="Calibri" w:hAnsi="Calibri"/>
          <w:sz w:val="24"/>
          <w:szCs w:val="24"/>
        </w:rPr>
        <w:tab/>
      </w:r>
      <w:r w:rsidRPr="002E7474">
        <w:rPr>
          <w:rFonts w:ascii="Calibri" w:hAnsi="Calibri"/>
          <w:sz w:val="24"/>
          <w:szCs w:val="24"/>
        </w:rPr>
        <w:tab/>
      </w:r>
      <w:r w:rsidRPr="002E7474">
        <w:rPr>
          <w:rFonts w:ascii="Calibri" w:hAnsi="Calibri"/>
          <w:sz w:val="24"/>
          <w:szCs w:val="24"/>
        </w:rPr>
        <w:tab/>
      </w:r>
      <w:r w:rsidRPr="002E7474">
        <w:rPr>
          <w:rFonts w:ascii="Calibri" w:hAnsi="Calibri"/>
          <w:b/>
          <w:bCs/>
          <w:sz w:val="24"/>
          <w:szCs w:val="24"/>
        </w:rPr>
        <w:t>SA TWEEKAMP KAMPIOENSKAPPE</w:t>
      </w:r>
      <w:r w:rsidRPr="002E7474">
        <w:rPr>
          <w:rFonts w:ascii="Calibri" w:hAnsi="Calibri"/>
          <w:b/>
          <w:bCs/>
          <w:sz w:val="24"/>
          <w:szCs w:val="24"/>
        </w:rPr>
        <w:tab/>
      </w:r>
      <w:r w:rsidRPr="002E7474">
        <w:rPr>
          <w:rFonts w:ascii="Calibri" w:hAnsi="Calibri"/>
          <w:b/>
          <w:bCs/>
          <w:sz w:val="24"/>
          <w:szCs w:val="24"/>
        </w:rPr>
        <w:tab/>
      </w:r>
      <w:r w:rsidRPr="002E7474">
        <w:rPr>
          <w:rFonts w:ascii="Calibri" w:hAnsi="Calibri"/>
          <w:b/>
          <w:bCs/>
          <w:sz w:val="24"/>
          <w:szCs w:val="24"/>
        </w:rPr>
        <w:tab/>
        <w:t>Oudtshoorn</w:t>
      </w:r>
    </w:p>
    <w:p w14:paraId="3300D9DD" w14:textId="6F534A38" w:rsidR="00522417" w:rsidRDefault="00522417" w:rsidP="00522417">
      <w:pPr>
        <w:rPr>
          <w:rFonts w:ascii="Calibri" w:hAnsi="Calibri"/>
          <w:b/>
          <w:sz w:val="24"/>
          <w:szCs w:val="24"/>
        </w:rPr>
      </w:pPr>
      <w:r>
        <w:rPr>
          <w:rFonts w:ascii="Calibri" w:hAnsi="Calibri"/>
          <w:sz w:val="24"/>
          <w:szCs w:val="24"/>
        </w:rPr>
        <w:t>2</w:t>
      </w:r>
      <w:r w:rsidR="007A094D">
        <w:rPr>
          <w:rFonts w:ascii="Calibri" w:hAnsi="Calibri"/>
          <w:sz w:val="24"/>
          <w:szCs w:val="24"/>
        </w:rPr>
        <w:t>7</w:t>
      </w:r>
      <w:r w:rsidRPr="003D6A60">
        <w:rPr>
          <w:rFonts w:ascii="Calibri" w:hAnsi="Calibri"/>
          <w:b/>
          <w:sz w:val="24"/>
          <w:szCs w:val="24"/>
        </w:rPr>
        <w:tab/>
        <w:t xml:space="preserve">            </w:t>
      </w:r>
      <w:r w:rsidRPr="003D6A60">
        <w:rPr>
          <w:rFonts w:ascii="Calibri" w:hAnsi="Calibri"/>
          <w:b/>
          <w:sz w:val="24"/>
          <w:szCs w:val="24"/>
        </w:rPr>
        <w:tab/>
      </w:r>
      <w:r w:rsidRPr="003D6A60">
        <w:rPr>
          <w:rFonts w:ascii="Calibri" w:hAnsi="Calibri"/>
          <w:b/>
          <w:sz w:val="24"/>
          <w:szCs w:val="24"/>
        </w:rPr>
        <w:tab/>
      </w:r>
      <w:r>
        <w:rPr>
          <w:rFonts w:ascii="Calibri" w:hAnsi="Calibri"/>
          <w:b/>
          <w:sz w:val="24"/>
          <w:szCs w:val="24"/>
        </w:rPr>
        <w:t xml:space="preserve">SKOLE SLUIT / </w:t>
      </w:r>
      <w:r w:rsidRPr="003D6A60">
        <w:rPr>
          <w:rFonts w:ascii="Calibri" w:hAnsi="Calibri"/>
          <w:b/>
          <w:sz w:val="24"/>
          <w:szCs w:val="24"/>
        </w:rPr>
        <w:t>SCHOOL CLOSES</w:t>
      </w:r>
      <w:r w:rsidRPr="003D6A60">
        <w:rPr>
          <w:rFonts w:ascii="Calibri" w:hAnsi="Calibri"/>
          <w:b/>
          <w:sz w:val="24"/>
          <w:szCs w:val="24"/>
        </w:rPr>
        <w:tab/>
      </w:r>
    </w:p>
    <w:p w14:paraId="05C32E2E" w14:textId="77777777" w:rsidR="00522417" w:rsidRPr="003D6A60" w:rsidRDefault="00522417" w:rsidP="00522417">
      <w:pPr>
        <w:rPr>
          <w:rFonts w:ascii="Calibri" w:hAnsi="Calibri"/>
          <w:b/>
          <w:sz w:val="24"/>
          <w:szCs w:val="24"/>
        </w:rPr>
      </w:pPr>
      <w:r w:rsidRPr="003D6A60">
        <w:rPr>
          <w:rFonts w:ascii="Calibri" w:hAnsi="Calibri"/>
          <w:b/>
          <w:sz w:val="24"/>
          <w:szCs w:val="24"/>
        </w:rPr>
        <w:t>Belangrik</w:t>
      </w:r>
    </w:p>
    <w:p w14:paraId="5B4DF474" w14:textId="7A1C9B69" w:rsidR="00F2099F" w:rsidRPr="00F2099F" w:rsidRDefault="00F2099F" w:rsidP="00522417">
      <w:pPr>
        <w:numPr>
          <w:ilvl w:val="0"/>
          <w:numId w:val="1"/>
        </w:numPr>
        <w:rPr>
          <w:rFonts w:ascii="Calibri" w:hAnsi="Calibri"/>
          <w:b/>
          <w:sz w:val="24"/>
          <w:szCs w:val="24"/>
        </w:rPr>
      </w:pPr>
      <w:r>
        <w:rPr>
          <w:rFonts w:ascii="Calibri" w:hAnsi="Calibri"/>
          <w:bCs/>
          <w:sz w:val="24"/>
          <w:szCs w:val="24"/>
        </w:rPr>
        <w:t>Registrasie van atlete geskied VOOR die aanvang van die eerste ligabyeenkoms;</w:t>
      </w:r>
    </w:p>
    <w:p w14:paraId="2BCF414D" w14:textId="681DD3A9" w:rsidR="00522417" w:rsidRPr="003D6A60" w:rsidRDefault="00522417" w:rsidP="00522417">
      <w:pPr>
        <w:numPr>
          <w:ilvl w:val="0"/>
          <w:numId w:val="1"/>
        </w:numPr>
        <w:rPr>
          <w:rFonts w:ascii="Calibri" w:hAnsi="Calibri"/>
          <w:b/>
          <w:sz w:val="24"/>
          <w:szCs w:val="24"/>
        </w:rPr>
      </w:pPr>
      <w:r w:rsidRPr="003D6A60">
        <w:rPr>
          <w:rFonts w:ascii="Calibri" w:hAnsi="Calibri"/>
          <w:sz w:val="24"/>
          <w:szCs w:val="24"/>
        </w:rPr>
        <w:t>Elke skool/</w:t>
      </w:r>
      <w:proofErr w:type="gramStart"/>
      <w:r w:rsidRPr="003D6A60">
        <w:rPr>
          <w:rFonts w:ascii="Calibri" w:hAnsi="Calibri"/>
          <w:sz w:val="24"/>
          <w:szCs w:val="24"/>
        </w:rPr>
        <w:t>klub  moet</w:t>
      </w:r>
      <w:proofErr w:type="gramEnd"/>
      <w:r w:rsidRPr="003D6A60">
        <w:rPr>
          <w:rFonts w:ascii="Calibri" w:hAnsi="Calibri"/>
          <w:sz w:val="24"/>
          <w:szCs w:val="24"/>
        </w:rPr>
        <w:t xml:space="preserve"> ten minste </w:t>
      </w:r>
      <w:r w:rsidRPr="003D6A60">
        <w:rPr>
          <w:rFonts w:ascii="Calibri" w:hAnsi="Calibri"/>
          <w:b/>
          <w:sz w:val="24"/>
          <w:szCs w:val="24"/>
        </w:rPr>
        <w:t>EEN</w:t>
      </w:r>
      <w:r w:rsidRPr="003D6A60">
        <w:rPr>
          <w:rFonts w:ascii="Calibri" w:hAnsi="Calibri"/>
          <w:sz w:val="24"/>
          <w:szCs w:val="24"/>
        </w:rPr>
        <w:t xml:space="preserve"> beampte by elke ligabyeenkoms verskaf;</w:t>
      </w:r>
    </w:p>
    <w:p w14:paraId="4908EF5A" w14:textId="77777777" w:rsidR="00522417" w:rsidRPr="007C1A0B" w:rsidRDefault="00522417" w:rsidP="00522417">
      <w:pPr>
        <w:numPr>
          <w:ilvl w:val="0"/>
          <w:numId w:val="1"/>
        </w:numPr>
        <w:rPr>
          <w:rFonts w:ascii="Calibri" w:hAnsi="Calibri"/>
          <w:b/>
          <w:sz w:val="24"/>
          <w:szCs w:val="24"/>
        </w:rPr>
      </w:pPr>
      <w:r>
        <w:rPr>
          <w:rFonts w:ascii="Calibri" w:hAnsi="Calibri"/>
          <w:sz w:val="24"/>
          <w:szCs w:val="24"/>
        </w:rPr>
        <w:t>All athletes must compete in their official school gear – not EDEN colours</w:t>
      </w:r>
      <w:r w:rsidRPr="003D6A60">
        <w:rPr>
          <w:rFonts w:ascii="Calibri" w:hAnsi="Calibri"/>
          <w:sz w:val="24"/>
          <w:szCs w:val="24"/>
        </w:rPr>
        <w:t>;</w:t>
      </w:r>
    </w:p>
    <w:p w14:paraId="76D33B5D" w14:textId="769FB634" w:rsidR="00522417" w:rsidRPr="00D60A05" w:rsidRDefault="00522417" w:rsidP="00522417">
      <w:pPr>
        <w:numPr>
          <w:ilvl w:val="0"/>
          <w:numId w:val="1"/>
        </w:numPr>
        <w:rPr>
          <w:rFonts w:ascii="Calibri" w:hAnsi="Calibri"/>
          <w:b/>
          <w:sz w:val="24"/>
          <w:szCs w:val="24"/>
        </w:rPr>
      </w:pPr>
      <w:r>
        <w:rPr>
          <w:rFonts w:ascii="Calibri" w:hAnsi="Calibri"/>
          <w:sz w:val="24"/>
          <w:szCs w:val="24"/>
        </w:rPr>
        <w:t xml:space="preserve">Alle inskrywings moet op die laaste die </w:t>
      </w:r>
      <w:r w:rsidR="00F2099F">
        <w:rPr>
          <w:rFonts w:ascii="Calibri" w:hAnsi="Calibri"/>
          <w:sz w:val="24"/>
          <w:szCs w:val="24"/>
        </w:rPr>
        <w:t>Vry</w:t>
      </w:r>
      <w:r>
        <w:rPr>
          <w:rFonts w:ascii="Calibri" w:hAnsi="Calibri"/>
          <w:sz w:val="24"/>
          <w:szCs w:val="24"/>
        </w:rPr>
        <w:t>dag voor die byeenkoms op die amptelike vorm gedoen word – GEEN inskrywings by die baan nie!</w:t>
      </w:r>
    </w:p>
    <w:p w14:paraId="22D7C080" w14:textId="5D43B865" w:rsidR="00D60A05" w:rsidRPr="00DE4CAD" w:rsidRDefault="00D60A05" w:rsidP="00522417">
      <w:pPr>
        <w:numPr>
          <w:ilvl w:val="0"/>
          <w:numId w:val="1"/>
        </w:numPr>
        <w:rPr>
          <w:rFonts w:ascii="Calibri" w:hAnsi="Calibri"/>
          <w:b/>
          <w:sz w:val="24"/>
          <w:szCs w:val="24"/>
        </w:rPr>
      </w:pPr>
      <w:r>
        <w:rPr>
          <w:rFonts w:ascii="Calibri" w:hAnsi="Calibri"/>
          <w:sz w:val="24"/>
          <w:szCs w:val="24"/>
        </w:rPr>
        <w:t>Indien atleet ingeskryf is maar nie deelneem nie moet die organiseerders dadelik in kennis gestel word.</w:t>
      </w:r>
    </w:p>
    <w:p w14:paraId="20995FAA" w14:textId="77777777" w:rsidR="00522417" w:rsidRPr="00C42E46" w:rsidRDefault="00522417" w:rsidP="00522417">
      <w:pPr>
        <w:numPr>
          <w:ilvl w:val="0"/>
          <w:numId w:val="1"/>
        </w:numPr>
        <w:rPr>
          <w:rFonts w:ascii="Calibri" w:hAnsi="Calibri"/>
          <w:b/>
          <w:sz w:val="24"/>
          <w:szCs w:val="24"/>
        </w:rPr>
      </w:pPr>
      <w:r>
        <w:rPr>
          <w:rFonts w:ascii="Calibri" w:hAnsi="Calibri"/>
          <w:sz w:val="24"/>
          <w:szCs w:val="24"/>
        </w:rPr>
        <w:t>POPI Act – by entering the athlete to compete in any EDEN meeting, it is accepted that permission is given that photos and names can be used in results, media releases and the official programme.</w:t>
      </w:r>
    </w:p>
    <w:p w14:paraId="599DA388" w14:textId="1E6579F3" w:rsidR="00522417" w:rsidRPr="00F6194D" w:rsidRDefault="00522417" w:rsidP="00C37F22">
      <w:pPr>
        <w:numPr>
          <w:ilvl w:val="0"/>
          <w:numId w:val="1"/>
        </w:numPr>
        <w:rPr>
          <w:rFonts w:ascii="Calibri" w:hAnsi="Calibri"/>
          <w:b/>
          <w:sz w:val="24"/>
          <w:szCs w:val="24"/>
        </w:rPr>
      </w:pPr>
      <w:r w:rsidRPr="00F6194D">
        <w:rPr>
          <w:rFonts w:ascii="Calibri" w:hAnsi="Calibri"/>
          <w:b/>
          <w:sz w:val="24"/>
          <w:szCs w:val="24"/>
        </w:rPr>
        <w:t xml:space="preserve">To be eligible for selection to represent EDEN at the SA Championships, athletes must partake at </w:t>
      </w:r>
      <w:r w:rsidR="002E7474">
        <w:rPr>
          <w:rFonts w:ascii="Calibri" w:hAnsi="Calibri"/>
          <w:b/>
          <w:sz w:val="24"/>
          <w:szCs w:val="24"/>
        </w:rPr>
        <w:t>4</w:t>
      </w:r>
      <w:r w:rsidRPr="00F6194D">
        <w:rPr>
          <w:rFonts w:ascii="Calibri" w:hAnsi="Calibri"/>
          <w:b/>
          <w:sz w:val="24"/>
          <w:szCs w:val="24"/>
        </w:rPr>
        <w:t xml:space="preserve"> league meetings of which </w:t>
      </w:r>
      <w:r w:rsidR="00E24664">
        <w:rPr>
          <w:rFonts w:ascii="Calibri" w:hAnsi="Calibri"/>
          <w:b/>
          <w:sz w:val="24"/>
          <w:szCs w:val="24"/>
        </w:rPr>
        <w:t>one</w:t>
      </w:r>
      <w:r w:rsidRPr="00F6194D">
        <w:rPr>
          <w:rFonts w:ascii="Calibri" w:hAnsi="Calibri"/>
          <w:b/>
          <w:sz w:val="24"/>
          <w:szCs w:val="24"/>
        </w:rPr>
        <w:t xml:space="preserve"> can be </w:t>
      </w:r>
      <w:r w:rsidR="00FC0A23">
        <w:rPr>
          <w:rFonts w:ascii="Calibri" w:hAnsi="Calibri"/>
          <w:b/>
          <w:sz w:val="24"/>
          <w:szCs w:val="24"/>
        </w:rPr>
        <w:t>a</w:t>
      </w:r>
      <w:r w:rsidR="00F2099F" w:rsidRPr="00F6194D">
        <w:rPr>
          <w:rFonts w:ascii="Calibri" w:hAnsi="Calibri"/>
          <w:b/>
          <w:sz w:val="24"/>
          <w:szCs w:val="24"/>
        </w:rPr>
        <w:t xml:space="preserve"> Trial</w:t>
      </w:r>
      <w:r w:rsidRPr="00F6194D">
        <w:rPr>
          <w:rFonts w:ascii="Calibri" w:hAnsi="Calibri"/>
          <w:b/>
          <w:sz w:val="24"/>
          <w:szCs w:val="24"/>
        </w:rPr>
        <w:t xml:space="preserve"> meeting</w:t>
      </w:r>
      <w:r w:rsidR="00F6194D" w:rsidRPr="00F6194D">
        <w:rPr>
          <w:rFonts w:ascii="Calibri" w:hAnsi="Calibri"/>
          <w:b/>
          <w:sz w:val="24"/>
          <w:szCs w:val="24"/>
        </w:rPr>
        <w:t xml:space="preserve">, </w:t>
      </w:r>
      <w:r w:rsidR="00F2099F" w:rsidRPr="00F6194D">
        <w:rPr>
          <w:rFonts w:ascii="Calibri" w:hAnsi="Calibri"/>
          <w:b/>
          <w:sz w:val="24"/>
          <w:szCs w:val="24"/>
        </w:rPr>
        <w:t>an interprovincial</w:t>
      </w:r>
      <w:r w:rsidR="00F6194D" w:rsidRPr="00F6194D">
        <w:rPr>
          <w:rFonts w:ascii="Calibri" w:hAnsi="Calibri"/>
          <w:b/>
          <w:sz w:val="24"/>
          <w:szCs w:val="24"/>
        </w:rPr>
        <w:t xml:space="preserve"> and the deciding meeting, the Eden Championships. </w:t>
      </w:r>
      <w:r w:rsidRPr="00F6194D">
        <w:rPr>
          <w:rFonts w:ascii="Calibri" w:hAnsi="Calibri"/>
          <w:b/>
          <w:sz w:val="24"/>
          <w:szCs w:val="24"/>
        </w:rPr>
        <w:t xml:space="preserve">Die keurders het egter die finale sê in die samestelling van die span.  </w:t>
      </w:r>
    </w:p>
    <w:p w14:paraId="448A3892" w14:textId="77777777" w:rsidR="00522417" w:rsidRDefault="00522417" w:rsidP="00522417">
      <w:pPr>
        <w:rPr>
          <w:rFonts w:ascii="Calibri" w:hAnsi="Calibri"/>
          <w:sz w:val="24"/>
          <w:szCs w:val="24"/>
        </w:rPr>
      </w:pPr>
      <w:r w:rsidRPr="00F828B4">
        <w:rPr>
          <w:rFonts w:ascii="Calibri" w:hAnsi="Calibri" w:cs="Calibri"/>
          <w:noProof/>
          <w:lang w:val="en-ZA" w:eastAsia="en-ZA"/>
        </w:rPr>
        <w:drawing>
          <wp:inline distT="0" distB="0" distL="0" distR="0" wp14:anchorId="01E21F79" wp14:editId="7BDE14D3">
            <wp:extent cx="807720" cy="571173"/>
            <wp:effectExtent l="0" t="0" r="0" b="635"/>
            <wp:docPr id="1170308010" name="Picture 1" descr="Description: O:\EDEN TWEEKAMP\ADMINISTRASIE\s mckay handteke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O:\EDEN TWEEKAMP\ADMINISTRASIE\s mckay handtekenin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4779" cy="576165"/>
                    </a:xfrm>
                    <a:prstGeom prst="rect">
                      <a:avLst/>
                    </a:prstGeom>
                    <a:noFill/>
                    <a:ln>
                      <a:noFill/>
                    </a:ln>
                  </pic:spPr>
                </pic:pic>
              </a:graphicData>
            </a:graphic>
          </wp:inline>
        </w:drawing>
      </w:r>
    </w:p>
    <w:p w14:paraId="05A90B64" w14:textId="77777777" w:rsidR="00522417" w:rsidRPr="003D6A60" w:rsidRDefault="00522417" w:rsidP="00522417">
      <w:pPr>
        <w:rPr>
          <w:rFonts w:ascii="Calibri" w:hAnsi="Calibri"/>
          <w:sz w:val="24"/>
          <w:szCs w:val="24"/>
        </w:rPr>
      </w:pPr>
      <w:r>
        <w:rPr>
          <w:rFonts w:ascii="Calibri" w:hAnsi="Calibri"/>
          <w:sz w:val="24"/>
          <w:szCs w:val="24"/>
        </w:rPr>
        <w:t>Stephnie McKay</w:t>
      </w:r>
    </w:p>
    <w:p w14:paraId="685D6E91" w14:textId="272AB390" w:rsidR="0068210B" w:rsidRPr="00D215B9" w:rsidRDefault="00522417" w:rsidP="00175CE2">
      <w:r>
        <w:rPr>
          <w:rFonts w:ascii="Calibri" w:hAnsi="Calibri"/>
          <w:sz w:val="24"/>
          <w:szCs w:val="24"/>
        </w:rPr>
        <w:t>Voorsitter – Eden Tweekamp</w:t>
      </w:r>
      <w:r w:rsidRPr="003D6A60">
        <w:rPr>
          <w:rFonts w:ascii="Calibri" w:hAnsi="Calibri"/>
          <w:sz w:val="24"/>
          <w:szCs w:val="24"/>
        </w:rPr>
        <w:tab/>
      </w:r>
      <w:r w:rsidR="007D0EDB">
        <w:rPr>
          <w:rFonts w:asciiTheme="minorHAnsi" w:eastAsiaTheme="minorHAnsi" w:hAnsiTheme="minorHAnsi" w:cstheme="minorBidi"/>
          <w:noProof/>
          <w:sz w:val="24"/>
          <w:szCs w:val="24"/>
          <w:lang w:val="en-ZA" w:eastAsia="en-ZA"/>
        </w:rPr>
        <mc:AlternateContent>
          <mc:Choice Requires="wps">
            <w:drawing>
              <wp:anchor distT="0" distB="0" distL="114300" distR="114300" simplePos="0" relativeHeight="251660288" behindDoc="0" locked="0" layoutInCell="1" allowOverlap="1" wp14:anchorId="61345A62" wp14:editId="7352E3F5">
                <wp:simplePos x="0" y="0"/>
                <wp:positionH relativeFrom="column">
                  <wp:posOffset>4168775</wp:posOffset>
                </wp:positionH>
                <wp:positionV relativeFrom="paragraph">
                  <wp:posOffset>4257040</wp:posOffset>
                </wp:positionV>
                <wp:extent cx="1137920" cy="919480"/>
                <wp:effectExtent l="0" t="0" r="24130" b="13970"/>
                <wp:wrapNone/>
                <wp:docPr id="578175138" name="Text Box 1"/>
                <wp:cNvGraphicFramePr/>
                <a:graphic xmlns:a="http://schemas.openxmlformats.org/drawingml/2006/main">
                  <a:graphicData uri="http://schemas.microsoft.com/office/word/2010/wordprocessingShape">
                    <wps:wsp>
                      <wps:cNvSpPr txBox="1"/>
                      <wps:spPr>
                        <a:xfrm>
                          <a:off x="0" y="0"/>
                          <a:ext cx="1137920" cy="919480"/>
                        </a:xfrm>
                        <a:prstGeom prst="rect">
                          <a:avLst/>
                        </a:prstGeom>
                        <a:solidFill>
                          <a:schemeClr val="lt1"/>
                        </a:solidFill>
                        <a:ln w="6350">
                          <a:solidFill>
                            <a:prstClr val="black"/>
                          </a:solidFill>
                        </a:ln>
                      </wps:spPr>
                      <wps:txbx>
                        <w:txbxContent>
                          <w:p w14:paraId="4D9EB53A" w14:textId="77777777" w:rsidR="007D0EDB" w:rsidRPr="007D0EDB" w:rsidRDefault="007D0EDB" w:rsidP="007D0EDB">
                            <w:pPr>
                              <w:rPr>
                                <w:rFonts w:asciiTheme="minorHAnsi" w:hAnsiTheme="minorHAnsi" w:cstheme="minorHAnsi"/>
                                <w:b/>
                                <w:color w:val="FF0000"/>
                              </w:rPr>
                            </w:pPr>
                            <w:r w:rsidRPr="007D0EDB">
                              <w:rPr>
                                <w:rFonts w:asciiTheme="minorHAnsi" w:hAnsiTheme="minorHAnsi" w:cstheme="minorHAnsi"/>
                                <w:b/>
                                <w:color w:val="FF0000"/>
                              </w:rPr>
                              <w:t>EDEN BIATHLON</w:t>
                            </w:r>
                          </w:p>
                          <w:p w14:paraId="5C9B4A1C" w14:textId="77777777" w:rsidR="007D0EDB" w:rsidRPr="007D0EDB" w:rsidRDefault="007D0EDB" w:rsidP="007D0EDB">
                            <w:pPr>
                              <w:rPr>
                                <w:rFonts w:asciiTheme="minorHAnsi" w:hAnsiTheme="minorHAnsi" w:cstheme="minorHAnsi"/>
                                <w:b/>
                                <w:color w:val="FF0000"/>
                              </w:rPr>
                            </w:pPr>
                            <w:r w:rsidRPr="007D0EDB">
                              <w:rPr>
                                <w:rFonts w:asciiTheme="minorHAnsi" w:hAnsiTheme="minorHAnsi" w:cstheme="minorHAnsi"/>
                                <w:b/>
                                <w:color w:val="FF0000"/>
                              </w:rPr>
                              <w:t>NEDBANK [Oudtshoorn]</w:t>
                            </w:r>
                          </w:p>
                          <w:p w14:paraId="4C76FE6B" w14:textId="77777777" w:rsidR="007D0EDB" w:rsidRPr="007D0EDB" w:rsidRDefault="007D0EDB" w:rsidP="007D0EDB">
                            <w:pPr>
                              <w:rPr>
                                <w:rFonts w:asciiTheme="minorHAnsi" w:hAnsiTheme="minorHAnsi" w:cstheme="minorHAnsi"/>
                                <w:b/>
                                <w:color w:val="FF0000"/>
                              </w:rPr>
                            </w:pPr>
                            <w:r w:rsidRPr="007D0EDB">
                              <w:rPr>
                                <w:rFonts w:asciiTheme="minorHAnsi" w:hAnsiTheme="minorHAnsi" w:cstheme="minorHAnsi"/>
                                <w:b/>
                                <w:color w:val="FF0000"/>
                              </w:rPr>
                              <w:t>Branch: 162-645</w:t>
                            </w:r>
                          </w:p>
                          <w:p w14:paraId="0C0B3E71" w14:textId="77777777" w:rsidR="007D0EDB" w:rsidRPr="0059507A" w:rsidRDefault="007D0EDB" w:rsidP="007D0EDB">
                            <w:pPr>
                              <w:rPr>
                                <w:rFonts w:asciiTheme="minorHAnsi" w:hAnsiTheme="minorHAnsi" w:cstheme="minorHAnsi"/>
                                <w:b/>
                              </w:rPr>
                            </w:pPr>
                            <w:r w:rsidRPr="007D0EDB">
                              <w:rPr>
                                <w:rFonts w:asciiTheme="minorHAnsi" w:hAnsiTheme="minorHAnsi" w:cstheme="minorHAnsi"/>
                                <w:b/>
                                <w:color w:val="FF0000"/>
                              </w:rPr>
                              <w:t>Acc: 1626 016305</w:t>
                            </w:r>
                          </w:p>
                          <w:p w14:paraId="115BB251" w14:textId="77777777" w:rsidR="007D0EDB" w:rsidRDefault="007D0E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1345A62" id="_x0000_t202" coordsize="21600,21600" o:spt="202" path="m,l,21600r21600,l21600,xe">
                <v:stroke joinstyle="miter"/>
                <v:path gradientshapeok="t" o:connecttype="rect"/>
              </v:shapetype>
              <v:shape id="Text Box 1" o:spid="_x0000_s1026" type="#_x0000_t202" style="position:absolute;margin-left:328.25pt;margin-top:335.2pt;width:89.6pt;height:72.4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" fillcolor="white [3201]" strokeweight=".5pt">
                <v:textbox>
                  <w:txbxContent>
                    <w:p w14:paraId="4D9EB53A" w14:textId="77777777" w:rsidR="007D0EDB" w:rsidRPr="007D0EDB" w:rsidRDefault="007D0EDB" w:rsidP="007D0EDB">
                      <w:pPr>
                        <w:rPr>
                          <w:rFonts w:asciiTheme="minorHAnsi" w:hAnsiTheme="minorHAnsi" w:cstheme="minorHAnsi"/>
                          <w:b/>
                          <w:color w:val="FF0000"/>
                        </w:rPr>
                      </w:pPr>
                      <w:r w:rsidRPr="007D0EDB">
                        <w:rPr>
                          <w:rFonts w:asciiTheme="minorHAnsi" w:hAnsiTheme="minorHAnsi" w:cstheme="minorHAnsi"/>
                          <w:b/>
                          <w:color w:val="FF0000"/>
                        </w:rPr>
                        <w:t>EDEN BIATHLON</w:t>
                      </w:r>
                    </w:p>
                    <w:p w14:paraId="5C9B4A1C" w14:textId="77777777" w:rsidR="007D0EDB" w:rsidRPr="007D0EDB" w:rsidRDefault="007D0EDB" w:rsidP="007D0EDB">
                      <w:pPr>
                        <w:rPr>
                          <w:rFonts w:asciiTheme="minorHAnsi" w:hAnsiTheme="minorHAnsi" w:cstheme="minorHAnsi"/>
                          <w:b/>
                          <w:color w:val="FF0000"/>
                        </w:rPr>
                      </w:pPr>
                      <w:r w:rsidRPr="007D0EDB">
                        <w:rPr>
                          <w:rFonts w:asciiTheme="minorHAnsi" w:hAnsiTheme="minorHAnsi" w:cstheme="minorHAnsi"/>
                          <w:b/>
                          <w:color w:val="FF0000"/>
                        </w:rPr>
                        <w:t>NEDBANK [Oudtshoorn]</w:t>
                      </w:r>
                    </w:p>
                    <w:p w14:paraId="4C76FE6B" w14:textId="77777777" w:rsidR="007D0EDB" w:rsidRPr="007D0EDB" w:rsidRDefault="007D0EDB" w:rsidP="007D0EDB">
                      <w:pPr>
                        <w:rPr>
                          <w:rFonts w:asciiTheme="minorHAnsi" w:hAnsiTheme="minorHAnsi" w:cstheme="minorHAnsi"/>
                          <w:b/>
                          <w:color w:val="FF0000"/>
                        </w:rPr>
                      </w:pPr>
                      <w:r w:rsidRPr="007D0EDB">
                        <w:rPr>
                          <w:rFonts w:asciiTheme="minorHAnsi" w:hAnsiTheme="minorHAnsi" w:cstheme="minorHAnsi"/>
                          <w:b/>
                          <w:color w:val="FF0000"/>
                        </w:rPr>
                        <w:t>Branch: 162-645</w:t>
                      </w:r>
                    </w:p>
                    <w:p w14:paraId="0C0B3E71" w14:textId="77777777" w:rsidR="007D0EDB" w:rsidRPr="0059507A" w:rsidRDefault="007D0EDB" w:rsidP="007D0EDB">
                      <w:pPr>
                        <w:rPr>
                          <w:rFonts w:asciiTheme="minorHAnsi" w:hAnsiTheme="minorHAnsi" w:cstheme="minorHAnsi"/>
                          <w:b/>
                        </w:rPr>
                      </w:pPr>
                      <w:proofErr w:type="spellStart"/>
                      <w:r w:rsidRPr="007D0EDB">
                        <w:rPr>
                          <w:rFonts w:asciiTheme="minorHAnsi" w:hAnsiTheme="minorHAnsi" w:cstheme="minorHAnsi"/>
                          <w:b/>
                          <w:color w:val="FF0000"/>
                        </w:rPr>
                        <w:t>Acc</w:t>
                      </w:r>
                      <w:proofErr w:type="spellEnd"/>
                      <w:r w:rsidRPr="007D0EDB">
                        <w:rPr>
                          <w:rFonts w:asciiTheme="minorHAnsi" w:hAnsiTheme="minorHAnsi" w:cstheme="minorHAnsi"/>
                          <w:b/>
                          <w:color w:val="FF0000"/>
                        </w:rPr>
                        <w:t>: 1626 016305</w:t>
                      </w:r>
                    </w:p>
                    <w:p w14:paraId="115BB251" w14:textId="77777777" w:rsidR="007D0EDB" w:rsidRDefault="007D0EDB"/>
                  </w:txbxContent>
                </v:textbox>
              </v:shape>
            </w:pict>
          </mc:Fallback>
        </mc:AlternateContent>
      </w:r>
      <w:r w:rsidR="0053068F">
        <w:rPr>
          <w:rFonts w:asciiTheme="minorHAnsi" w:hAnsiTheme="minorHAnsi" w:cstheme="minorHAnsi"/>
          <w:b/>
          <w:bCs/>
          <w:sz w:val="40"/>
          <w:szCs w:val="40"/>
        </w:rPr>
        <w:t xml:space="preserve"> </w:t>
      </w:r>
    </w:p>
    <w:sectPr w:rsidR="0068210B" w:rsidRPr="00D215B9" w:rsidSect="00914C71">
      <w:headerReference w:type="default" r:id="rId9"/>
      <w:footerReference w:type="default" r:id="rId10"/>
      <w:pgSz w:w="11906" w:h="16838"/>
      <w:pgMar w:top="284" w:right="851" w:bottom="567" w:left="851" w:header="28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7DB36" w14:textId="77777777" w:rsidR="00272FB1" w:rsidRDefault="00272FB1" w:rsidP="0054379E">
      <w:r>
        <w:separator/>
      </w:r>
    </w:p>
  </w:endnote>
  <w:endnote w:type="continuationSeparator" w:id="0">
    <w:p w14:paraId="158D0AEB" w14:textId="77777777" w:rsidR="00272FB1" w:rsidRDefault="00272FB1" w:rsidP="00543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706E" w14:textId="4865FFF7" w:rsidR="00B1259D" w:rsidRPr="00B1259D" w:rsidRDefault="00B7234D">
    <w:pPr>
      <w:pStyle w:val="Footer"/>
      <w:rPr>
        <w:b/>
        <w:i/>
      </w:rPr>
    </w:pPr>
    <w:r>
      <w:rPr>
        <w:noProof/>
        <w:lang w:val="en-ZA" w:eastAsia="en-ZA"/>
      </w:rPr>
      <w:drawing>
        <wp:inline distT="0" distB="0" distL="0" distR="0" wp14:anchorId="6C2D3FF8" wp14:editId="1EFBFF23">
          <wp:extent cx="558800" cy="558800"/>
          <wp:effectExtent l="0" t="0" r="0" b="0"/>
          <wp:docPr id="7" name="Picture 7" descr="Wimpy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mpy Log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800" cy="558800"/>
                  </a:xfrm>
                  <a:prstGeom prst="rect">
                    <a:avLst/>
                  </a:prstGeom>
                  <a:noFill/>
                  <a:ln>
                    <a:noFill/>
                  </a:ln>
                </pic:spPr>
              </pic:pic>
            </a:graphicData>
          </a:graphic>
        </wp:inline>
      </w:drawing>
    </w:r>
    <w:r w:rsidR="001C36ED" w:rsidRPr="004D201E">
      <w:rPr>
        <w:rFonts w:ascii="Arial" w:hAnsi="Arial" w:cs="Arial"/>
        <w:b/>
        <w:noProof/>
        <w:lang w:val="en-ZA" w:eastAsia="en-ZA"/>
      </w:rPr>
      <w:drawing>
        <wp:anchor distT="0" distB="0" distL="114300" distR="114300" simplePos="0" relativeHeight="251659264" behindDoc="0" locked="0" layoutInCell="1" allowOverlap="1" wp14:anchorId="4477A6E0" wp14:editId="3D49ABF4">
          <wp:simplePos x="0" y="0"/>
          <wp:positionH relativeFrom="column">
            <wp:posOffset>6196965</wp:posOffset>
          </wp:positionH>
          <wp:positionV relativeFrom="paragraph">
            <wp:posOffset>31471</wp:posOffset>
          </wp:positionV>
          <wp:extent cx="471601" cy="450850"/>
          <wp:effectExtent l="0" t="0" r="5080" b="6350"/>
          <wp:wrapNone/>
          <wp:docPr id="9" name="Picture 9" descr="C:\Users\Almari\Pictures\SA Biathl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mari\Pictures\SA Biathlo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1601" cy="450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54DA">
      <w:rPr>
        <w:b/>
        <w:i/>
      </w:rPr>
      <w:t xml:space="preserve">  </w:t>
    </w:r>
    <w:r>
      <w:rPr>
        <w:b/>
        <w:i/>
      </w:rPr>
      <w:t xml:space="preserve">  </w:t>
    </w:r>
    <w:r w:rsidR="00A75366">
      <w:rPr>
        <w:b/>
        <w:i/>
      </w:rPr>
      <w:t xml:space="preserve"> </w:t>
    </w:r>
    <w:r w:rsidR="002875EF">
      <w:rPr>
        <w:b/>
        <w:i/>
      </w:rPr>
      <w:t xml:space="preserve">     </w:t>
    </w:r>
    <w:r w:rsidR="005354DA">
      <w:rPr>
        <w:b/>
        <w:i/>
        <w:noProof/>
      </w:rPr>
      <w:drawing>
        <wp:inline distT="0" distB="0" distL="0" distR="0" wp14:anchorId="08203389" wp14:editId="3BBFFA82">
          <wp:extent cx="1150620" cy="423644"/>
          <wp:effectExtent l="0" t="0" r="0" b="0"/>
          <wp:docPr id="2017386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63649" cy="428441"/>
                  </a:xfrm>
                  <a:prstGeom prst="rect">
                    <a:avLst/>
                  </a:prstGeom>
                  <a:noFill/>
                </pic:spPr>
              </pic:pic>
            </a:graphicData>
          </a:graphic>
        </wp:inline>
      </w:drawing>
    </w:r>
    <w:r w:rsidR="00A75366">
      <w:rPr>
        <w:b/>
        <w:i/>
      </w:rPr>
      <w:t xml:space="preserve">  </w:t>
    </w:r>
    <w:r w:rsidR="00E41B36">
      <w:rPr>
        <w:b/>
        <w:i/>
      </w:rPr>
      <w:t xml:space="preserve">        </w:t>
    </w:r>
    <w:r w:rsidR="00901071">
      <w:rPr>
        <w:b/>
        <w:i/>
      </w:rPr>
      <w:t xml:space="preserve"> </w:t>
    </w:r>
    <w:r w:rsidR="00B317FA">
      <w:rPr>
        <w:noProof/>
        <w:lang w:val="en-ZA" w:eastAsia="en-ZA"/>
      </w:rPr>
      <w:drawing>
        <wp:inline distT="0" distB="0" distL="0" distR="0" wp14:anchorId="4E567B8B" wp14:editId="66CE5D68">
          <wp:extent cx="781050" cy="440028"/>
          <wp:effectExtent l="0" t="0" r="0" b="0"/>
          <wp:docPr id="3" name="Picture 3" descr="Image result for oudtshoorn municipal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oudtshoorn municipality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2272" cy="440717"/>
                  </a:xfrm>
                  <a:prstGeom prst="rect">
                    <a:avLst/>
                  </a:prstGeom>
                  <a:noFill/>
                  <a:ln>
                    <a:noFill/>
                  </a:ln>
                </pic:spPr>
              </pic:pic>
            </a:graphicData>
          </a:graphic>
        </wp:inline>
      </w:drawing>
    </w:r>
    <w:r>
      <w:rPr>
        <w:b/>
        <w:i/>
      </w:rPr>
      <w:t xml:space="preserve"> </w:t>
    </w:r>
    <w:r w:rsidR="004643E0">
      <w:rPr>
        <w:b/>
        <w:i/>
      </w:rPr>
      <w:t xml:space="preserve"> </w:t>
    </w:r>
    <w:r w:rsidR="002875EF">
      <w:rPr>
        <w:b/>
        <w:i/>
      </w:rPr>
      <w:t xml:space="preserve">     </w:t>
    </w:r>
    <w:r w:rsidR="004643E0">
      <w:rPr>
        <w:b/>
        <w:i/>
      </w:rPr>
      <w:t xml:space="preserve"> </w:t>
    </w:r>
    <w:r w:rsidR="00836F5F">
      <w:rPr>
        <w:b/>
        <w:i/>
      </w:rPr>
      <w:t xml:space="preserve"> </w:t>
    </w:r>
    <w:r>
      <w:rPr>
        <w:b/>
        <w:i/>
      </w:rPr>
      <w:t xml:space="preserve"> </w:t>
    </w:r>
    <w:r w:rsidR="00E41B36">
      <w:rPr>
        <w:b/>
        <w:i/>
      </w:rPr>
      <w:t xml:space="preserve">   </w:t>
    </w:r>
    <w:r w:rsidR="002875EF">
      <w:rPr>
        <w:b/>
        <w:i/>
      </w:rPr>
      <w:t xml:space="preserve"> </w:t>
    </w:r>
    <w:r w:rsidR="00836F5F">
      <w:rPr>
        <w:b/>
        <w:i/>
      </w:rPr>
      <w:t xml:space="preserve"> </w:t>
    </w:r>
    <w:r w:rsidR="00B1259D">
      <w:t xml:space="preserve"> </w:t>
    </w:r>
    <w:r w:rsidR="00E41B36">
      <w:rPr>
        <w:noProof/>
      </w:rPr>
      <w:drawing>
        <wp:inline distT="0" distB="0" distL="0" distR="0" wp14:anchorId="374795EC" wp14:editId="58CAE409">
          <wp:extent cx="1670685" cy="450850"/>
          <wp:effectExtent l="0" t="0" r="0" b="0"/>
          <wp:docPr id="12" name="Picture 1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0947" cy="486002"/>
                  </a:xfrm>
                  <a:prstGeom prst="rect">
                    <a:avLst/>
                  </a:prstGeom>
                  <a:noFill/>
                  <a:ln>
                    <a:noFill/>
                  </a:ln>
                </pic:spPr>
              </pic:pic>
            </a:graphicData>
          </a:graphic>
        </wp:inline>
      </w:drawing>
    </w:r>
    <w:r w:rsidR="00B1259D">
      <w:rPr>
        <w:b/>
        <w:i/>
      </w:rPr>
      <w:t xml:space="preserve"> </w:t>
    </w:r>
    <w:r w:rsidR="001C36ED">
      <w:rPr>
        <w:b/>
        <w:i/>
      </w:rPr>
      <w:t xml:space="preserve"> </w:t>
    </w:r>
    <w:r w:rsidR="00A75366">
      <w:rPr>
        <w:b/>
        <w:i/>
      </w:rPr>
      <w:t xml:space="preserve"> </w:t>
    </w:r>
    <w:r w:rsidR="00836F5F">
      <w:rPr>
        <w:b/>
        <w:i/>
      </w:rPr>
      <w:t xml:space="preserve">  </w:t>
    </w:r>
    <w:r w:rsidR="002875EF">
      <w:rPr>
        <w:b/>
        <w:i/>
      </w:rPr>
      <w:t xml:space="preserve">    </w:t>
    </w:r>
    <w:r w:rsidR="00836F5F">
      <w:rPr>
        <w:b/>
        <w:i/>
      </w:rPr>
      <w:t xml:space="preserve"> </w:t>
    </w:r>
    <w:r>
      <w:rPr>
        <w:b/>
        <w:i/>
      </w:rPr>
      <w:t xml:space="preserve"> </w:t>
    </w:r>
    <w:r w:rsidR="00836F5F">
      <w:rPr>
        <w:b/>
        <w:i/>
      </w:rPr>
      <w:t xml:space="preserve">  </w:t>
    </w:r>
    <w:r w:rsidR="00A75366">
      <w:rPr>
        <w:b/>
        <w: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5CE9F" w14:textId="77777777" w:rsidR="00272FB1" w:rsidRDefault="00272FB1" w:rsidP="0054379E">
      <w:r>
        <w:separator/>
      </w:r>
    </w:p>
  </w:footnote>
  <w:footnote w:type="continuationSeparator" w:id="0">
    <w:p w14:paraId="083D29BD" w14:textId="77777777" w:rsidR="00272FB1" w:rsidRDefault="00272FB1" w:rsidP="005437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59C38" w14:textId="3998B7B2" w:rsidR="00A05A90" w:rsidRDefault="005354DA" w:rsidP="00A05A90">
    <w:pPr>
      <w:rPr>
        <w:rFonts w:ascii="Calibri" w:hAnsi="Calibri"/>
        <w:color w:val="1F497D"/>
        <w:lang w:val="en-ZA"/>
      </w:rPr>
    </w:pPr>
    <w:r>
      <w:rPr>
        <w:noProof/>
      </w:rPr>
      <w:drawing>
        <wp:inline distT="0" distB="0" distL="0" distR="0" wp14:anchorId="797BFF75" wp14:editId="73B493BA">
          <wp:extent cx="819785" cy="579332"/>
          <wp:effectExtent l="0" t="0" r="0" b="0"/>
          <wp:docPr id="2005229500" name="Picture 2" descr="A logo for a competi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229500" name="Picture 2" descr="A logo for a competition&#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2926" cy="588618"/>
                  </a:xfrm>
                  <a:prstGeom prst="rect">
                    <a:avLst/>
                  </a:prstGeom>
                  <a:noFill/>
                  <a:ln>
                    <a:noFill/>
                  </a:ln>
                </pic:spPr>
              </pic:pic>
            </a:graphicData>
          </a:graphic>
        </wp:inline>
      </w:drawing>
    </w:r>
    <w:r>
      <w:t xml:space="preserve">    </w:t>
    </w:r>
    <w:r w:rsidR="00CD546B">
      <w:t xml:space="preserve">  </w:t>
    </w:r>
    <w:r>
      <w:t xml:space="preserve">                </w:t>
    </w:r>
    <w:r w:rsidR="009965BB" w:rsidRPr="00E1604C">
      <w:rPr>
        <w:rFonts w:asciiTheme="minorHAnsi" w:hAnsiTheme="minorHAnsi" w:cstheme="minorHAnsi"/>
        <w:b/>
        <w:i/>
        <w:sz w:val="40"/>
        <w:szCs w:val="40"/>
      </w:rPr>
      <w:t>EDEN</w:t>
    </w:r>
    <w:r w:rsidR="007C1EB8" w:rsidRPr="00E1604C">
      <w:rPr>
        <w:rFonts w:asciiTheme="minorHAnsi" w:hAnsiTheme="minorHAnsi" w:cstheme="minorHAnsi"/>
        <w:b/>
        <w:i/>
        <w:sz w:val="40"/>
        <w:szCs w:val="40"/>
      </w:rPr>
      <w:t xml:space="preserve"> TWEEKAMP•BIATHLON</w:t>
    </w:r>
    <w:r w:rsidR="009354B0">
      <w:rPr>
        <w:rFonts w:asciiTheme="minorHAnsi" w:hAnsiTheme="minorHAnsi" w:cstheme="minorHAnsi"/>
        <w:b/>
        <w:i/>
        <w:sz w:val="40"/>
        <w:szCs w:val="40"/>
      </w:rPr>
      <w:t xml:space="preserve">   </w:t>
    </w:r>
    <w:r w:rsidR="00A05A90">
      <w:rPr>
        <w:noProof/>
      </w:rPr>
      <w:t xml:space="preserve">                  </w:t>
    </w:r>
    <w:r w:rsidR="009965BB">
      <w:rPr>
        <w:noProof/>
        <w:lang w:val="en-ZA" w:eastAsia="en-ZA"/>
      </w:rPr>
      <w:drawing>
        <wp:inline distT="0" distB="0" distL="0" distR="0" wp14:anchorId="638D1B30" wp14:editId="17EA49EC">
          <wp:extent cx="639519" cy="611470"/>
          <wp:effectExtent l="0" t="0" r="8255" b="0"/>
          <wp:docPr id="8" name="Picture 11"/>
          <wp:cNvGraphicFramePr/>
          <a:graphic xmlns:a="http://schemas.openxmlformats.org/drawingml/2006/main">
            <a:graphicData uri="http://schemas.openxmlformats.org/drawingml/2006/picture">
              <pic:pic xmlns:pic="http://schemas.openxmlformats.org/drawingml/2006/picture">
                <pic:nvPicPr>
                  <pic:cNvPr id="8" name="Picture 1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9702" cy="611645"/>
                  </a:xfrm>
                  <a:prstGeom prst="rect">
                    <a:avLst/>
                  </a:prstGeom>
                  <a:noFill/>
                  <a:ln>
                    <a:noFill/>
                  </a:ln>
                </pic:spPr>
              </pic:pic>
            </a:graphicData>
          </a:graphic>
        </wp:inline>
      </w:drawing>
    </w:r>
    <w:r w:rsidR="00E1604C">
      <w:t xml:space="preserve">     </w:t>
    </w:r>
    <w:r w:rsidR="00CD546B">
      <w:t xml:space="preserve">                                                                                            </w:t>
    </w:r>
    <w:r w:rsidR="007828FE">
      <w:t xml:space="preserve"> </w:t>
    </w:r>
    <w:r w:rsidR="007828FE" w:rsidRPr="007828FE">
      <w:rPr>
        <w:rFonts w:asciiTheme="minorHAnsi" w:hAnsiTheme="minorHAnsi" w:cstheme="minorHAnsi"/>
        <w:b/>
        <w:bCs/>
      </w:rPr>
      <w:t xml:space="preserve">NPO 275-527                </w:t>
    </w:r>
    <w:r w:rsidR="007828FE">
      <w:rPr>
        <w:rFonts w:asciiTheme="minorHAnsi" w:hAnsiTheme="minorHAnsi" w:cstheme="minorHAnsi"/>
        <w:b/>
        <w:bCs/>
      </w:rPr>
      <w:t xml:space="preserve">          </w:t>
    </w:r>
    <w:r w:rsidR="007828FE" w:rsidRPr="007828FE">
      <w:rPr>
        <w:rFonts w:asciiTheme="minorHAnsi" w:hAnsiTheme="minorHAnsi" w:cstheme="minorHAnsi"/>
        <w:b/>
        <w:bCs/>
      </w:rPr>
      <w:t xml:space="preserve">    </w:t>
    </w:r>
    <w:r w:rsidR="00A05A90">
      <w:rPr>
        <w:rFonts w:asciiTheme="minorHAnsi" w:hAnsiTheme="minorHAnsi" w:cstheme="minorHAnsi"/>
        <w:b/>
        <w:bCs/>
      </w:rPr>
      <w:t xml:space="preserve"> </w:t>
    </w:r>
    <w:r w:rsidR="00E1604C" w:rsidRPr="007828FE">
      <w:rPr>
        <w:rFonts w:asciiTheme="minorHAnsi" w:hAnsiTheme="minorHAnsi" w:cstheme="minorHAnsi"/>
        <w:b/>
        <w:noProof/>
        <w:lang w:eastAsia="en-ZA"/>
      </w:rPr>
      <w:t>108 Jan van Riebeeck Rd</w:t>
    </w:r>
    <w:r w:rsidR="0054379E" w:rsidRPr="007828FE">
      <w:rPr>
        <w:rFonts w:asciiTheme="minorHAnsi" w:hAnsiTheme="minorHAnsi" w:cstheme="minorHAnsi"/>
        <w:b/>
        <w:noProof/>
        <w:lang w:eastAsia="en-ZA"/>
      </w:rPr>
      <w:t>, OUDTSTHOORN, 662</w:t>
    </w:r>
    <w:r w:rsidR="00E1604C" w:rsidRPr="007828FE">
      <w:rPr>
        <w:rFonts w:asciiTheme="minorHAnsi" w:hAnsiTheme="minorHAnsi" w:cstheme="minorHAnsi"/>
        <w:b/>
        <w:noProof/>
        <w:lang w:eastAsia="en-ZA"/>
      </w:rPr>
      <w:t>5</w:t>
    </w:r>
    <w:r w:rsidR="00901071" w:rsidRPr="007828FE">
      <w:rPr>
        <w:rFonts w:asciiTheme="minorHAnsi" w:hAnsiTheme="minorHAnsi" w:cstheme="minorHAnsi"/>
        <w:b/>
        <w:noProof/>
        <w:lang w:eastAsia="en-ZA"/>
      </w:rPr>
      <w:t xml:space="preserve"> </w:t>
    </w:r>
    <w:r w:rsidR="00E1604C" w:rsidRPr="007828FE">
      <w:rPr>
        <w:rFonts w:asciiTheme="minorHAnsi" w:hAnsiTheme="minorHAnsi" w:cstheme="minorHAnsi"/>
        <w:b/>
        <w:noProof/>
        <w:lang w:eastAsia="en-ZA"/>
      </w:rPr>
      <w:t xml:space="preserve">   </w:t>
    </w:r>
    <w:r w:rsidR="0054379E" w:rsidRPr="007828FE">
      <w:rPr>
        <w:rFonts w:asciiTheme="minorHAnsi" w:hAnsiTheme="minorHAnsi" w:cstheme="minorHAnsi"/>
        <w:b/>
        <w:noProof/>
        <w:lang w:eastAsia="en-ZA"/>
      </w:rPr>
      <w:t>082-</w:t>
    </w:r>
    <w:r w:rsidR="00A05A90">
      <w:rPr>
        <w:rFonts w:asciiTheme="minorHAnsi" w:hAnsiTheme="minorHAnsi" w:cstheme="minorHAnsi"/>
        <w:b/>
        <w:noProof/>
        <w:lang w:eastAsia="en-ZA"/>
      </w:rPr>
      <w:t xml:space="preserve">0988439 </w:t>
    </w:r>
    <w:r w:rsidR="0054379E" w:rsidRPr="007828FE">
      <w:rPr>
        <w:rFonts w:asciiTheme="minorHAnsi" w:hAnsiTheme="minorHAnsi" w:cstheme="minorHAnsi"/>
        <w:b/>
        <w:noProof/>
        <w:lang w:eastAsia="en-ZA"/>
      </w:rPr>
      <w:t xml:space="preserve"> </w:t>
    </w:r>
    <w:r w:rsidR="007828FE" w:rsidRPr="007828FE">
      <w:rPr>
        <w:rFonts w:asciiTheme="minorHAnsi" w:hAnsiTheme="minorHAnsi" w:cstheme="minorHAnsi"/>
        <w:b/>
        <w:noProof/>
        <w:lang w:eastAsia="en-ZA"/>
      </w:rPr>
      <w:t xml:space="preserve"> </w:t>
    </w:r>
    <w:r w:rsidR="00A07D10">
      <w:rPr>
        <w:rFonts w:asciiTheme="minorHAnsi" w:hAnsiTheme="minorHAnsi" w:cstheme="minorHAnsi"/>
        <w:b/>
        <w:noProof/>
        <w:lang w:eastAsia="en-ZA"/>
      </w:rPr>
      <w:t xml:space="preserve">    </w:t>
    </w:r>
    <w:r w:rsidR="004802DF">
      <w:rPr>
        <w:rFonts w:asciiTheme="minorHAnsi" w:hAnsiTheme="minorHAnsi" w:cstheme="minorHAnsi"/>
        <w:b/>
        <w:noProof/>
        <w:lang w:eastAsia="en-ZA"/>
      </w:rPr>
      <w:t xml:space="preserve">  </w:t>
    </w:r>
    <w:hyperlink r:id="rId3" w:history="1">
      <w:r w:rsidR="00C262B3" w:rsidRPr="00C636EC">
        <w:rPr>
          <w:rStyle w:val="Hyperlink"/>
          <w:rFonts w:asciiTheme="minorHAnsi" w:hAnsiTheme="minorHAnsi" w:cstheme="minorHAnsi"/>
          <w:b/>
          <w:bCs/>
        </w:rPr>
        <w:t>davesusvdw@gmail.com</w:t>
      </w:r>
    </w:hyperlink>
  </w:p>
  <w:p w14:paraId="2988EFC7" w14:textId="6A9966C6" w:rsidR="00DA5953" w:rsidRPr="00DA5953" w:rsidRDefault="007828FE" w:rsidP="007828FE">
    <w:pPr>
      <w:pStyle w:val="Header"/>
      <w:jc w:val="right"/>
      <w:rPr>
        <w:i/>
        <w:noProof/>
        <w:color w:val="FF0000"/>
        <w:lang w:eastAsia="en-ZA"/>
      </w:rPr>
    </w:pPr>
    <w:r w:rsidRPr="007828FE">
      <w:rPr>
        <w:rFonts w:asciiTheme="minorHAnsi" w:hAnsiTheme="minorHAnsi" w:cstheme="minorHAnsi"/>
        <w:b/>
        <w:noProof/>
        <w:lang w:eastAsia="en-ZA"/>
      </w:rPr>
      <w:t xml:space="preserve">             </w:t>
    </w:r>
    <w:r w:rsidR="0054379E" w:rsidRPr="007828FE">
      <w:rPr>
        <w:rFonts w:asciiTheme="minorHAnsi" w:hAnsiTheme="minorHAnsi" w:cstheme="minorHAnsi"/>
        <w:b/>
        <w:noProof/>
        <w:lang w:eastAsia="en-ZA"/>
      </w:rPr>
      <w:t xml:space="preserve"> </w:t>
    </w:r>
    <w:r w:rsidR="007C1EB8" w:rsidRPr="007828FE">
      <w:rPr>
        <w:rFonts w:asciiTheme="minorHAnsi" w:hAnsiTheme="minorHAnsi" w:cstheme="minorHAnsi"/>
        <w:b/>
        <w:noProof/>
        <w:lang w:eastAsia="en-ZA"/>
      </w:rPr>
      <w:t xml:space="preserve"> </w:t>
    </w:r>
    <w:r w:rsidR="0054379E" w:rsidRPr="007828FE">
      <w:rPr>
        <w:rFonts w:asciiTheme="minorHAnsi" w:hAnsiTheme="minorHAnsi" w:cstheme="minorHAnsi"/>
        <w:b/>
        <w:noProof/>
        <w:lang w:eastAsia="en-ZA"/>
      </w:rPr>
      <w:t xml:space="preserve"> </w:t>
    </w:r>
    <w:r w:rsidR="00AC2E39" w:rsidRPr="007828FE">
      <w:rPr>
        <w:rFonts w:asciiTheme="minorHAnsi" w:hAnsiTheme="minorHAnsi" w:cstheme="minorHAnsi"/>
        <w:b/>
        <w:noProof/>
        <w:lang w:eastAsia="en-ZA"/>
      </w:rPr>
      <w:t xml:space="preserve"> </w:t>
    </w:r>
    <w:r w:rsidR="009354B0" w:rsidRPr="007828FE">
      <w:rPr>
        <w:rFonts w:asciiTheme="minorHAnsi" w:hAnsiTheme="minorHAnsi" w:cstheme="minorHAnsi"/>
        <w:b/>
        <w:noProof/>
        <w:lang w:eastAsia="en-ZA"/>
      </w:rPr>
      <w:t xml:space="preserve">   </w:t>
    </w:r>
    <w:hyperlink r:id="rId4" w:history="1">
      <w:r w:rsidR="00C940C3" w:rsidRPr="00365DAA">
        <w:rPr>
          <w:rStyle w:val="Hyperlink"/>
          <w:rFonts w:asciiTheme="minorHAnsi" w:hAnsiTheme="minorHAnsi" w:cstheme="minorHAnsi"/>
          <w:b/>
          <w:noProof/>
          <w:lang w:eastAsia="en-ZA"/>
        </w:rPr>
        <w:t>www.edenbiathlon.com</w:t>
      </w:r>
    </w:hyperlink>
    <w:r w:rsidR="00C940C3">
      <w:rPr>
        <w:rStyle w:val="Hyperlink"/>
        <w:rFonts w:asciiTheme="minorHAnsi" w:hAnsiTheme="minorHAnsi" w:cstheme="minorHAnsi"/>
        <w:b/>
        <w:noProof/>
        <w:lang w:eastAsia="en-ZA"/>
      </w:rPr>
      <w:t xml:space="preserve"> </w:t>
    </w:r>
    <w:r w:rsidR="00DA5953" w:rsidRPr="007828FE">
      <w:rPr>
        <w:rFonts w:asciiTheme="minorHAnsi" w:hAnsiTheme="minorHAnsi" w:cstheme="minorHAnsi"/>
        <w:b/>
        <w:i/>
        <w:noProof/>
        <w:color w:val="FF0000"/>
        <w:lang w:eastAsia="en-ZA"/>
      </w:rPr>
      <w:t xml:space="preserve">                                                                                          </w:t>
    </w:r>
    <w:r w:rsidR="00CD546B" w:rsidRPr="007828FE">
      <w:rPr>
        <w:rFonts w:asciiTheme="minorHAnsi" w:hAnsiTheme="minorHAnsi" w:cstheme="minorHAnsi"/>
        <w:b/>
        <w:i/>
        <w:noProof/>
        <w:color w:val="FF0000"/>
        <w:lang w:eastAsia="en-ZA"/>
      </w:rPr>
      <w:t xml:space="preserve">  </w:t>
    </w:r>
    <w:r w:rsidR="009354B0" w:rsidRPr="007828FE">
      <w:rPr>
        <w:rFonts w:asciiTheme="minorHAnsi" w:hAnsiTheme="minorHAnsi" w:cstheme="minorHAnsi"/>
        <w:b/>
        <w:i/>
        <w:noProof/>
        <w:color w:val="FF0000"/>
        <w:lang w:eastAsia="en-ZA"/>
      </w:rPr>
      <w:t xml:space="preserve">                                                                                  </w:t>
    </w:r>
    <w:r w:rsidR="00CD546B" w:rsidRPr="007828FE">
      <w:rPr>
        <w:rFonts w:asciiTheme="minorHAnsi" w:hAnsiTheme="minorHAnsi" w:cstheme="minorHAnsi"/>
        <w:b/>
        <w:i/>
        <w:noProof/>
        <w:color w:val="FF0000"/>
        <w:lang w:eastAsia="en-ZA"/>
      </w:rPr>
      <w:t xml:space="preserve"> </w:t>
    </w:r>
    <w:r w:rsidR="003042C0" w:rsidRPr="007828FE">
      <w:rPr>
        <w:rFonts w:asciiTheme="minorHAnsi" w:hAnsiTheme="minorHAnsi" w:cstheme="minorHAnsi"/>
        <w:b/>
        <w:i/>
        <w:noProof/>
        <w:color w:val="FF0000"/>
        <w:lang w:eastAsia="en-ZA"/>
      </w:rPr>
      <w:t xml:space="preserve">                                                 </w:t>
    </w:r>
    <w:r w:rsidR="00DA5953">
      <w:rPr>
        <w:b/>
        <w:i/>
        <w:noProof/>
        <w:color w:val="FF0000"/>
        <w:sz w:val="16"/>
        <w:szCs w:val="16"/>
        <w:lang w:eastAsia="en-ZA"/>
      </w:rPr>
      <w:t xml:space="preserve">   </w:t>
    </w:r>
  </w:p>
  <w:p w14:paraId="05637DDD" w14:textId="77777777" w:rsidR="00DB613E" w:rsidRDefault="00000000">
    <w:pPr>
      <w:pStyle w:val="Header"/>
      <w:rPr>
        <w:b/>
        <w:noProof/>
        <w:lang w:eastAsia="en-ZA"/>
      </w:rPr>
    </w:pPr>
    <w:r>
      <w:rPr>
        <w:b/>
        <w:noProof/>
        <w:lang w:eastAsia="en-ZA"/>
      </w:rPr>
      <w:pict w14:anchorId="68F3CDDB">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3518E"/>
    <w:multiLevelType w:val="hybridMultilevel"/>
    <w:tmpl w:val="16F05C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5A2525E"/>
    <w:multiLevelType w:val="hybridMultilevel"/>
    <w:tmpl w:val="0FBAB4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35A22CE"/>
    <w:multiLevelType w:val="hybridMultilevel"/>
    <w:tmpl w:val="CB447E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600293F"/>
    <w:multiLevelType w:val="hybridMultilevel"/>
    <w:tmpl w:val="288E42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8716DD5"/>
    <w:multiLevelType w:val="hybridMultilevel"/>
    <w:tmpl w:val="A6104FF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A586705"/>
    <w:multiLevelType w:val="hybridMultilevel"/>
    <w:tmpl w:val="EBF246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D3367CC"/>
    <w:multiLevelType w:val="hybridMultilevel"/>
    <w:tmpl w:val="3A9CEF60"/>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213C3AB4"/>
    <w:multiLevelType w:val="hybridMultilevel"/>
    <w:tmpl w:val="82A681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342470E"/>
    <w:multiLevelType w:val="hybridMultilevel"/>
    <w:tmpl w:val="3D8C86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B5064C2"/>
    <w:multiLevelType w:val="hybridMultilevel"/>
    <w:tmpl w:val="6778CA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36F5E6B"/>
    <w:multiLevelType w:val="hybridMultilevel"/>
    <w:tmpl w:val="1DCC9E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51949AF"/>
    <w:multiLevelType w:val="hybridMultilevel"/>
    <w:tmpl w:val="2E70F552"/>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12" w15:restartNumberingAfterBreak="0">
    <w:nsid w:val="355E03DD"/>
    <w:multiLevelType w:val="hybridMultilevel"/>
    <w:tmpl w:val="507E880E"/>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13" w15:restartNumberingAfterBreak="0">
    <w:nsid w:val="36AC111E"/>
    <w:multiLevelType w:val="hybridMultilevel"/>
    <w:tmpl w:val="42205A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ACA0BB2"/>
    <w:multiLevelType w:val="hybridMultilevel"/>
    <w:tmpl w:val="CD223D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2069E8"/>
    <w:multiLevelType w:val="hybridMultilevel"/>
    <w:tmpl w:val="710089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D2A443C"/>
    <w:multiLevelType w:val="hybridMultilevel"/>
    <w:tmpl w:val="0B5873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024672D"/>
    <w:multiLevelType w:val="hybridMultilevel"/>
    <w:tmpl w:val="CA6624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4E36AD0"/>
    <w:multiLevelType w:val="hybridMultilevel"/>
    <w:tmpl w:val="F9DE70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9810F8"/>
    <w:multiLevelType w:val="hybridMultilevel"/>
    <w:tmpl w:val="7368DD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F93000"/>
    <w:multiLevelType w:val="hybridMultilevel"/>
    <w:tmpl w:val="4EF463A0"/>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4ACE7549"/>
    <w:multiLevelType w:val="hybridMultilevel"/>
    <w:tmpl w:val="AE78E8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65F3E40"/>
    <w:multiLevelType w:val="hybridMultilevel"/>
    <w:tmpl w:val="B644CDF2"/>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3" w15:restartNumberingAfterBreak="0">
    <w:nsid w:val="63057D81"/>
    <w:multiLevelType w:val="hybridMultilevel"/>
    <w:tmpl w:val="361A03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6063176"/>
    <w:multiLevelType w:val="hybridMultilevel"/>
    <w:tmpl w:val="8E68960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69B345B0"/>
    <w:multiLevelType w:val="hybridMultilevel"/>
    <w:tmpl w:val="691E33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DA750A"/>
    <w:multiLevelType w:val="hybridMultilevel"/>
    <w:tmpl w:val="B74463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B305302"/>
    <w:multiLevelType w:val="hybridMultilevel"/>
    <w:tmpl w:val="C53876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3BE0A1A"/>
    <w:multiLevelType w:val="hybridMultilevel"/>
    <w:tmpl w:val="B2C25780"/>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9" w15:restartNumberingAfterBreak="0">
    <w:nsid w:val="752B52D2"/>
    <w:multiLevelType w:val="hybridMultilevel"/>
    <w:tmpl w:val="68E240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52E2414"/>
    <w:multiLevelType w:val="hybridMultilevel"/>
    <w:tmpl w:val="11E045D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5EB0519"/>
    <w:multiLevelType w:val="hybridMultilevel"/>
    <w:tmpl w:val="9210EB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068650736">
    <w:abstractNumId w:val="25"/>
  </w:num>
  <w:num w:numId="2" w16cid:durableId="1964313274">
    <w:abstractNumId w:val="14"/>
  </w:num>
  <w:num w:numId="3" w16cid:durableId="851381166">
    <w:abstractNumId w:val="19"/>
  </w:num>
  <w:num w:numId="4" w16cid:durableId="2128157987">
    <w:abstractNumId w:val="2"/>
  </w:num>
  <w:num w:numId="5" w16cid:durableId="1893157482">
    <w:abstractNumId w:val="26"/>
  </w:num>
  <w:num w:numId="6" w16cid:durableId="1009677886">
    <w:abstractNumId w:val="29"/>
  </w:num>
  <w:num w:numId="7" w16cid:durableId="360937960">
    <w:abstractNumId w:val="7"/>
  </w:num>
  <w:num w:numId="8" w16cid:durableId="141539844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1356705">
    <w:abstractNumId w:val="24"/>
  </w:num>
  <w:num w:numId="10" w16cid:durableId="1394308968">
    <w:abstractNumId w:val="18"/>
  </w:num>
  <w:num w:numId="11" w16cid:durableId="27266073">
    <w:abstractNumId w:val="30"/>
  </w:num>
  <w:num w:numId="12" w16cid:durableId="1790590610">
    <w:abstractNumId w:val="4"/>
  </w:num>
  <w:num w:numId="13" w16cid:durableId="874540074">
    <w:abstractNumId w:val="8"/>
  </w:num>
  <w:num w:numId="14" w16cid:durableId="1090926837">
    <w:abstractNumId w:val="21"/>
  </w:num>
  <w:num w:numId="15" w16cid:durableId="1899126535">
    <w:abstractNumId w:val="16"/>
  </w:num>
  <w:num w:numId="16" w16cid:durableId="1412502046">
    <w:abstractNumId w:val="23"/>
  </w:num>
  <w:num w:numId="17" w16cid:durableId="457528045">
    <w:abstractNumId w:val="31"/>
  </w:num>
  <w:num w:numId="18" w16cid:durableId="1310817421">
    <w:abstractNumId w:val="9"/>
  </w:num>
  <w:num w:numId="19" w16cid:durableId="2021618301">
    <w:abstractNumId w:val="15"/>
  </w:num>
  <w:num w:numId="20" w16cid:durableId="1855682732">
    <w:abstractNumId w:val="11"/>
  </w:num>
  <w:num w:numId="21" w16cid:durableId="1703509286">
    <w:abstractNumId w:val="13"/>
  </w:num>
  <w:num w:numId="22" w16cid:durableId="1493333962">
    <w:abstractNumId w:val="1"/>
  </w:num>
  <w:num w:numId="23" w16cid:durableId="1141114063">
    <w:abstractNumId w:val="12"/>
  </w:num>
  <w:num w:numId="24" w16cid:durableId="81075275">
    <w:abstractNumId w:val="27"/>
  </w:num>
  <w:num w:numId="25" w16cid:durableId="1082410382">
    <w:abstractNumId w:val="20"/>
  </w:num>
  <w:num w:numId="26" w16cid:durableId="33816899">
    <w:abstractNumId w:val="17"/>
  </w:num>
  <w:num w:numId="27" w16cid:durableId="771970124">
    <w:abstractNumId w:val="28"/>
  </w:num>
  <w:num w:numId="28" w16cid:durableId="1476408186">
    <w:abstractNumId w:val="5"/>
  </w:num>
  <w:num w:numId="29" w16cid:durableId="1292902074">
    <w:abstractNumId w:val="22"/>
  </w:num>
  <w:num w:numId="30" w16cid:durableId="78527102">
    <w:abstractNumId w:val="10"/>
  </w:num>
  <w:num w:numId="31" w16cid:durableId="311564917">
    <w:abstractNumId w:val="6"/>
  </w:num>
  <w:num w:numId="32" w16cid:durableId="1733427827">
    <w:abstractNumId w:val="3"/>
  </w:num>
  <w:num w:numId="33" w16cid:durableId="12906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79E"/>
    <w:rsid w:val="00001CDB"/>
    <w:rsid w:val="000108C8"/>
    <w:rsid w:val="000113C0"/>
    <w:rsid w:val="00015119"/>
    <w:rsid w:val="00017456"/>
    <w:rsid w:val="00021E66"/>
    <w:rsid w:val="000418BB"/>
    <w:rsid w:val="000431DC"/>
    <w:rsid w:val="000653E8"/>
    <w:rsid w:val="000707CB"/>
    <w:rsid w:val="00083C14"/>
    <w:rsid w:val="000D41D8"/>
    <w:rsid w:val="000E483C"/>
    <w:rsid w:val="000E64C8"/>
    <w:rsid w:val="001065B8"/>
    <w:rsid w:val="001066FC"/>
    <w:rsid w:val="001132F2"/>
    <w:rsid w:val="00116C0D"/>
    <w:rsid w:val="001178A9"/>
    <w:rsid w:val="001322DB"/>
    <w:rsid w:val="00166944"/>
    <w:rsid w:val="00175CE2"/>
    <w:rsid w:val="00177E36"/>
    <w:rsid w:val="001806EE"/>
    <w:rsid w:val="00180941"/>
    <w:rsid w:val="001A19F6"/>
    <w:rsid w:val="001A4C9A"/>
    <w:rsid w:val="001B1C91"/>
    <w:rsid w:val="001C36ED"/>
    <w:rsid w:val="001C721F"/>
    <w:rsid w:val="001D04FF"/>
    <w:rsid w:val="001D3CF2"/>
    <w:rsid w:val="001D5110"/>
    <w:rsid w:val="001D6DFE"/>
    <w:rsid w:val="00202389"/>
    <w:rsid w:val="00213C63"/>
    <w:rsid w:val="00220DEF"/>
    <w:rsid w:val="00236361"/>
    <w:rsid w:val="002622CA"/>
    <w:rsid w:val="00266FD9"/>
    <w:rsid w:val="00272841"/>
    <w:rsid w:val="00272FB1"/>
    <w:rsid w:val="00273A4A"/>
    <w:rsid w:val="00284FC2"/>
    <w:rsid w:val="0028607F"/>
    <w:rsid w:val="002875EF"/>
    <w:rsid w:val="002973CD"/>
    <w:rsid w:val="002A2838"/>
    <w:rsid w:val="002C5B60"/>
    <w:rsid w:val="002D696A"/>
    <w:rsid w:val="002E7474"/>
    <w:rsid w:val="002F1606"/>
    <w:rsid w:val="002F329B"/>
    <w:rsid w:val="002F4A25"/>
    <w:rsid w:val="003000A3"/>
    <w:rsid w:val="003042C0"/>
    <w:rsid w:val="00307F3C"/>
    <w:rsid w:val="00311C3F"/>
    <w:rsid w:val="003146BC"/>
    <w:rsid w:val="003172D6"/>
    <w:rsid w:val="003203BB"/>
    <w:rsid w:val="00321C25"/>
    <w:rsid w:val="00342F9E"/>
    <w:rsid w:val="003468FE"/>
    <w:rsid w:val="00364F08"/>
    <w:rsid w:val="003820A3"/>
    <w:rsid w:val="003853B1"/>
    <w:rsid w:val="00385522"/>
    <w:rsid w:val="00393084"/>
    <w:rsid w:val="00394B02"/>
    <w:rsid w:val="003B0701"/>
    <w:rsid w:val="003C500D"/>
    <w:rsid w:val="003D6A60"/>
    <w:rsid w:val="00401242"/>
    <w:rsid w:val="00415C22"/>
    <w:rsid w:val="00422536"/>
    <w:rsid w:val="00436362"/>
    <w:rsid w:val="00442611"/>
    <w:rsid w:val="00457287"/>
    <w:rsid w:val="00457601"/>
    <w:rsid w:val="00462FEA"/>
    <w:rsid w:val="0046367E"/>
    <w:rsid w:val="004643E0"/>
    <w:rsid w:val="00465199"/>
    <w:rsid w:val="004802DF"/>
    <w:rsid w:val="004A64DB"/>
    <w:rsid w:val="004C60C6"/>
    <w:rsid w:val="004D264C"/>
    <w:rsid w:val="004D541F"/>
    <w:rsid w:val="004F3A33"/>
    <w:rsid w:val="004F6279"/>
    <w:rsid w:val="00504330"/>
    <w:rsid w:val="00521820"/>
    <w:rsid w:val="00522417"/>
    <w:rsid w:val="00523156"/>
    <w:rsid w:val="0053068F"/>
    <w:rsid w:val="005354DA"/>
    <w:rsid w:val="0054379E"/>
    <w:rsid w:val="00561A15"/>
    <w:rsid w:val="00581D18"/>
    <w:rsid w:val="0058412C"/>
    <w:rsid w:val="00594AE3"/>
    <w:rsid w:val="00595DF1"/>
    <w:rsid w:val="005C7BDC"/>
    <w:rsid w:val="005D367E"/>
    <w:rsid w:val="005F2271"/>
    <w:rsid w:val="005F60CD"/>
    <w:rsid w:val="00603112"/>
    <w:rsid w:val="00612452"/>
    <w:rsid w:val="006209E8"/>
    <w:rsid w:val="00643BED"/>
    <w:rsid w:val="00654D2B"/>
    <w:rsid w:val="00656050"/>
    <w:rsid w:val="00677D47"/>
    <w:rsid w:val="0068210B"/>
    <w:rsid w:val="0069597B"/>
    <w:rsid w:val="006A667E"/>
    <w:rsid w:val="006B3EE9"/>
    <w:rsid w:val="006D22D5"/>
    <w:rsid w:val="006D3667"/>
    <w:rsid w:val="006D692A"/>
    <w:rsid w:val="006E4FA8"/>
    <w:rsid w:val="006F401A"/>
    <w:rsid w:val="00701800"/>
    <w:rsid w:val="00702039"/>
    <w:rsid w:val="00704E49"/>
    <w:rsid w:val="007142F7"/>
    <w:rsid w:val="00746318"/>
    <w:rsid w:val="007828FE"/>
    <w:rsid w:val="00790C51"/>
    <w:rsid w:val="007A094D"/>
    <w:rsid w:val="007A2E7B"/>
    <w:rsid w:val="007A58EE"/>
    <w:rsid w:val="007B1AA8"/>
    <w:rsid w:val="007B1DB3"/>
    <w:rsid w:val="007B3C94"/>
    <w:rsid w:val="007C1EB8"/>
    <w:rsid w:val="007D0EDB"/>
    <w:rsid w:val="007D2D54"/>
    <w:rsid w:val="007D45CE"/>
    <w:rsid w:val="007D6AA2"/>
    <w:rsid w:val="007F2340"/>
    <w:rsid w:val="00800EC4"/>
    <w:rsid w:val="00807C4C"/>
    <w:rsid w:val="00834359"/>
    <w:rsid w:val="00836F5F"/>
    <w:rsid w:val="00850A56"/>
    <w:rsid w:val="0088524A"/>
    <w:rsid w:val="00891512"/>
    <w:rsid w:val="0089237C"/>
    <w:rsid w:val="008C0F3A"/>
    <w:rsid w:val="008D763C"/>
    <w:rsid w:val="00901071"/>
    <w:rsid w:val="00914C71"/>
    <w:rsid w:val="00920E22"/>
    <w:rsid w:val="00923371"/>
    <w:rsid w:val="009354B0"/>
    <w:rsid w:val="009521F4"/>
    <w:rsid w:val="009535FB"/>
    <w:rsid w:val="00965093"/>
    <w:rsid w:val="00973F88"/>
    <w:rsid w:val="009845A3"/>
    <w:rsid w:val="00984843"/>
    <w:rsid w:val="00994EB1"/>
    <w:rsid w:val="009965BB"/>
    <w:rsid w:val="009A10FF"/>
    <w:rsid w:val="009A67A9"/>
    <w:rsid w:val="009B6634"/>
    <w:rsid w:val="009D2BE4"/>
    <w:rsid w:val="009E67BB"/>
    <w:rsid w:val="009F31CD"/>
    <w:rsid w:val="00A01CB2"/>
    <w:rsid w:val="00A05A90"/>
    <w:rsid w:val="00A07D10"/>
    <w:rsid w:val="00A233A1"/>
    <w:rsid w:val="00A41DCA"/>
    <w:rsid w:val="00A44CB4"/>
    <w:rsid w:val="00A46728"/>
    <w:rsid w:val="00A46FF6"/>
    <w:rsid w:val="00A64AF1"/>
    <w:rsid w:val="00A67870"/>
    <w:rsid w:val="00A75366"/>
    <w:rsid w:val="00A758DF"/>
    <w:rsid w:val="00A836E7"/>
    <w:rsid w:val="00A8377D"/>
    <w:rsid w:val="00A855EA"/>
    <w:rsid w:val="00A90502"/>
    <w:rsid w:val="00A9260B"/>
    <w:rsid w:val="00AA4048"/>
    <w:rsid w:val="00AB07D0"/>
    <w:rsid w:val="00AC1209"/>
    <w:rsid w:val="00AC2E39"/>
    <w:rsid w:val="00AC46D9"/>
    <w:rsid w:val="00AD65A3"/>
    <w:rsid w:val="00AF4126"/>
    <w:rsid w:val="00B0159C"/>
    <w:rsid w:val="00B07831"/>
    <w:rsid w:val="00B1259D"/>
    <w:rsid w:val="00B1792D"/>
    <w:rsid w:val="00B2646C"/>
    <w:rsid w:val="00B317FA"/>
    <w:rsid w:val="00B369CA"/>
    <w:rsid w:val="00B369D4"/>
    <w:rsid w:val="00B436EB"/>
    <w:rsid w:val="00B45856"/>
    <w:rsid w:val="00B52A20"/>
    <w:rsid w:val="00B57B6F"/>
    <w:rsid w:val="00B618C2"/>
    <w:rsid w:val="00B650A2"/>
    <w:rsid w:val="00B66F48"/>
    <w:rsid w:val="00B7234D"/>
    <w:rsid w:val="00B83C1A"/>
    <w:rsid w:val="00B92D6B"/>
    <w:rsid w:val="00BA0147"/>
    <w:rsid w:val="00BA64DB"/>
    <w:rsid w:val="00BF29B0"/>
    <w:rsid w:val="00BF72F3"/>
    <w:rsid w:val="00C05CF7"/>
    <w:rsid w:val="00C1530B"/>
    <w:rsid w:val="00C215EB"/>
    <w:rsid w:val="00C2436B"/>
    <w:rsid w:val="00C262B3"/>
    <w:rsid w:val="00C33320"/>
    <w:rsid w:val="00C407CC"/>
    <w:rsid w:val="00C408DC"/>
    <w:rsid w:val="00C4323F"/>
    <w:rsid w:val="00C4520D"/>
    <w:rsid w:val="00C53652"/>
    <w:rsid w:val="00C66CA4"/>
    <w:rsid w:val="00C71ABC"/>
    <w:rsid w:val="00C8175F"/>
    <w:rsid w:val="00C940C3"/>
    <w:rsid w:val="00CA3F21"/>
    <w:rsid w:val="00CA5D80"/>
    <w:rsid w:val="00CA76A5"/>
    <w:rsid w:val="00CB32EC"/>
    <w:rsid w:val="00CD1139"/>
    <w:rsid w:val="00CD546B"/>
    <w:rsid w:val="00CF19E5"/>
    <w:rsid w:val="00D132EB"/>
    <w:rsid w:val="00D172DF"/>
    <w:rsid w:val="00D21379"/>
    <w:rsid w:val="00D215B9"/>
    <w:rsid w:val="00D440E1"/>
    <w:rsid w:val="00D60A05"/>
    <w:rsid w:val="00D664CB"/>
    <w:rsid w:val="00D8548F"/>
    <w:rsid w:val="00D91F83"/>
    <w:rsid w:val="00D9217D"/>
    <w:rsid w:val="00DA5953"/>
    <w:rsid w:val="00DB613E"/>
    <w:rsid w:val="00DC3587"/>
    <w:rsid w:val="00DE2859"/>
    <w:rsid w:val="00DF51CF"/>
    <w:rsid w:val="00DF6E6D"/>
    <w:rsid w:val="00E1177E"/>
    <w:rsid w:val="00E1506A"/>
    <w:rsid w:val="00E1604C"/>
    <w:rsid w:val="00E24664"/>
    <w:rsid w:val="00E41B36"/>
    <w:rsid w:val="00E41E90"/>
    <w:rsid w:val="00E53096"/>
    <w:rsid w:val="00E57603"/>
    <w:rsid w:val="00EF4596"/>
    <w:rsid w:val="00F046B5"/>
    <w:rsid w:val="00F05028"/>
    <w:rsid w:val="00F10E7D"/>
    <w:rsid w:val="00F2099F"/>
    <w:rsid w:val="00F4336D"/>
    <w:rsid w:val="00F47F9E"/>
    <w:rsid w:val="00F56C91"/>
    <w:rsid w:val="00F6194D"/>
    <w:rsid w:val="00F633D8"/>
    <w:rsid w:val="00F875B5"/>
    <w:rsid w:val="00F90E5E"/>
    <w:rsid w:val="00F911EF"/>
    <w:rsid w:val="00FA58E8"/>
    <w:rsid w:val="00FA59A5"/>
    <w:rsid w:val="00FC0A23"/>
    <w:rsid w:val="00FD7EB7"/>
    <w:rsid w:val="00FE18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B2363"/>
  <w15:docId w15:val="{DBFFB9B3-AE15-4554-A9BB-517922B3C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F9E"/>
    <w:pPr>
      <w:spacing w:after="0" w:line="240" w:lineRule="auto"/>
    </w:pPr>
    <w:rPr>
      <w:rFonts w:ascii="Comic Sans MS" w:eastAsia="Times New Roman" w:hAnsi="Comic Sans MS" w:cs="Times New Roman"/>
      <w:sz w:val="20"/>
      <w:szCs w:val="20"/>
      <w:lang w:val="en-GB"/>
    </w:rPr>
  </w:style>
  <w:style w:type="paragraph" w:styleId="Heading1">
    <w:name w:val="heading 1"/>
    <w:basedOn w:val="Normal"/>
    <w:next w:val="Normal"/>
    <w:link w:val="Heading1Char"/>
    <w:uiPriority w:val="9"/>
    <w:qFormat/>
    <w:rsid w:val="003D6A6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973F88"/>
    <w:pPr>
      <w:keepNext/>
      <w:jc w:val="center"/>
      <w:outlineLvl w:val="1"/>
    </w:pPr>
    <w:rPr>
      <w:b/>
      <w:bCs/>
      <w:sz w:val="24"/>
      <w:szCs w:val="24"/>
    </w:rPr>
  </w:style>
  <w:style w:type="paragraph" w:styleId="Heading3">
    <w:name w:val="heading 3"/>
    <w:basedOn w:val="Normal"/>
    <w:next w:val="Normal"/>
    <w:link w:val="Heading3Char"/>
    <w:uiPriority w:val="9"/>
    <w:semiHidden/>
    <w:unhideWhenUsed/>
    <w:qFormat/>
    <w:rsid w:val="00973F8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379E"/>
    <w:pPr>
      <w:tabs>
        <w:tab w:val="center" w:pos="4513"/>
        <w:tab w:val="right" w:pos="9026"/>
      </w:tabs>
    </w:pPr>
  </w:style>
  <w:style w:type="character" w:customStyle="1" w:styleId="HeaderChar">
    <w:name w:val="Header Char"/>
    <w:basedOn w:val="DefaultParagraphFont"/>
    <w:link w:val="Header"/>
    <w:uiPriority w:val="99"/>
    <w:rsid w:val="0054379E"/>
  </w:style>
  <w:style w:type="paragraph" w:styleId="Footer">
    <w:name w:val="footer"/>
    <w:basedOn w:val="Normal"/>
    <w:link w:val="FooterChar"/>
    <w:uiPriority w:val="99"/>
    <w:unhideWhenUsed/>
    <w:rsid w:val="0054379E"/>
    <w:pPr>
      <w:tabs>
        <w:tab w:val="center" w:pos="4513"/>
        <w:tab w:val="right" w:pos="9026"/>
      </w:tabs>
    </w:pPr>
  </w:style>
  <w:style w:type="character" w:customStyle="1" w:styleId="FooterChar">
    <w:name w:val="Footer Char"/>
    <w:basedOn w:val="DefaultParagraphFont"/>
    <w:link w:val="Footer"/>
    <w:uiPriority w:val="99"/>
    <w:rsid w:val="0054379E"/>
  </w:style>
  <w:style w:type="paragraph" w:styleId="BalloonText">
    <w:name w:val="Balloon Text"/>
    <w:basedOn w:val="Normal"/>
    <w:link w:val="BalloonTextChar"/>
    <w:uiPriority w:val="99"/>
    <w:semiHidden/>
    <w:unhideWhenUsed/>
    <w:rsid w:val="0054379E"/>
    <w:rPr>
      <w:rFonts w:ascii="Tahoma" w:hAnsi="Tahoma" w:cs="Tahoma"/>
      <w:sz w:val="16"/>
      <w:szCs w:val="16"/>
    </w:rPr>
  </w:style>
  <w:style w:type="character" w:customStyle="1" w:styleId="BalloonTextChar">
    <w:name w:val="Balloon Text Char"/>
    <w:basedOn w:val="DefaultParagraphFont"/>
    <w:link w:val="BalloonText"/>
    <w:uiPriority w:val="99"/>
    <w:semiHidden/>
    <w:rsid w:val="0054379E"/>
    <w:rPr>
      <w:rFonts w:ascii="Tahoma" w:hAnsi="Tahoma" w:cs="Tahoma"/>
      <w:sz w:val="16"/>
      <w:szCs w:val="16"/>
    </w:rPr>
  </w:style>
  <w:style w:type="character" w:styleId="Hyperlink">
    <w:name w:val="Hyperlink"/>
    <w:basedOn w:val="DefaultParagraphFont"/>
    <w:unhideWhenUsed/>
    <w:rsid w:val="0054379E"/>
    <w:rPr>
      <w:color w:val="0000FF" w:themeColor="hyperlink"/>
      <w:u w:val="single"/>
    </w:rPr>
  </w:style>
  <w:style w:type="character" w:customStyle="1" w:styleId="Heading2Char">
    <w:name w:val="Heading 2 Char"/>
    <w:basedOn w:val="DefaultParagraphFont"/>
    <w:link w:val="Heading2"/>
    <w:rsid w:val="00973F88"/>
    <w:rPr>
      <w:rFonts w:ascii="Comic Sans MS" w:eastAsia="Times New Roman" w:hAnsi="Comic Sans MS" w:cs="Times New Roman"/>
      <w:b/>
      <w:bCs/>
      <w:sz w:val="24"/>
      <w:szCs w:val="24"/>
      <w:lang w:val="en-GB"/>
    </w:rPr>
  </w:style>
  <w:style w:type="character" w:customStyle="1" w:styleId="Heading3Char">
    <w:name w:val="Heading 3 Char"/>
    <w:basedOn w:val="DefaultParagraphFont"/>
    <w:link w:val="Heading3"/>
    <w:uiPriority w:val="9"/>
    <w:semiHidden/>
    <w:rsid w:val="00973F88"/>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FE1811"/>
    <w:pPr>
      <w:ind w:left="720"/>
      <w:contextualSpacing/>
    </w:pPr>
  </w:style>
  <w:style w:type="table" w:styleId="TableGrid">
    <w:name w:val="Table Grid"/>
    <w:basedOn w:val="TableNormal"/>
    <w:uiPriority w:val="59"/>
    <w:rsid w:val="00385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D6A60"/>
    <w:rPr>
      <w:rFonts w:asciiTheme="majorHAnsi" w:eastAsiaTheme="majorEastAsia" w:hAnsiTheme="majorHAnsi" w:cstheme="majorBidi"/>
      <w:b/>
      <w:bCs/>
      <w:color w:val="365F91" w:themeColor="accent1" w:themeShade="BF"/>
      <w:sz w:val="28"/>
      <w:szCs w:val="28"/>
      <w:lang w:val="en-GB"/>
    </w:rPr>
  </w:style>
  <w:style w:type="character" w:styleId="UnresolvedMention">
    <w:name w:val="Unresolved Mention"/>
    <w:basedOn w:val="DefaultParagraphFont"/>
    <w:uiPriority w:val="99"/>
    <w:semiHidden/>
    <w:unhideWhenUsed/>
    <w:rsid w:val="005D36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7960">
      <w:bodyDiv w:val="1"/>
      <w:marLeft w:val="0"/>
      <w:marRight w:val="0"/>
      <w:marTop w:val="0"/>
      <w:marBottom w:val="0"/>
      <w:divBdr>
        <w:top w:val="none" w:sz="0" w:space="0" w:color="auto"/>
        <w:left w:val="none" w:sz="0" w:space="0" w:color="auto"/>
        <w:bottom w:val="none" w:sz="0" w:space="0" w:color="auto"/>
        <w:right w:val="none" w:sz="0" w:space="0" w:color="auto"/>
      </w:divBdr>
    </w:div>
    <w:div w:id="227233472">
      <w:bodyDiv w:val="1"/>
      <w:marLeft w:val="0"/>
      <w:marRight w:val="0"/>
      <w:marTop w:val="0"/>
      <w:marBottom w:val="0"/>
      <w:divBdr>
        <w:top w:val="none" w:sz="0" w:space="0" w:color="auto"/>
        <w:left w:val="none" w:sz="0" w:space="0" w:color="auto"/>
        <w:bottom w:val="none" w:sz="0" w:space="0" w:color="auto"/>
        <w:right w:val="none" w:sz="0" w:space="0" w:color="auto"/>
      </w:divBdr>
    </w:div>
    <w:div w:id="846410455">
      <w:bodyDiv w:val="1"/>
      <w:marLeft w:val="0"/>
      <w:marRight w:val="0"/>
      <w:marTop w:val="0"/>
      <w:marBottom w:val="0"/>
      <w:divBdr>
        <w:top w:val="none" w:sz="0" w:space="0" w:color="auto"/>
        <w:left w:val="none" w:sz="0" w:space="0" w:color="auto"/>
        <w:bottom w:val="none" w:sz="0" w:space="0" w:color="auto"/>
        <w:right w:val="none" w:sz="0" w:space="0" w:color="auto"/>
      </w:divBdr>
    </w:div>
    <w:div w:id="11240844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eg"/><Relationship Id="rId5" Type="http://schemas.openxmlformats.org/officeDocument/2006/relationships/image" Target="media/image8.png"/><Relationship Id="rId4" Type="http://schemas.openxmlformats.org/officeDocument/2006/relationships/image" Target="media/image7.gif"/></Relationships>
</file>

<file path=word/_rels/header1.xml.rels><?xml version="1.0" encoding="UTF-8" standalone="yes"?>
<Relationships xmlns="http://schemas.openxmlformats.org/package/2006/relationships"><Relationship Id="rId3" Type="http://schemas.openxmlformats.org/officeDocument/2006/relationships/hyperlink" Target="mailto:davesusvdw@gmail.com" TargetMode="External"/><Relationship Id="rId2" Type="http://schemas.openxmlformats.org/officeDocument/2006/relationships/image" Target="media/image3.jpg"/><Relationship Id="rId1" Type="http://schemas.openxmlformats.org/officeDocument/2006/relationships/image" Target="media/image2.png"/><Relationship Id="rId4" Type="http://schemas.openxmlformats.org/officeDocument/2006/relationships/hyperlink" Target="http://www.edenbiathl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F18E6-8A49-4FD7-B85B-C86EEA18F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11400</TotalTime>
  <Pages>1</Pages>
  <Words>350</Words>
  <Characters>1997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dc:creator>
  <cp:keywords/>
  <dc:description/>
  <cp:lastModifiedBy>Dave vd Walt</cp:lastModifiedBy>
  <cp:revision>38</cp:revision>
  <cp:lastPrinted>2025-04-11T07:51:00Z</cp:lastPrinted>
  <dcterms:created xsi:type="dcterms:W3CDTF">2025-03-05T07:32:00Z</dcterms:created>
  <dcterms:modified xsi:type="dcterms:W3CDTF">2025-09-15T10:28:00Z</dcterms:modified>
</cp:coreProperties>
</file>