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653DB" w14:textId="758DB97D" w:rsidR="00A87DA8" w:rsidRDefault="009F612C" w:rsidP="00A87DA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2025.1</w:t>
      </w:r>
      <w:r w:rsidR="004B25C2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  <w:r w:rsidR="004B25C2">
        <w:rPr>
          <w:rFonts w:ascii="Arial" w:hAnsi="Arial" w:cs="Arial"/>
          <w:sz w:val="24"/>
          <w:szCs w:val="24"/>
        </w:rPr>
        <w:t>29</w:t>
      </w:r>
    </w:p>
    <w:p w14:paraId="12E11EDA" w14:textId="77777777" w:rsidR="009F612C" w:rsidRDefault="009F612C" w:rsidP="00A87DA8">
      <w:pPr>
        <w:rPr>
          <w:rFonts w:ascii="Arial" w:hAnsi="Arial" w:cs="Arial"/>
          <w:sz w:val="24"/>
          <w:szCs w:val="24"/>
        </w:rPr>
      </w:pPr>
    </w:p>
    <w:p w14:paraId="04579C0D" w14:textId="5911F6E8" w:rsidR="00A87DA8" w:rsidRDefault="00A87DA8" w:rsidP="00A87DA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Beste </w:t>
      </w:r>
      <w:proofErr w:type="spellStart"/>
      <w:r>
        <w:rPr>
          <w:rFonts w:ascii="Arial" w:hAnsi="Arial" w:cs="Arial"/>
          <w:sz w:val="24"/>
          <w:szCs w:val="24"/>
        </w:rPr>
        <w:t>Provinsies</w:t>
      </w:r>
      <w:proofErr w:type="spellEnd"/>
      <w:r w:rsidR="004B25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/ Dear Provinces</w:t>
      </w:r>
    </w:p>
    <w:p w14:paraId="12967F39" w14:textId="77777777" w:rsidR="00A87DA8" w:rsidRDefault="00A87DA8" w:rsidP="00A87DA8">
      <w:pPr>
        <w:rPr>
          <w:rFonts w:ascii="Calibri" w:hAnsi="Calibri"/>
          <w:lang w:val="en-ZA"/>
        </w:rPr>
      </w:pPr>
    </w:p>
    <w:p w14:paraId="184DB133" w14:textId="77777777" w:rsidR="00A87DA8" w:rsidRDefault="00A87DA8" w:rsidP="00A87DA8">
      <w:pPr>
        <w:rPr>
          <w:lang w:val="en-ZA"/>
        </w:rPr>
      </w:pPr>
      <w:r>
        <w:rPr>
          <w:rFonts w:ascii="Arial" w:hAnsi="Arial" w:cs="Arial"/>
          <w:sz w:val="24"/>
          <w:szCs w:val="24"/>
        </w:rPr>
        <w:t> </w:t>
      </w:r>
    </w:p>
    <w:p w14:paraId="7793B93B" w14:textId="24D3E8C4" w:rsidR="00A87DA8" w:rsidRPr="00A87DA8" w:rsidRDefault="00A87DA8" w:rsidP="00A87DA8">
      <w:pPr>
        <w:rPr>
          <w:lang w:val="en-ZA"/>
        </w:rPr>
      </w:pPr>
      <w:r w:rsidRPr="00A87DA8">
        <w:rPr>
          <w:rFonts w:ascii="Arial" w:hAnsi="Arial" w:cs="Arial"/>
          <w:b/>
          <w:bCs/>
          <w:sz w:val="24"/>
          <w:szCs w:val="24"/>
        </w:rPr>
        <w:t>UITNODIGING NA DIE 49</w:t>
      </w:r>
      <w:r w:rsidRPr="00A87DA8">
        <w:rPr>
          <w:rFonts w:ascii="Arial" w:hAnsi="Arial" w:cs="Arial"/>
          <w:b/>
          <w:bCs/>
          <w:sz w:val="24"/>
          <w:szCs w:val="24"/>
          <w:vertAlign w:val="superscript"/>
        </w:rPr>
        <w:t>ste</w:t>
      </w:r>
      <w:r w:rsidRPr="00A87DA8">
        <w:rPr>
          <w:rFonts w:ascii="Arial" w:hAnsi="Arial" w:cs="Arial"/>
          <w:b/>
          <w:bCs/>
          <w:sz w:val="24"/>
          <w:szCs w:val="24"/>
        </w:rPr>
        <w:t xml:space="preserve"> SA TWEEKAMP KAMPIOENSKAPPE OP 20/21 MAART 2026 / INVITATION TO THE 49</w:t>
      </w:r>
      <w:r w:rsidRPr="00A87DA8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Pr="00A87DA8">
        <w:rPr>
          <w:rFonts w:ascii="Arial" w:hAnsi="Arial" w:cs="Arial"/>
          <w:b/>
          <w:bCs/>
          <w:sz w:val="24"/>
          <w:szCs w:val="24"/>
        </w:rPr>
        <w:t xml:space="preserve"> SA BIATHLON CHAMPIONSHIPS ON 20/21 MARCH 2026.</w:t>
      </w:r>
    </w:p>
    <w:p w14:paraId="7936061D" w14:textId="2EEDF8F1" w:rsidR="00A87DA8" w:rsidRPr="003055B5" w:rsidRDefault="00A87DA8" w:rsidP="00A87DA8">
      <w:pPr>
        <w:pStyle w:val="ListParagraph"/>
        <w:numPr>
          <w:ilvl w:val="0"/>
          <w:numId w:val="37"/>
        </w:numPr>
        <w:contextualSpacing w:val="0"/>
        <w:rPr>
          <w:lang w:val="en-ZA"/>
        </w:rPr>
      </w:pPr>
      <w:proofErr w:type="spellStart"/>
      <w:r w:rsidRPr="003055B5">
        <w:rPr>
          <w:rFonts w:ascii="Arial" w:hAnsi="Arial" w:cs="Arial"/>
          <w:sz w:val="24"/>
          <w:szCs w:val="24"/>
        </w:rPr>
        <w:t>Vrydag</w:t>
      </w:r>
      <w:proofErr w:type="spellEnd"/>
      <w:r w:rsidRPr="003055B5">
        <w:rPr>
          <w:rFonts w:ascii="Arial" w:hAnsi="Arial" w:cs="Arial"/>
          <w:sz w:val="24"/>
          <w:szCs w:val="24"/>
        </w:rPr>
        <w:t xml:space="preserve"> 20 [</w:t>
      </w:r>
      <w:proofErr w:type="spellStart"/>
      <w:r w:rsidRPr="003055B5">
        <w:rPr>
          <w:rFonts w:ascii="Arial" w:hAnsi="Arial" w:cs="Arial"/>
          <w:sz w:val="24"/>
          <w:szCs w:val="24"/>
        </w:rPr>
        <w:t>spanbestuurdersvergadering</w:t>
      </w:r>
      <w:proofErr w:type="spellEnd"/>
      <w:r w:rsidRPr="003055B5">
        <w:rPr>
          <w:rFonts w:ascii="Arial" w:hAnsi="Arial" w:cs="Arial"/>
          <w:sz w:val="24"/>
          <w:szCs w:val="24"/>
        </w:rPr>
        <w:t xml:space="preserve">], </w:t>
      </w:r>
      <w:proofErr w:type="spellStart"/>
      <w:r w:rsidRPr="003055B5">
        <w:rPr>
          <w:rFonts w:ascii="Arial" w:hAnsi="Arial" w:cs="Arial"/>
          <w:sz w:val="24"/>
          <w:szCs w:val="24"/>
        </w:rPr>
        <w:t>Presidentsfunksie</w:t>
      </w:r>
      <w:proofErr w:type="spellEnd"/>
      <w:r w:rsidRPr="003055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5B5">
        <w:rPr>
          <w:rFonts w:ascii="Arial" w:hAnsi="Arial" w:cs="Arial"/>
          <w:sz w:val="24"/>
          <w:szCs w:val="24"/>
        </w:rPr>
        <w:t>en</w:t>
      </w:r>
      <w:proofErr w:type="spellEnd"/>
      <w:r w:rsidRPr="003055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5B5">
        <w:rPr>
          <w:rFonts w:ascii="Arial" w:hAnsi="Arial" w:cs="Arial"/>
          <w:sz w:val="24"/>
          <w:szCs w:val="24"/>
        </w:rPr>
        <w:t>Saterdag</w:t>
      </w:r>
      <w:proofErr w:type="spellEnd"/>
      <w:r w:rsidRPr="003055B5">
        <w:rPr>
          <w:rFonts w:ascii="Arial" w:hAnsi="Arial" w:cs="Arial"/>
          <w:sz w:val="24"/>
          <w:szCs w:val="24"/>
        </w:rPr>
        <w:t xml:space="preserve"> 21 </w:t>
      </w:r>
      <w:proofErr w:type="spellStart"/>
      <w:r w:rsidRPr="003055B5">
        <w:rPr>
          <w:rFonts w:ascii="Arial" w:hAnsi="Arial" w:cs="Arial"/>
          <w:sz w:val="24"/>
          <w:szCs w:val="24"/>
        </w:rPr>
        <w:t>Februarie</w:t>
      </w:r>
      <w:proofErr w:type="spellEnd"/>
      <w:r w:rsidRPr="003055B5">
        <w:rPr>
          <w:rFonts w:ascii="Arial" w:hAnsi="Arial" w:cs="Arial"/>
          <w:sz w:val="24"/>
          <w:szCs w:val="24"/>
        </w:rPr>
        <w:t xml:space="preserve"> 2026 die </w:t>
      </w:r>
      <w:proofErr w:type="spellStart"/>
      <w:r w:rsidRPr="003055B5">
        <w:rPr>
          <w:rFonts w:ascii="Arial" w:hAnsi="Arial" w:cs="Arial"/>
          <w:sz w:val="24"/>
          <w:szCs w:val="24"/>
        </w:rPr>
        <w:t>byeenkoms</w:t>
      </w:r>
      <w:proofErr w:type="spellEnd"/>
      <w:r w:rsidRPr="003055B5">
        <w:rPr>
          <w:rFonts w:ascii="Arial" w:hAnsi="Arial" w:cs="Arial"/>
          <w:sz w:val="24"/>
          <w:szCs w:val="24"/>
        </w:rPr>
        <w:t xml:space="preserve"> / Friday 20 [team managers meeting], President Function and Saturday 21 </w:t>
      </w:r>
      <w:r w:rsidR="00C5292C">
        <w:rPr>
          <w:rFonts w:ascii="Arial" w:hAnsi="Arial" w:cs="Arial"/>
          <w:sz w:val="24"/>
          <w:szCs w:val="24"/>
        </w:rPr>
        <w:t>March</w:t>
      </w:r>
      <w:r w:rsidRPr="003055B5">
        <w:rPr>
          <w:rFonts w:ascii="Arial" w:hAnsi="Arial" w:cs="Arial"/>
          <w:sz w:val="24"/>
          <w:szCs w:val="24"/>
        </w:rPr>
        <w:t xml:space="preserve"> 2026 the event.</w:t>
      </w:r>
    </w:p>
    <w:p w14:paraId="28958624" w14:textId="77777777" w:rsidR="00A87DA8" w:rsidRPr="003055B5" w:rsidRDefault="00A87DA8" w:rsidP="00A87DA8">
      <w:pPr>
        <w:pStyle w:val="ListParagraph"/>
        <w:numPr>
          <w:ilvl w:val="0"/>
          <w:numId w:val="37"/>
        </w:numPr>
        <w:contextualSpacing w:val="0"/>
        <w:rPr>
          <w:lang w:val="en-ZA"/>
        </w:rPr>
      </w:pPr>
      <w:r w:rsidRPr="003055B5">
        <w:rPr>
          <w:rFonts w:ascii="Arial" w:hAnsi="Arial" w:cs="Arial"/>
          <w:sz w:val="24"/>
          <w:szCs w:val="24"/>
        </w:rPr>
        <w:t>Oudtshoorn</w:t>
      </w:r>
    </w:p>
    <w:p w14:paraId="0B47D372" w14:textId="77777777" w:rsidR="00A87DA8" w:rsidRPr="004F1F8D" w:rsidRDefault="00A87DA8" w:rsidP="00A87DA8">
      <w:pPr>
        <w:pStyle w:val="ListParagraph"/>
        <w:numPr>
          <w:ilvl w:val="0"/>
          <w:numId w:val="37"/>
        </w:numPr>
        <w:contextualSpacing w:val="0"/>
        <w:rPr>
          <w:lang w:val="en-ZA"/>
        </w:rPr>
      </w:pPr>
      <w:proofErr w:type="spellStart"/>
      <w:r w:rsidRPr="003055B5">
        <w:rPr>
          <w:rFonts w:ascii="Arial" w:hAnsi="Arial" w:cs="Arial"/>
          <w:sz w:val="24"/>
          <w:szCs w:val="24"/>
        </w:rPr>
        <w:t>Inskrywingsgeld</w:t>
      </w:r>
      <w:proofErr w:type="spellEnd"/>
      <w:r w:rsidRPr="003055B5">
        <w:rPr>
          <w:rFonts w:ascii="Arial" w:hAnsi="Arial" w:cs="Arial"/>
          <w:sz w:val="24"/>
          <w:szCs w:val="24"/>
        </w:rPr>
        <w:t xml:space="preserve"> R500 / Entry Fee R500</w:t>
      </w:r>
    </w:p>
    <w:p w14:paraId="05C1617E" w14:textId="2CF08A68" w:rsidR="004F1F8D" w:rsidRPr="003055B5" w:rsidRDefault="004F1F8D" w:rsidP="00A87DA8">
      <w:pPr>
        <w:pStyle w:val="ListParagraph"/>
        <w:numPr>
          <w:ilvl w:val="0"/>
          <w:numId w:val="37"/>
        </w:numPr>
        <w:contextualSpacing w:val="0"/>
        <w:rPr>
          <w:lang w:val="en-ZA"/>
        </w:rPr>
      </w:pPr>
      <w:r>
        <w:rPr>
          <w:rFonts w:ascii="Arial" w:hAnsi="Arial" w:cs="Arial"/>
          <w:sz w:val="24"/>
          <w:szCs w:val="24"/>
        </w:rPr>
        <w:t>Deposito R5000 / Deposit R5000 [</w:t>
      </w:r>
      <w:proofErr w:type="spellStart"/>
      <w:r>
        <w:rPr>
          <w:rFonts w:ascii="Arial" w:hAnsi="Arial" w:cs="Arial"/>
          <w:sz w:val="24"/>
          <w:szCs w:val="24"/>
        </w:rPr>
        <w:t>betaalbaar</w:t>
      </w:r>
      <w:proofErr w:type="spellEnd"/>
      <w:r>
        <w:rPr>
          <w:rFonts w:ascii="Arial" w:hAnsi="Arial" w:cs="Arial"/>
          <w:sz w:val="24"/>
          <w:szCs w:val="24"/>
        </w:rPr>
        <w:t>/payable 20 Jan 2026]</w:t>
      </w:r>
    </w:p>
    <w:p w14:paraId="5D877103" w14:textId="77777777" w:rsidR="00A87DA8" w:rsidRPr="003055B5" w:rsidRDefault="00A87DA8" w:rsidP="00A87DA8">
      <w:pPr>
        <w:pStyle w:val="ListParagraph"/>
        <w:numPr>
          <w:ilvl w:val="0"/>
          <w:numId w:val="37"/>
        </w:numPr>
        <w:contextualSpacing w:val="0"/>
        <w:rPr>
          <w:lang w:val="en-ZA"/>
        </w:rPr>
      </w:pPr>
      <w:proofErr w:type="spellStart"/>
      <w:r w:rsidRPr="003055B5">
        <w:rPr>
          <w:rFonts w:ascii="Arial" w:hAnsi="Arial" w:cs="Arial"/>
          <w:sz w:val="24"/>
          <w:szCs w:val="24"/>
        </w:rPr>
        <w:t>Vleispak</w:t>
      </w:r>
      <w:proofErr w:type="spellEnd"/>
      <w:r w:rsidRPr="003055B5">
        <w:rPr>
          <w:rFonts w:ascii="Arial" w:hAnsi="Arial" w:cs="Arial"/>
          <w:sz w:val="24"/>
          <w:szCs w:val="24"/>
        </w:rPr>
        <w:t xml:space="preserve"> R65 / Meat parcel R65</w:t>
      </w:r>
    </w:p>
    <w:p w14:paraId="30076D90" w14:textId="77777777" w:rsidR="00A87DA8" w:rsidRPr="003055B5" w:rsidRDefault="00A87DA8" w:rsidP="00A87DA8">
      <w:pPr>
        <w:pStyle w:val="ListParagraph"/>
        <w:numPr>
          <w:ilvl w:val="0"/>
          <w:numId w:val="37"/>
        </w:numPr>
        <w:contextualSpacing w:val="0"/>
        <w:rPr>
          <w:lang w:val="en-ZA"/>
        </w:rPr>
      </w:pPr>
      <w:r w:rsidRPr="003055B5">
        <w:rPr>
          <w:rFonts w:ascii="Arial" w:hAnsi="Arial" w:cs="Arial"/>
          <w:sz w:val="24"/>
          <w:szCs w:val="24"/>
        </w:rPr>
        <w:t>Gala-</w:t>
      </w:r>
      <w:proofErr w:type="spellStart"/>
      <w:r w:rsidRPr="003055B5">
        <w:rPr>
          <w:rFonts w:ascii="Arial" w:hAnsi="Arial" w:cs="Arial"/>
          <w:sz w:val="24"/>
          <w:szCs w:val="24"/>
        </w:rPr>
        <w:t>aand</w:t>
      </w:r>
      <w:proofErr w:type="spellEnd"/>
      <w:r w:rsidRPr="003055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5B5">
        <w:rPr>
          <w:rFonts w:ascii="Arial" w:hAnsi="Arial" w:cs="Arial"/>
          <w:sz w:val="24"/>
          <w:szCs w:val="24"/>
        </w:rPr>
        <w:t>bykos</w:t>
      </w:r>
      <w:proofErr w:type="spellEnd"/>
      <w:r w:rsidRPr="003055B5">
        <w:rPr>
          <w:rFonts w:ascii="Arial" w:hAnsi="Arial" w:cs="Arial"/>
          <w:sz w:val="24"/>
          <w:szCs w:val="24"/>
        </w:rPr>
        <w:t xml:space="preserve"> R100 / Gala Function side dish R100</w:t>
      </w:r>
    </w:p>
    <w:p w14:paraId="2802EF40" w14:textId="77777777" w:rsidR="00A87DA8" w:rsidRPr="003055B5" w:rsidRDefault="00A87DA8" w:rsidP="00A87DA8">
      <w:pPr>
        <w:pStyle w:val="ListParagraph"/>
        <w:numPr>
          <w:ilvl w:val="0"/>
          <w:numId w:val="37"/>
        </w:numPr>
        <w:contextualSpacing w:val="0"/>
        <w:rPr>
          <w:lang w:val="en-ZA"/>
        </w:rPr>
      </w:pPr>
      <w:proofErr w:type="spellStart"/>
      <w:r w:rsidRPr="003055B5">
        <w:rPr>
          <w:rFonts w:ascii="Arial" w:hAnsi="Arial" w:cs="Arial"/>
          <w:sz w:val="24"/>
          <w:szCs w:val="24"/>
        </w:rPr>
        <w:t>Vooraf</w:t>
      </w:r>
      <w:proofErr w:type="spellEnd"/>
      <w:r w:rsidRPr="003055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5B5">
        <w:rPr>
          <w:rFonts w:ascii="Arial" w:hAnsi="Arial" w:cs="Arial"/>
          <w:sz w:val="24"/>
          <w:szCs w:val="24"/>
        </w:rPr>
        <w:t>toeganggeld</w:t>
      </w:r>
      <w:proofErr w:type="spellEnd"/>
      <w:r w:rsidRPr="003055B5">
        <w:rPr>
          <w:rFonts w:ascii="Arial" w:hAnsi="Arial" w:cs="Arial"/>
          <w:sz w:val="24"/>
          <w:szCs w:val="24"/>
        </w:rPr>
        <w:t xml:space="preserve"> R20 / Pre entrance fee R20</w:t>
      </w:r>
    </w:p>
    <w:p w14:paraId="13A13E19" w14:textId="134E6068" w:rsidR="00A87DA8" w:rsidRPr="003055B5" w:rsidRDefault="00A87DA8" w:rsidP="00A87DA8">
      <w:pPr>
        <w:pStyle w:val="ListParagraph"/>
        <w:numPr>
          <w:ilvl w:val="0"/>
          <w:numId w:val="37"/>
        </w:numPr>
        <w:contextualSpacing w:val="0"/>
        <w:rPr>
          <w:lang w:val="en-ZA"/>
        </w:rPr>
      </w:pPr>
      <w:proofErr w:type="spellStart"/>
      <w:r w:rsidRPr="003055B5">
        <w:rPr>
          <w:rFonts w:ascii="Arial" w:hAnsi="Arial" w:cs="Arial"/>
          <w:sz w:val="24"/>
          <w:szCs w:val="24"/>
        </w:rPr>
        <w:t>Reël</w:t>
      </w:r>
      <w:proofErr w:type="spellEnd"/>
      <w:r w:rsidRPr="003055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5B5">
        <w:rPr>
          <w:rFonts w:ascii="Arial" w:hAnsi="Arial" w:cs="Arial"/>
          <w:sz w:val="24"/>
          <w:szCs w:val="24"/>
        </w:rPr>
        <w:t>asseblief</w:t>
      </w:r>
      <w:proofErr w:type="spellEnd"/>
      <w:r w:rsidRPr="003055B5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055B5">
        <w:rPr>
          <w:rFonts w:ascii="Arial" w:hAnsi="Arial" w:cs="Arial"/>
          <w:sz w:val="24"/>
          <w:szCs w:val="24"/>
        </w:rPr>
        <w:t>akkommodasie</w:t>
      </w:r>
      <w:proofErr w:type="spellEnd"/>
      <w:r w:rsidRPr="003055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5B5">
        <w:rPr>
          <w:rFonts w:ascii="Arial" w:hAnsi="Arial" w:cs="Arial"/>
          <w:sz w:val="24"/>
          <w:szCs w:val="24"/>
        </w:rPr>
        <w:t>vroegtydig</w:t>
      </w:r>
      <w:proofErr w:type="spellEnd"/>
      <w:r w:rsidRPr="003055B5">
        <w:rPr>
          <w:rFonts w:ascii="Arial" w:hAnsi="Arial" w:cs="Arial"/>
          <w:sz w:val="24"/>
          <w:szCs w:val="24"/>
        </w:rPr>
        <w:t xml:space="preserve"> / Please reserve your accommodation in advance </w:t>
      </w:r>
    </w:p>
    <w:p w14:paraId="2BD80260" w14:textId="6369F062" w:rsidR="00A87DA8" w:rsidRPr="003055B5" w:rsidRDefault="00A87DA8" w:rsidP="00A87DA8">
      <w:pPr>
        <w:pStyle w:val="ListParagraph"/>
        <w:numPr>
          <w:ilvl w:val="0"/>
          <w:numId w:val="37"/>
        </w:numPr>
        <w:contextualSpacing w:val="0"/>
        <w:rPr>
          <w:lang w:val="en-ZA"/>
        </w:rPr>
      </w:pPr>
      <w:proofErr w:type="spellStart"/>
      <w:r w:rsidRPr="003055B5">
        <w:rPr>
          <w:rFonts w:ascii="Arial" w:hAnsi="Arial" w:cs="Arial"/>
          <w:sz w:val="24"/>
          <w:szCs w:val="24"/>
        </w:rPr>
        <w:t>Bevestig</w:t>
      </w:r>
      <w:proofErr w:type="spellEnd"/>
      <w:r w:rsidRPr="003055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5B5">
        <w:rPr>
          <w:rFonts w:ascii="Arial" w:hAnsi="Arial" w:cs="Arial"/>
          <w:sz w:val="24"/>
          <w:szCs w:val="24"/>
        </w:rPr>
        <w:t>asseblief</w:t>
      </w:r>
      <w:proofErr w:type="spellEnd"/>
      <w:r w:rsidRPr="003055B5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055B5">
        <w:rPr>
          <w:rFonts w:ascii="Arial" w:hAnsi="Arial" w:cs="Arial"/>
          <w:sz w:val="24"/>
          <w:szCs w:val="24"/>
        </w:rPr>
        <w:t>teenwoordigheid</w:t>
      </w:r>
      <w:proofErr w:type="spellEnd"/>
      <w:r w:rsidRPr="003055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5B5">
        <w:rPr>
          <w:rFonts w:ascii="Arial" w:hAnsi="Arial" w:cs="Arial"/>
          <w:sz w:val="24"/>
          <w:szCs w:val="24"/>
        </w:rPr>
        <w:t>voor</w:t>
      </w:r>
      <w:proofErr w:type="spellEnd"/>
      <w:r w:rsidRPr="003055B5">
        <w:rPr>
          <w:rFonts w:ascii="Arial" w:hAnsi="Arial" w:cs="Arial"/>
          <w:sz w:val="24"/>
          <w:szCs w:val="24"/>
        </w:rPr>
        <w:t xml:space="preserve"> 10 Jan 2026 / Please confirm your attendance before 10 Jan 2026. RSVP </w:t>
      </w:r>
      <w:hyperlink r:id="rId8" w:history="1">
        <w:r w:rsidRPr="003055B5">
          <w:rPr>
            <w:rStyle w:val="Hyperlink"/>
            <w:rFonts w:ascii="Arial" w:hAnsi="Arial" w:cs="Arial"/>
            <w:sz w:val="24"/>
            <w:szCs w:val="24"/>
          </w:rPr>
          <w:t>davesusvdw@gmail.com</w:t>
        </w:r>
      </w:hyperlink>
    </w:p>
    <w:p w14:paraId="18DFE6AF" w14:textId="63DE2BCB" w:rsidR="00A87DA8" w:rsidRPr="003055B5" w:rsidRDefault="00A87DA8" w:rsidP="00A87DA8">
      <w:pPr>
        <w:pStyle w:val="ListParagraph"/>
        <w:numPr>
          <w:ilvl w:val="0"/>
          <w:numId w:val="37"/>
        </w:numPr>
        <w:contextualSpacing w:val="0"/>
        <w:rPr>
          <w:lang w:val="en-ZA"/>
        </w:rPr>
      </w:pPr>
      <w:r w:rsidRPr="003055B5">
        <w:rPr>
          <w:rFonts w:ascii="Arial" w:hAnsi="Arial" w:cs="Arial"/>
          <w:sz w:val="24"/>
          <w:szCs w:val="24"/>
        </w:rPr>
        <w:t xml:space="preserve">Die detail </w:t>
      </w:r>
      <w:proofErr w:type="spellStart"/>
      <w:r w:rsidRPr="003055B5">
        <w:rPr>
          <w:rFonts w:ascii="Arial" w:hAnsi="Arial" w:cs="Arial"/>
          <w:sz w:val="24"/>
          <w:szCs w:val="24"/>
        </w:rPr>
        <w:t>inligtingsbrief</w:t>
      </w:r>
      <w:proofErr w:type="spellEnd"/>
      <w:r w:rsidRPr="003055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5B5">
        <w:rPr>
          <w:rFonts w:ascii="Arial" w:hAnsi="Arial" w:cs="Arial"/>
          <w:sz w:val="24"/>
          <w:szCs w:val="24"/>
        </w:rPr>
        <w:t>sal</w:t>
      </w:r>
      <w:proofErr w:type="spellEnd"/>
      <w:r w:rsidRPr="003055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5B5">
        <w:rPr>
          <w:rFonts w:ascii="Arial" w:hAnsi="Arial" w:cs="Arial"/>
          <w:sz w:val="24"/>
          <w:szCs w:val="24"/>
        </w:rPr>
        <w:t>voor</w:t>
      </w:r>
      <w:proofErr w:type="spellEnd"/>
      <w:r w:rsidRPr="003055B5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3055B5">
        <w:rPr>
          <w:rFonts w:ascii="Arial" w:hAnsi="Arial" w:cs="Arial"/>
          <w:sz w:val="24"/>
          <w:szCs w:val="24"/>
        </w:rPr>
        <w:t>einde</w:t>
      </w:r>
      <w:proofErr w:type="spellEnd"/>
      <w:r w:rsidRPr="003055B5">
        <w:rPr>
          <w:rFonts w:ascii="Arial" w:hAnsi="Arial" w:cs="Arial"/>
          <w:sz w:val="24"/>
          <w:szCs w:val="24"/>
        </w:rPr>
        <w:t xml:space="preserve"> van Januarie 2026 </w:t>
      </w:r>
      <w:proofErr w:type="spellStart"/>
      <w:r w:rsidRPr="003055B5">
        <w:rPr>
          <w:rFonts w:ascii="Arial" w:hAnsi="Arial" w:cs="Arial"/>
          <w:sz w:val="24"/>
          <w:szCs w:val="24"/>
        </w:rPr>
        <w:t>uitgaan</w:t>
      </w:r>
      <w:proofErr w:type="spellEnd"/>
      <w:r w:rsidRPr="003055B5">
        <w:rPr>
          <w:rFonts w:ascii="Arial" w:hAnsi="Arial" w:cs="Arial"/>
          <w:sz w:val="24"/>
          <w:szCs w:val="24"/>
        </w:rPr>
        <w:t xml:space="preserve"> / the detail information letter will be </w:t>
      </w:r>
      <w:r w:rsidR="003055B5">
        <w:rPr>
          <w:rFonts w:ascii="Arial" w:hAnsi="Arial" w:cs="Arial"/>
          <w:sz w:val="24"/>
          <w:szCs w:val="24"/>
        </w:rPr>
        <w:t>forwarded</w:t>
      </w:r>
      <w:r w:rsidRPr="003055B5">
        <w:rPr>
          <w:rFonts w:ascii="Arial" w:hAnsi="Arial" w:cs="Arial"/>
          <w:sz w:val="24"/>
          <w:szCs w:val="24"/>
        </w:rPr>
        <w:t xml:space="preserve"> before the end of January 2026. </w:t>
      </w:r>
    </w:p>
    <w:p w14:paraId="60A177D4" w14:textId="77777777" w:rsidR="00A87DA8" w:rsidRPr="003055B5" w:rsidRDefault="00A87DA8" w:rsidP="00A87DA8">
      <w:pPr>
        <w:rPr>
          <w:rFonts w:eastAsiaTheme="minorHAnsi"/>
          <w:lang w:val="en-ZA"/>
        </w:rPr>
      </w:pPr>
      <w:r w:rsidRPr="003055B5">
        <w:rPr>
          <w:rFonts w:ascii="Arial" w:hAnsi="Arial" w:cs="Arial"/>
          <w:sz w:val="24"/>
          <w:szCs w:val="24"/>
        </w:rPr>
        <w:t> </w:t>
      </w:r>
    </w:p>
    <w:p w14:paraId="2D7ED8F5" w14:textId="77777777" w:rsidR="00A87DA8" w:rsidRPr="003055B5" w:rsidRDefault="00A87DA8" w:rsidP="00A87DA8">
      <w:pPr>
        <w:rPr>
          <w:lang w:val="en-ZA"/>
        </w:rPr>
      </w:pPr>
      <w:r w:rsidRPr="003055B5">
        <w:rPr>
          <w:rFonts w:ascii="Arial" w:hAnsi="Arial" w:cs="Arial"/>
          <w:sz w:val="24"/>
          <w:szCs w:val="24"/>
        </w:rPr>
        <w:t xml:space="preserve">Baie </w:t>
      </w:r>
      <w:proofErr w:type="spellStart"/>
      <w:r w:rsidRPr="003055B5">
        <w:rPr>
          <w:rFonts w:ascii="Arial" w:hAnsi="Arial" w:cs="Arial"/>
          <w:sz w:val="24"/>
          <w:szCs w:val="24"/>
        </w:rPr>
        <w:t>dankie</w:t>
      </w:r>
      <w:proofErr w:type="spellEnd"/>
      <w:r w:rsidRPr="003055B5">
        <w:rPr>
          <w:rFonts w:ascii="Arial" w:hAnsi="Arial" w:cs="Arial"/>
          <w:sz w:val="24"/>
          <w:szCs w:val="24"/>
        </w:rPr>
        <w:t xml:space="preserve"> / Many thanks</w:t>
      </w:r>
    </w:p>
    <w:p w14:paraId="7655F9C8" w14:textId="77777777" w:rsidR="00A87DA8" w:rsidRDefault="00A87DA8" w:rsidP="00A87DA8">
      <w:pPr>
        <w:rPr>
          <w:lang w:val="en-ZA"/>
        </w:rPr>
      </w:pPr>
      <w:r>
        <w:rPr>
          <w:rFonts w:ascii="Arial" w:hAnsi="Arial" w:cs="Arial"/>
          <w:b/>
          <w:bCs/>
          <w:sz w:val="24"/>
          <w:szCs w:val="24"/>
        </w:rPr>
        <w:t> </w:t>
      </w:r>
    </w:p>
    <w:p w14:paraId="5B5C5222" w14:textId="472F5C98" w:rsidR="00A87DA8" w:rsidRDefault="00A87DA8" w:rsidP="00A87DA8">
      <w:pPr>
        <w:rPr>
          <w:lang w:val="en-ZA"/>
        </w:rPr>
      </w:pPr>
      <w:r>
        <w:rPr>
          <w:b/>
          <w:bCs/>
          <w:noProof/>
          <w:color w:val="1F497D"/>
          <w:lang w:val="en-ZA"/>
        </w:rPr>
        <w:drawing>
          <wp:inline distT="0" distB="0" distL="0" distR="0" wp14:anchorId="78B7B5E7" wp14:editId="7885FC5C">
            <wp:extent cx="647700" cy="441960"/>
            <wp:effectExtent l="0" t="0" r="0" b="15240"/>
            <wp:docPr id="666937694" name="Picture 4" descr="Description: cid:image001.png@01D161D9.0F40FD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cid:image001.png@01D161D9.0F40FD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7D284" w14:textId="77777777" w:rsidR="00A87DA8" w:rsidRDefault="00A87DA8" w:rsidP="00A87DA8">
      <w:pPr>
        <w:rPr>
          <w:lang w:val="en-ZA"/>
        </w:rPr>
      </w:pPr>
      <w:r>
        <w:rPr>
          <w:b/>
          <w:bCs/>
          <w:color w:val="1F497D"/>
          <w:lang w:val="en-ZA"/>
        </w:rPr>
        <w:t>Dave van der Walt</w:t>
      </w:r>
    </w:p>
    <w:p w14:paraId="2FE40EEF" w14:textId="77777777" w:rsidR="00A87DA8" w:rsidRDefault="00A87DA8" w:rsidP="00A87DA8">
      <w:pPr>
        <w:rPr>
          <w:lang w:val="en-ZA"/>
        </w:rPr>
      </w:pPr>
      <w:proofErr w:type="spellStart"/>
      <w:r>
        <w:rPr>
          <w:b/>
          <w:bCs/>
          <w:color w:val="1F497D"/>
          <w:lang w:val="en-ZA"/>
        </w:rPr>
        <w:t>Operasionele</w:t>
      </w:r>
      <w:proofErr w:type="spellEnd"/>
      <w:r>
        <w:rPr>
          <w:b/>
          <w:bCs/>
          <w:color w:val="1F497D"/>
          <w:lang w:val="en-ZA"/>
        </w:rPr>
        <w:t xml:space="preserve"> </w:t>
      </w:r>
      <w:proofErr w:type="spellStart"/>
      <w:r>
        <w:rPr>
          <w:b/>
          <w:bCs/>
          <w:color w:val="1F497D"/>
          <w:lang w:val="en-ZA"/>
        </w:rPr>
        <w:t>Bestuurder</w:t>
      </w:r>
      <w:proofErr w:type="spellEnd"/>
    </w:p>
    <w:p w14:paraId="5B1DBFC3" w14:textId="77777777" w:rsidR="00A87DA8" w:rsidRDefault="00A87DA8" w:rsidP="00A87DA8">
      <w:pPr>
        <w:rPr>
          <w:lang w:val="en-ZA"/>
        </w:rPr>
      </w:pPr>
      <w:r>
        <w:rPr>
          <w:b/>
          <w:bCs/>
          <w:color w:val="1F497D"/>
          <w:lang w:val="en-ZA"/>
        </w:rPr>
        <w:t>Operational Manager</w:t>
      </w:r>
    </w:p>
    <w:p w14:paraId="1F528CFC" w14:textId="77777777" w:rsidR="00A87DA8" w:rsidRDefault="00A87DA8" w:rsidP="00A87DA8">
      <w:pPr>
        <w:rPr>
          <w:lang w:val="en-ZA"/>
        </w:rPr>
      </w:pPr>
      <w:r>
        <w:rPr>
          <w:b/>
          <w:bCs/>
          <w:color w:val="1F497D"/>
          <w:lang w:val="en-ZA"/>
        </w:rPr>
        <w:t>082-7734901</w:t>
      </w:r>
    </w:p>
    <w:p w14:paraId="3CF75DAA" w14:textId="77777777" w:rsidR="00A87DA8" w:rsidRDefault="00A87DA8" w:rsidP="00A87DA8">
      <w:pPr>
        <w:rPr>
          <w:lang w:val="en-ZA"/>
        </w:rPr>
      </w:pPr>
      <w:r>
        <w:rPr>
          <w:b/>
          <w:bCs/>
          <w:i/>
          <w:iCs/>
          <w:color w:val="1F497D"/>
          <w:lang w:val="en-ZA"/>
        </w:rPr>
        <w:t>EDEN TWEEKAMP•BIATHLON</w:t>
      </w:r>
      <w:r>
        <w:rPr>
          <w:color w:val="1F497D"/>
          <w:lang w:val="en-ZA"/>
        </w:rPr>
        <w:t xml:space="preserve">  </w:t>
      </w:r>
    </w:p>
    <w:p w14:paraId="78D10C7C" w14:textId="77777777" w:rsidR="00A87DA8" w:rsidRDefault="00A87DA8" w:rsidP="00A87DA8">
      <w:pPr>
        <w:rPr>
          <w:lang w:val="en-ZA"/>
        </w:rPr>
      </w:pPr>
      <w:r>
        <w:rPr>
          <w:color w:val="1F497D"/>
          <w:lang w:val="en-ZA"/>
        </w:rPr>
        <w:t>NPO  275-527</w:t>
      </w:r>
    </w:p>
    <w:p w14:paraId="06D8E710" w14:textId="2211B3BE" w:rsidR="00A87DA8" w:rsidRDefault="00A87DA8" w:rsidP="00A87DA8">
      <w:pPr>
        <w:rPr>
          <w:lang w:val="en-ZA"/>
        </w:rPr>
      </w:pPr>
      <w:r>
        <w:rPr>
          <w:noProof/>
          <w:lang w:val="en-ZA"/>
        </w:rPr>
        <w:drawing>
          <wp:inline distT="0" distB="0" distL="0" distR="0" wp14:anchorId="3ACA5455" wp14:editId="11275F40">
            <wp:extent cx="441960" cy="441960"/>
            <wp:effectExtent l="0" t="0" r="15240" b="15240"/>
            <wp:docPr id="71135079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1F497D"/>
          <w:lang w:val="en-ZA"/>
        </w:rPr>
        <w:t> </w:t>
      </w:r>
      <w:r>
        <w:rPr>
          <w:noProof/>
          <w:lang w:val="en-ZA"/>
        </w:rPr>
        <w:drawing>
          <wp:inline distT="0" distB="0" distL="0" distR="0" wp14:anchorId="7F120CA1" wp14:editId="2139FDEC">
            <wp:extent cx="1394460" cy="518160"/>
            <wp:effectExtent l="0" t="0" r="15240" b="15240"/>
            <wp:docPr id="662451254" name="Picture 2" descr="Description: C:\Users\User\AppData\Local\Microsoft\Windows\Temporary Internet Files\Content.Outlook\XNDV6BD0\HIGHGATE LOGO NEW 201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C:\Users\User\AppData\Local\Microsoft\Windows\Temporary Internet Files\Content.Outlook\XNDV6BD0\HIGHGATE LOGO NEW 2018 (2).jpg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ZA"/>
        </w:rPr>
        <w:t xml:space="preserve">  </w:t>
      </w:r>
      <w:r>
        <w:rPr>
          <w:noProof/>
          <w:lang w:val="en-ZA"/>
        </w:rPr>
        <w:drawing>
          <wp:inline distT="0" distB="0" distL="0" distR="0" wp14:anchorId="727B6ED3" wp14:editId="1B25C72B">
            <wp:extent cx="769620" cy="541020"/>
            <wp:effectExtent l="0" t="0" r="11430" b="11430"/>
            <wp:docPr id="18382047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08140" w14:textId="4A250796" w:rsidR="004B3263" w:rsidRDefault="004B3263" w:rsidP="00DE1477">
      <w:pPr>
        <w:rPr>
          <w:rFonts w:ascii="Arial" w:hAnsi="Arial" w:cs="Arial"/>
          <w:sz w:val="24"/>
          <w:szCs w:val="24"/>
        </w:rPr>
      </w:pPr>
    </w:p>
    <w:p w14:paraId="1E9D0FCC" w14:textId="77777777" w:rsidR="009F67C1" w:rsidRDefault="009F67C1" w:rsidP="00DE1477">
      <w:pPr>
        <w:rPr>
          <w:rFonts w:ascii="Arial" w:hAnsi="Arial" w:cs="Arial"/>
          <w:sz w:val="24"/>
          <w:szCs w:val="24"/>
        </w:rPr>
      </w:pPr>
    </w:p>
    <w:p w14:paraId="17432439" w14:textId="77777777" w:rsidR="009F67C1" w:rsidRDefault="009F67C1" w:rsidP="00DE1477">
      <w:pPr>
        <w:rPr>
          <w:rFonts w:ascii="Arial" w:hAnsi="Arial" w:cs="Arial"/>
          <w:sz w:val="24"/>
          <w:szCs w:val="24"/>
        </w:rPr>
      </w:pPr>
    </w:p>
    <w:p w14:paraId="4CE8689D" w14:textId="77777777" w:rsidR="009F67C1" w:rsidRDefault="009F67C1" w:rsidP="00DE1477">
      <w:pPr>
        <w:rPr>
          <w:rFonts w:ascii="Arial" w:hAnsi="Arial" w:cs="Arial"/>
          <w:sz w:val="24"/>
          <w:szCs w:val="24"/>
        </w:rPr>
      </w:pPr>
    </w:p>
    <w:p w14:paraId="6CAA8DC3" w14:textId="77777777" w:rsidR="009F67C1" w:rsidRDefault="009F67C1" w:rsidP="00DE1477">
      <w:pPr>
        <w:rPr>
          <w:rFonts w:ascii="Arial" w:hAnsi="Arial" w:cs="Arial"/>
          <w:sz w:val="24"/>
          <w:szCs w:val="24"/>
        </w:rPr>
      </w:pPr>
    </w:p>
    <w:p w14:paraId="288473B8" w14:textId="77777777" w:rsidR="009F67C1" w:rsidRDefault="009F67C1" w:rsidP="00DE1477">
      <w:pPr>
        <w:rPr>
          <w:rFonts w:ascii="Arial" w:hAnsi="Arial" w:cs="Arial"/>
          <w:sz w:val="24"/>
          <w:szCs w:val="24"/>
        </w:rPr>
      </w:pPr>
    </w:p>
    <w:p w14:paraId="5C3CCF58" w14:textId="2504D027" w:rsidR="009F67C1" w:rsidRDefault="009F67C1" w:rsidP="00DE147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ACCOMMODATION OPTIONS</w:t>
      </w:r>
    </w:p>
    <w:p w14:paraId="02CC78BC" w14:textId="77777777" w:rsidR="009F67C1" w:rsidRPr="009F67C1" w:rsidRDefault="009F67C1" w:rsidP="00DE1477">
      <w:pPr>
        <w:rPr>
          <w:rFonts w:ascii="Arial" w:hAnsi="Arial" w:cs="Arial"/>
          <w:b/>
          <w:bCs/>
          <w:sz w:val="24"/>
          <w:szCs w:val="24"/>
        </w:rPr>
      </w:pPr>
    </w:p>
    <w:p w14:paraId="27536D3E" w14:textId="77777777" w:rsidR="009F67C1" w:rsidRPr="009F67C1" w:rsidRDefault="009F67C1" w:rsidP="009F67C1">
      <w:pPr>
        <w:rPr>
          <w:rFonts w:ascii="Arial" w:hAnsi="Arial" w:cs="Arial"/>
          <w:sz w:val="24"/>
          <w:szCs w:val="24"/>
          <w:lang w:val="en-US"/>
        </w:rPr>
      </w:pPr>
      <w:r w:rsidRPr="009F67C1">
        <w:rPr>
          <w:rFonts w:ascii="Arial" w:hAnsi="Arial" w:cs="Arial"/>
          <w:sz w:val="24"/>
          <w:szCs w:val="24"/>
        </w:rPr>
        <w:t>Oudtshoorn &amp; De Rust Tourism - Accommodation</w:t>
      </w:r>
    </w:p>
    <w:p w14:paraId="3859C2F3" w14:textId="701163F0" w:rsidR="009F67C1" w:rsidRDefault="009F67C1" w:rsidP="009F67C1">
      <w:pPr>
        <w:rPr>
          <w:rFonts w:ascii="Arial" w:hAnsi="Arial" w:cs="Arial"/>
          <w:sz w:val="24"/>
          <w:szCs w:val="24"/>
        </w:rPr>
      </w:pPr>
      <w:hyperlink r:id="rId17" w:history="1">
        <w:r w:rsidRPr="009F67C1">
          <w:rPr>
            <w:rStyle w:val="Hyperlink"/>
            <w:rFonts w:ascii="Arial" w:hAnsi="Arial" w:cs="Arial"/>
            <w:sz w:val="24"/>
            <w:szCs w:val="24"/>
          </w:rPr>
          <w:t>https://www.oudtshoorn.com/accommodation/</w:t>
        </w:r>
      </w:hyperlink>
      <w:r w:rsidR="00503C0B">
        <w:rPr>
          <w:rFonts w:ascii="Arial" w:hAnsi="Arial" w:cs="Arial"/>
          <w:sz w:val="24"/>
          <w:szCs w:val="24"/>
        </w:rPr>
        <w:t xml:space="preserve">  </w:t>
      </w:r>
      <w:r w:rsidR="00503C0B" w:rsidRPr="00503C0B">
        <w:rPr>
          <w:rFonts w:ascii="Arial" w:hAnsi="Arial" w:cs="Arial"/>
          <w:sz w:val="24"/>
          <w:szCs w:val="24"/>
        </w:rPr>
        <w:t xml:space="preserve"> </w:t>
      </w:r>
      <w:r w:rsidR="00503C0B" w:rsidRPr="00503C0B">
        <w:rPr>
          <w:rFonts w:ascii="Arial" w:hAnsi="Arial" w:cs="Arial"/>
          <w:color w:val="0070C0"/>
          <w:sz w:val="24"/>
          <w:szCs w:val="24"/>
          <w:shd w:val="clear" w:color="auto" w:fill="FFF7F0"/>
        </w:rPr>
        <w:t>Tel: </w:t>
      </w:r>
      <w:hyperlink r:id="rId18" w:history="1">
        <w:r w:rsidR="00503C0B" w:rsidRPr="00503C0B">
          <w:rPr>
            <w:rFonts w:ascii="Arial" w:hAnsi="Arial" w:cs="Arial"/>
            <w:color w:val="0070C0"/>
            <w:sz w:val="24"/>
            <w:szCs w:val="24"/>
            <w:u w:val="single"/>
            <w:bdr w:val="none" w:sz="0" w:space="0" w:color="auto" w:frame="1"/>
            <w:shd w:val="clear" w:color="auto" w:fill="FFF7F0"/>
          </w:rPr>
          <w:t>044 279 2532</w:t>
        </w:r>
      </w:hyperlink>
    </w:p>
    <w:p w14:paraId="6BC5A728" w14:textId="77777777" w:rsidR="009F67C1" w:rsidRDefault="009F67C1" w:rsidP="009F67C1">
      <w:pPr>
        <w:rPr>
          <w:rFonts w:ascii="Arial" w:hAnsi="Arial" w:cs="Arial"/>
          <w:sz w:val="24"/>
          <w:szCs w:val="24"/>
        </w:rPr>
      </w:pPr>
    </w:p>
    <w:p w14:paraId="633645F6" w14:textId="6C9EA3C4" w:rsidR="009F67C1" w:rsidRDefault="009F67C1" w:rsidP="009F67C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OUDTSHOORN INN [room only per day]</w:t>
      </w:r>
    </w:p>
    <w:p w14:paraId="45B30D48" w14:textId="0EA0D6D0" w:rsidR="009F67C1" w:rsidRDefault="009F67C1" w:rsidP="009F67C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ROOM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RATE</w:t>
      </w:r>
    </w:p>
    <w:p w14:paraId="64B413E5" w14:textId="2CF2F1E1" w:rsidR="009F67C1" w:rsidRDefault="009F67C1" w:rsidP="009F67C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1xsingle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R750</w:t>
      </w:r>
    </w:p>
    <w:p w14:paraId="578284FE" w14:textId="68A130EB" w:rsidR="009F67C1" w:rsidRDefault="009F67C1" w:rsidP="009F67C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1xdouble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R850</w:t>
      </w:r>
    </w:p>
    <w:p w14:paraId="17ECC550" w14:textId="64AC181C" w:rsidR="009F67C1" w:rsidRDefault="009F67C1" w:rsidP="009F67C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1xtripple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R1050</w:t>
      </w:r>
    </w:p>
    <w:p w14:paraId="7E1EBC3C" w14:textId="7BBC66BF" w:rsidR="009F67C1" w:rsidRDefault="009F67C1" w:rsidP="009F67C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1xquad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R1290</w:t>
      </w:r>
    </w:p>
    <w:p w14:paraId="7BF44F9B" w14:textId="7C8FDCFF" w:rsidR="009F67C1" w:rsidRDefault="00C3422A" w:rsidP="009F67C1">
      <w:pPr>
        <w:rPr>
          <w:rFonts w:ascii="Arial" w:hAnsi="Arial" w:cs="Arial"/>
          <w:b/>
          <w:bCs/>
          <w:sz w:val="24"/>
          <w:szCs w:val="24"/>
        </w:rPr>
      </w:pPr>
      <w:hyperlink r:id="rId19" w:history="1">
        <w:r w:rsidRPr="00464D8C">
          <w:rPr>
            <w:rStyle w:val="Hyperlink"/>
            <w:rFonts w:ascii="Arial" w:hAnsi="Arial" w:cs="Arial"/>
            <w:b/>
            <w:bCs/>
            <w:sz w:val="24"/>
            <w:szCs w:val="24"/>
          </w:rPr>
          <w:t>reservations1@oudtshoornhotel.com</w:t>
        </w:r>
      </w:hyperlink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0C271A">
        <w:rPr>
          <w:rFonts w:ascii="Arial" w:hAnsi="Arial" w:cs="Arial"/>
          <w:b/>
          <w:bCs/>
          <w:sz w:val="24"/>
          <w:szCs w:val="24"/>
        </w:rPr>
        <w:t xml:space="preserve">   </w:t>
      </w:r>
      <w:hyperlink r:id="rId20" w:history="1">
        <w:r w:rsidR="000C271A" w:rsidRPr="00503C0B">
          <w:rPr>
            <w:rFonts w:ascii="Arial" w:hAnsi="Arial" w:cs="Arial"/>
            <w:color w:val="1A0DAB"/>
            <w:sz w:val="24"/>
            <w:szCs w:val="24"/>
            <w:u w:val="single"/>
            <w:shd w:val="clear" w:color="auto" w:fill="FFFFFF"/>
          </w:rPr>
          <w:t>044 279 1300</w:t>
        </w:r>
      </w:hyperlink>
    </w:p>
    <w:p w14:paraId="586F6C9B" w14:textId="77777777" w:rsidR="001C25B8" w:rsidRDefault="001C25B8" w:rsidP="009F67C1">
      <w:pPr>
        <w:rPr>
          <w:rFonts w:ascii="Arial" w:hAnsi="Arial" w:cs="Arial"/>
          <w:b/>
          <w:bCs/>
          <w:sz w:val="24"/>
          <w:szCs w:val="24"/>
        </w:rPr>
      </w:pPr>
    </w:p>
    <w:p w14:paraId="38D9E017" w14:textId="07FF810D" w:rsidR="001C25B8" w:rsidRDefault="001C25B8" w:rsidP="009F67C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SCHOOL HOSTELS</w:t>
      </w:r>
    </w:p>
    <w:p w14:paraId="45FAE0A8" w14:textId="77777777" w:rsidR="001C25B8" w:rsidRDefault="001C25B8" w:rsidP="009F67C1">
      <w:pPr>
        <w:rPr>
          <w:rFonts w:ascii="Arial" w:hAnsi="Arial" w:cs="Arial"/>
          <w:b/>
          <w:bCs/>
          <w:sz w:val="24"/>
          <w:szCs w:val="24"/>
        </w:rPr>
      </w:pPr>
    </w:p>
    <w:p w14:paraId="19940583" w14:textId="4BEB4FC3" w:rsidR="001C25B8" w:rsidRDefault="001C25B8" w:rsidP="009F67C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PINEHURST HOSTEL [Ida </w:t>
      </w:r>
      <w:r w:rsidR="0030793B">
        <w:rPr>
          <w:rFonts w:ascii="Arial" w:hAnsi="Arial" w:cs="Arial"/>
          <w:b/>
          <w:bCs/>
          <w:sz w:val="24"/>
          <w:szCs w:val="24"/>
        </w:rPr>
        <w:t>Schmidt]</w:t>
      </w:r>
    </w:p>
    <w:p w14:paraId="6B7532D9" w14:textId="76595DDB" w:rsidR="00E328EB" w:rsidRPr="00E328EB" w:rsidRDefault="001C25B8" w:rsidP="009F67C1">
      <w:pPr>
        <w:rPr>
          <w:rFonts w:ascii="Arial" w:hAnsi="Arial" w:cs="Arial"/>
          <w:sz w:val="24"/>
          <w:szCs w:val="24"/>
        </w:rPr>
      </w:pPr>
      <w:hyperlink r:id="rId21" w:history="1">
        <w:r w:rsidRPr="001C25B8">
          <w:rPr>
            <w:rFonts w:ascii="Arial" w:hAnsi="Arial" w:cs="Arial"/>
            <w:color w:val="1A0DAB"/>
            <w:sz w:val="21"/>
            <w:szCs w:val="21"/>
            <w:u w:val="single"/>
            <w:shd w:val="clear" w:color="auto" w:fill="FFFFFF"/>
          </w:rPr>
          <w:t>044 279 1623</w:t>
        </w:r>
      </w:hyperlink>
      <w:r w:rsidR="00E328EB">
        <w:t xml:space="preserve">   </w:t>
      </w:r>
      <w:hyperlink r:id="rId22" w:history="1">
        <w:r w:rsidR="00E328EB" w:rsidRPr="00464D8C">
          <w:rPr>
            <w:rStyle w:val="Hyperlink"/>
            <w:rFonts w:ascii="Arial" w:hAnsi="Arial" w:cs="Arial"/>
            <w:sz w:val="24"/>
            <w:szCs w:val="24"/>
          </w:rPr>
          <w:t>pinehurstk@gmail.com</w:t>
        </w:r>
      </w:hyperlink>
      <w:r w:rsidR="00E328EB">
        <w:rPr>
          <w:rFonts w:ascii="Arial" w:hAnsi="Arial" w:cs="Arial"/>
          <w:sz w:val="24"/>
          <w:szCs w:val="24"/>
        </w:rPr>
        <w:t xml:space="preserve"> </w:t>
      </w:r>
    </w:p>
    <w:p w14:paraId="49CC58AE" w14:textId="77777777" w:rsidR="001C25B8" w:rsidRDefault="001C25B8" w:rsidP="009F67C1">
      <w:pPr>
        <w:rPr>
          <w:rFonts w:ascii="Arial" w:hAnsi="Arial" w:cs="Arial"/>
          <w:b/>
          <w:bCs/>
          <w:sz w:val="24"/>
          <w:szCs w:val="24"/>
        </w:rPr>
      </w:pPr>
    </w:p>
    <w:p w14:paraId="4C6B8886" w14:textId="77777777" w:rsidR="00E328EB" w:rsidRDefault="001C25B8" w:rsidP="009F67C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OUDTSHOORN SCHOOL OF SKILLS</w:t>
      </w:r>
    </w:p>
    <w:p w14:paraId="677D4BB1" w14:textId="36071D2A" w:rsidR="001C25B8" w:rsidRDefault="00E328EB" w:rsidP="009F67C1">
      <w:pPr>
        <w:rPr>
          <w:rFonts w:ascii="Arial" w:hAnsi="Arial" w:cs="Arial"/>
          <w:b/>
          <w:bCs/>
          <w:sz w:val="24"/>
          <w:szCs w:val="24"/>
        </w:rPr>
      </w:pPr>
      <w:hyperlink r:id="rId23" w:history="1">
        <w:r w:rsidRPr="00464D8C">
          <w:rPr>
            <w:rStyle w:val="Hyperlink"/>
            <w:rFonts w:ascii="Arial" w:hAnsi="Arial" w:cs="Arial"/>
            <w:sz w:val="21"/>
            <w:szCs w:val="21"/>
            <w:shd w:val="clear" w:color="auto" w:fill="FFFFFF"/>
          </w:rPr>
          <w:t>044 272 6054</w:t>
        </w:r>
      </w:hyperlink>
      <w:r>
        <w:t xml:space="preserve">   </w:t>
      </w:r>
      <w:hyperlink r:id="rId24" w:history="1">
        <w:r w:rsidR="001C25B8" w:rsidRPr="00464D8C">
          <w:rPr>
            <w:rStyle w:val="Hyperlink"/>
            <w:rFonts w:ascii="Arial" w:hAnsi="Arial" w:cs="Arial"/>
            <w:b/>
            <w:bCs/>
            <w:sz w:val="24"/>
            <w:szCs w:val="24"/>
          </w:rPr>
          <w:t>oudvskool@gmail.com</w:t>
        </w:r>
      </w:hyperlink>
      <w:r w:rsidR="001C25B8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EFE6C91" w14:textId="77777777" w:rsidR="0030793B" w:rsidRDefault="0030793B" w:rsidP="009F67C1">
      <w:pPr>
        <w:rPr>
          <w:rFonts w:ascii="Arial" w:hAnsi="Arial" w:cs="Arial"/>
          <w:b/>
          <w:bCs/>
          <w:sz w:val="24"/>
          <w:szCs w:val="24"/>
        </w:rPr>
      </w:pPr>
    </w:p>
    <w:p w14:paraId="77A59832" w14:textId="756CEE5B" w:rsidR="00E328EB" w:rsidRPr="00E328EB" w:rsidRDefault="00E328EB" w:rsidP="00E328EB">
      <w:pPr>
        <w:rPr>
          <w:rFonts w:ascii="Arial" w:hAnsi="Arial" w:cs="Arial"/>
          <w:b/>
          <w:bCs/>
          <w:color w:val="1F497D"/>
          <w:sz w:val="24"/>
          <w:szCs w:val="24"/>
          <w:lang w:val="en-ZA"/>
        </w:rPr>
      </w:pPr>
      <w:r>
        <w:rPr>
          <w:rFonts w:ascii="Arial" w:hAnsi="Arial" w:cs="Arial"/>
          <w:b/>
          <w:bCs/>
          <w:color w:val="1F497D"/>
          <w:sz w:val="24"/>
          <w:szCs w:val="24"/>
          <w:lang w:val="en-ZA"/>
        </w:rPr>
        <w:t xml:space="preserve">HIGHGATE </w:t>
      </w:r>
    </w:p>
    <w:p w14:paraId="096A58CA" w14:textId="680A8BE4" w:rsidR="00E328EB" w:rsidRPr="00E328EB" w:rsidRDefault="00E328EB" w:rsidP="00E328EB">
      <w:pPr>
        <w:rPr>
          <w:rFonts w:ascii="Arial" w:hAnsi="Arial" w:cs="Arial"/>
          <w:b/>
          <w:bCs/>
          <w:color w:val="1F497D"/>
          <w:sz w:val="24"/>
          <w:szCs w:val="24"/>
          <w:u w:val="single"/>
          <w:lang w:val="en-ZA"/>
        </w:rPr>
      </w:pPr>
      <w:proofErr w:type="spellStart"/>
      <w:r w:rsidRPr="00E328EB">
        <w:rPr>
          <w:rFonts w:ascii="Arial" w:hAnsi="Arial" w:cs="Arial"/>
          <w:b/>
          <w:bCs/>
          <w:color w:val="1F497D"/>
          <w:sz w:val="24"/>
          <w:szCs w:val="24"/>
          <w:u w:val="single"/>
          <w:lang w:val="en-ZA"/>
        </w:rPr>
        <w:t>Mooiplaas</w:t>
      </w:r>
      <w:proofErr w:type="spellEnd"/>
      <w:r w:rsidRPr="00E328EB">
        <w:rPr>
          <w:rFonts w:ascii="Arial" w:hAnsi="Arial" w:cs="Arial"/>
          <w:b/>
          <w:bCs/>
          <w:color w:val="1F497D"/>
          <w:sz w:val="24"/>
          <w:szCs w:val="24"/>
          <w:u w:val="single"/>
          <w:lang w:val="en-ZA"/>
        </w:rPr>
        <w:t xml:space="preserve"> Country Guesthouse &amp; Spa</w:t>
      </w:r>
    </w:p>
    <w:p w14:paraId="6D2A55E6" w14:textId="77777777" w:rsidR="00E328EB" w:rsidRPr="00E328EB" w:rsidRDefault="00E328EB" w:rsidP="00E328EB">
      <w:pPr>
        <w:rPr>
          <w:rFonts w:ascii="Arial" w:hAnsi="Arial" w:cs="Arial"/>
          <w:color w:val="1F497D"/>
          <w:sz w:val="24"/>
          <w:szCs w:val="24"/>
          <w:lang w:val="en-ZA"/>
        </w:rPr>
      </w:pPr>
      <w:r w:rsidRPr="00E328EB">
        <w:rPr>
          <w:rFonts w:ascii="Arial" w:hAnsi="Arial" w:cs="Arial"/>
          <w:color w:val="1F497D"/>
          <w:sz w:val="24"/>
          <w:szCs w:val="24"/>
          <w:lang w:val="en-ZA"/>
        </w:rPr>
        <w:t>Tel. 044 279 4019 / Mobile: 082 504 7156</w:t>
      </w:r>
    </w:p>
    <w:p w14:paraId="0C2E3F6F" w14:textId="77777777" w:rsidR="00E328EB" w:rsidRPr="00E328EB" w:rsidRDefault="00E328EB" w:rsidP="00E328EB">
      <w:pPr>
        <w:rPr>
          <w:rFonts w:ascii="Arial" w:hAnsi="Arial" w:cs="Arial"/>
          <w:color w:val="1F497D"/>
          <w:sz w:val="24"/>
          <w:szCs w:val="24"/>
          <w:lang w:val="en-ZA"/>
        </w:rPr>
      </w:pPr>
      <w:hyperlink r:id="rId25" w:history="1">
        <w:r w:rsidRPr="00E328EB">
          <w:rPr>
            <w:rStyle w:val="Hyperlink"/>
            <w:rFonts w:ascii="Arial" w:hAnsi="Arial" w:cs="Arial"/>
            <w:sz w:val="24"/>
            <w:szCs w:val="24"/>
            <w:lang w:val="en-ZA"/>
          </w:rPr>
          <w:t>info@mooiplaasguesthouse.co.za</w:t>
        </w:r>
      </w:hyperlink>
      <w:r w:rsidRPr="00E328EB">
        <w:rPr>
          <w:rFonts w:ascii="Arial" w:hAnsi="Arial" w:cs="Arial"/>
          <w:color w:val="1F497D"/>
          <w:sz w:val="24"/>
          <w:szCs w:val="24"/>
          <w:lang w:val="en-ZA"/>
        </w:rPr>
        <w:t xml:space="preserve"> /  </w:t>
      </w:r>
      <w:hyperlink r:id="rId26" w:history="1">
        <w:r w:rsidRPr="00E328EB">
          <w:rPr>
            <w:rStyle w:val="Hyperlink"/>
            <w:rFonts w:ascii="Arial" w:hAnsi="Arial" w:cs="Arial"/>
            <w:sz w:val="24"/>
            <w:szCs w:val="24"/>
            <w:lang w:val="en-ZA"/>
          </w:rPr>
          <w:t>www.mooiplaasguesthouse.co.za</w:t>
        </w:r>
      </w:hyperlink>
    </w:p>
    <w:p w14:paraId="07888806" w14:textId="77777777" w:rsidR="00E328EB" w:rsidRPr="00E328EB" w:rsidRDefault="00E328EB" w:rsidP="00E328EB">
      <w:pPr>
        <w:rPr>
          <w:rFonts w:ascii="Arial" w:hAnsi="Arial" w:cs="Arial"/>
          <w:color w:val="1F497D"/>
          <w:sz w:val="24"/>
          <w:szCs w:val="24"/>
          <w:lang w:val="en-ZA"/>
        </w:rPr>
      </w:pPr>
    </w:p>
    <w:p w14:paraId="1BD70CBF" w14:textId="77777777" w:rsidR="00E328EB" w:rsidRPr="00E328EB" w:rsidRDefault="00E328EB" w:rsidP="00E328EB">
      <w:pPr>
        <w:rPr>
          <w:rFonts w:ascii="Arial" w:hAnsi="Arial" w:cs="Arial"/>
          <w:b/>
          <w:bCs/>
          <w:color w:val="1F497D"/>
          <w:sz w:val="24"/>
          <w:szCs w:val="24"/>
          <w:u w:val="single"/>
          <w:lang w:val="en-ZA"/>
        </w:rPr>
      </w:pPr>
      <w:proofErr w:type="spellStart"/>
      <w:r w:rsidRPr="00E328EB">
        <w:rPr>
          <w:rFonts w:ascii="Arial" w:hAnsi="Arial" w:cs="Arial"/>
          <w:b/>
          <w:bCs/>
          <w:color w:val="1F497D"/>
          <w:sz w:val="24"/>
          <w:szCs w:val="24"/>
          <w:u w:val="single"/>
          <w:lang w:val="en-ZA"/>
        </w:rPr>
        <w:t>Bakenskraal</w:t>
      </w:r>
      <w:proofErr w:type="spellEnd"/>
      <w:r w:rsidRPr="00E328EB">
        <w:rPr>
          <w:rFonts w:ascii="Arial" w:hAnsi="Arial" w:cs="Arial"/>
          <w:b/>
          <w:bCs/>
          <w:color w:val="1F497D"/>
          <w:sz w:val="24"/>
          <w:szCs w:val="24"/>
          <w:u w:val="single"/>
          <w:lang w:val="en-ZA"/>
        </w:rPr>
        <w:t xml:space="preserve"> Ostrich Palace</w:t>
      </w:r>
    </w:p>
    <w:p w14:paraId="32EB1999" w14:textId="77777777" w:rsidR="00E328EB" w:rsidRPr="00E328EB" w:rsidRDefault="00E328EB" w:rsidP="00E328EB">
      <w:pPr>
        <w:rPr>
          <w:rFonts w:ascii="Arial" w:hAnsi="Arial" w:cs="Arial"/>
          <w:color w:val="1F497D"/>
          <w:sz w:val="24"/>
          <w:szCs w:val="24"/>
          <w:lang w:val="en-ZA"/>
        </w:rPr>
      </w:pPr>
      <w:r w:rsidRPr="00E328EB">
        <w:rPr>
          <w:rFonts w:ascii="Arial" w:hAnsi="Arial" w:cs="Arial"/>
          <w:color w:val="1F497D"/>
          <w:sz w:val="24"/>
          <w:szCs w:val="24"/>
          <w:lang w:val="en-ZA"/>
        </w:rPr>
        <w:t>Tel. 073 614 5405</w:t>
      </w:r>
    </w:p>
    <w:p w14:paraId="0041E1E5" w14:textId="77777777" w:rsidR="00E328EB" w:rsidRPr="00E328EB" w:rsidRDefault="00E328EB" w:rsidP="00E328EB">
      <w:pPr>
        <w:rPr>
          <w:rFonts w:ascii="Arial" w:hAnsi="Arial" w:cs="Arial"/>
          <w:color w:val="1F497D"/>
          <w:sz w:val="24"/>
          <w:szCs w:val="24"/>
          <w:lang w:val="en-ZA"/>
        </w:rPr>
      </w:pPr>
      <w:hyperlink r:id="rId27" w:history="1">
        <w:r w:rsidRPr="00E328EB">
          <w:rPr>
            <w:rStyle w:val="Hyperlink"/>
            <w:rFonts w:ascii="Arial" w:hAnsi="Arial" w:cs="Arial"/>
            <w:sz w:val="24"/>
            <w:szCs w:val="24"/>
            <w:lang w:val="en-ZA"/>
          </w:rPr>
          <w:t>reservations@bakenskraal.com</w:t>
        </w:r>
      </w:hyperlink>
      <w:r w:rsidRPr="00E328EB">
        <w:rPr>
          <w:rFonts w:ascii="Arial" w:hAnsi="Arial" w:cs="Arial"/>
          <w:color w:val="1F497D"/>
          <w:sz w:val="24"/>
          <w:szCs w:val="24"/>
          <w:lang w:val="en-ZA"/>
        </w:rPr>
        <w:t xml:space="preserve"> /  </w:t>
      </w:r>
      <w:hyperlink r:id="rId28" w:history="1">
        <w:r w:rsidRPr="00E328EB">
          <w:rPr>
            <w:rStyle w:val="Hyperlink"/>
            <w:rFonts w:ascii="Arial" w:hAnsi="Arial" w:cs="Arial"/>
            <w:sz w:val="24"/>
            <w:szCs w:val="24"/>
            <w:lang w:val="en-ZA"/>
          </w:rPr>
          <w:t>www.bakenskraal.com</w:t>
        </w:r>
      </w:hyperlink>
    </w:p>
    <w:p w14:paraId="2BEE8BB1" w14:textId="77777777" w:rsidR="00E328EB" w:rsidRPr="00E328EB" w:rsidRDefault="00E328EB" w:rsidP="00E328EB">
      <w:pPr>
        <w:rPr>
          <w:rFonts w:ascii="Arial" w:hAnsi="Arial" w:cs="Arial"/>
          <w:color w:val="1F497D"/>
          <w:sz w:val="24"/>
          <w:szCs w:val="24"/>
          <w:lang w:val="en-ZA"/>
        </w:rPr>
      </w:pPr>
    </w:p>
    <w:p w14:paraId="7971D6E5" w14:textId="77777777" w:rsidR="00E328EB" w:rsidRPr="00E328EB" w:rsidRDefault="00E328EB" w:rsidP="00E328EB">
      <w:pPr>
        <w:rPr>
          <w:rFonts w:ascii="Arial" w:hAnsi="Arial" w:cs="Arial"/>
          <w:b/>
          <w:bCs/>
          <w:color w:val="1F497D"/>
          <w:sz w:val="24"/>
          <w:szCs w:val="24"/>
          <w:u w:val="single"/>
          <w:lang w:val="en-ZA"/>
        </w:rPr>
      </w:pPr>
      <w:r w:rsidRPr="00E328EB">
        <w:rPr>
          <w:rFonts w:ascii="Arial" w:hAnsi="Arial" w:cs="Arial"/>
          <w:b/>
          <w:bCs/>
          <w:color w:val="1F497D"/>
          <w:sz w:val="24"/>
          <w:szCs w:val="24"/>
          <w:u w:val="single"/>
          <w:lang w:val="en-ZA"/>
        </w:rPr>
        <w:t>De Denne Country Guesthouse</w:t>
      </w:r>
    </w:p>
    <w:p w14:paraId="0F94D42B" w14:textId="77777777" w:rsidR="00E328EB" w:rsidRPr="00E328EB" w:rsidRDefault="00E328EB" w:rsidP="00E328EB">
      <w:pPr>
        <w:rPr>
          <w:rFonts w:ascii="Arial" w:hAnsi="Arial" w:cs="Arial"/>
          <w:color w:val="1F497D"/>
          <w:sz w:val="24"/>
          <w:szCs w:val="24"/>
          <w:lang w:val="en-ZA"/>
        </w:rPr>
      </w:pPr>
      <w:r w:rsidRPr="00E328EB">
        <w:rPr>
          <w:rFonts w:ascii="Arial" w:hAnsi="Arial" w:cs="Arial"/>
          <w:color w:val="1F497D"/>
          <w:sz w:val="24"/>
          <w:szCs w:val="24"/>
          <w:lang w:val="en-ZA"/>
        </w:rPr>
        <w:t>Tel. 072 703 0488</w:t>
      </w:r>
    </w:p>
    <w:p w14:paraId="5B9C40FF" w14:textId="77777777" w:rsidR="00E328EB" w:rsidRPr="00E328EB" w:rsidRDefault="00E328EB" w:rsidP="00E328EB">
      <w:pPr>
        <w:rPr>
          <w:rFonts w:ascii="Arial" w:hAnsi="Arial" w:cs="Arial"/>
          <w:color w:val="1F497D"/>
          <w:sz w:val="24"/>
          <w:szCs w:val="24"/>
          <w:lang w:val="en-ZA"/>
        </w:rPr>
      </w:pPr>
      <w:hyperlink r:id="rId29" w:history="1">
        <w:r w:rsidRPr="00E328EB">
          <w:rPr>
            <w:rStyle w:val="Hyperlink"/>
            <w:rFonts w:ascii="Arial" w:hAnsi="Arial" w:cs="Arial"/>
            <w:sz w:val="24"/>
            <w:szCs w:val="24"/>
            <w:lang w:val="en-ZA"/>
          </w:rPr>
          <w:t>info@dedenne.com</w:t>
        </w:r>
      </w:hyperlink>
      <w:r w:rsidRPr="00E328EB">
        <w:rPr>
          <w:rFonts w:ascii="Arial" w:hAnsi="Arial" w:cs="Arial"/>
          <w:color w:val="1F497D"/>
          <w:sz w:val="24"/>
          <w:szCs w:val="24"/>
          <w:lang w:val="en-ZA"/>
        </w:rPr>
        <w:t xml:space="preserve"> / </w:t>
      </w:r>
      <w:hyperlink r:id="rId30" w:history="1">
        <w:r w:rsidRPr="00E328EB">
          <w:rPr>
            <w:rStyle w:val="Hyperlink"/>
            <w:rFonts w:ascii="Arial" w:hAnsi="Arial" w:cs="Arial"/>
            <w:sz w:val="24"/>
            <w:szCs w:val="24"/>
            <w:lang w:val="en-ZA"/>
          </w:rPr>
          <w:t>www.dedenne.com</w:t>
        </w:r>
      </w:hyperlink>
    </w:p>
    <w:p w14:paraId="14766C80" w14:textId="77777777" w:rsidR="00E328EB" w:rsidRPr="00E328EB" w:rsidRDefault="00E328EB" w:rsidP="00E328EB">
      <w:pPr>
        <w:rPr>
          <w:rFonts w:ascii="Arial" w:hAnsi="Arial" w:cs="Arial"/>
          <w:color w:val="1F497D"/>
          <w:sz w:val="24"/>
          <w:szCs w:val="24"/>
          <w:lang w:val="en-ZA"/>
        </w:rPr>
      </w:pPr>
    </w:p>
    <w:p w14:paraId="1E2D39A0" w14:textId="251E1D91" w:rsidR="00E328EB" w:rsidRPr="00E328EB" w:rsidRDefault="00E328EB" w:rsidP="00E328EB">
      <w:pPr>
        <w:rPr>
          <w:rFonts w:ascii="Arial" w:hAnsi="Arial" w:cs="Arial"/>
          <w:color w:val="1F497D"/>
          <w:sz w:val="24"/>
          <w:szCs w:val="24"/>
          <w:lang w:val="en-ZA"/>
        </w:rPr>
      </w:pPr>
      <w:r>
        <w:rPr>
          <w:rFonts w:ascii="Arial" w:hAnsi="Arial" w:cs="Arial"/>
          <w:color w:val="1F497D"/>
          <w:sz w:val="24"/>
          <w:szCs w:val="24"/>
          <w:lang w:val="en-ZA"/>
        </w:rPr>
        <w:t xml:space="preserve">Use this code when enquiring at </w:t>
      </w:r>
      <w:proofErr w:type="gramStart"/>
      <w:r>
        <w:rPr>
          <w:rFonts w:ascii="Arial" w:hAnsi="Arial" w:cs="Arial"/>
          <w:color w:val="1F497D"/>
          <w:sz w:val="24"/>
          <w:szCs w:val="24"/>
          <w:lang w:val="en-ZA"/>
        </w:rPr>
        <w:t>High</w:t>
      </w:r>
      <w:r w:rsidR="00503C0B">
        <w:rPr>
          <w:rFonts w:ascii="Arial" w:hAnsi="Arial" w:cs="Arial"/>
          <w:color w:val="1F497D"/>
          <w:sz w:val="24"/>
          <w:szCs w:val="24"/>
          <w:lang w:val="en-ZA"/>
        </w:rPr>
        <w:t>ga</w:t>
      </w:r>
      <w:r>
        <w:rPr>
          <w:rFonts w:ascii="Arial" w:hAnsi="Arial" w:cs="Arial"/>
          <w:color w:val="1F497D"/>
          <w:sz w:val="24"/>
          <w:szCs w:val="24"/>
          <w:lang w:val="en-ZA"/>
        </w:rPr>
        <w:t>te</w:t>
      </w:r>
      <w:r w:rsidRPr="00E328EB">
        <w:rPr>
          <w:rFonts w:ascii="Arial" w:hAnsi="Arial" w:cs="Arial"/>
          <w:color w:val="1F497D"/>
          <w:sz w:val="24"/>
          <w:szCs w:val="24"/>
          <w:lang w:val="en-ZA"/>
        </w:rPr>
        <w:t xml:space="preserve"> :</w:t>
      </w:r>
      <w:proofErr w:type="gramEnd"/>
      <w:r w:rsidRPr="00E328EB">
        <w:rPr>
          <w:rFonts w:ascii="Arial" w:hAnsi="Arial" w:cs="Arial"/>
          <w:color w:val="1F497D"/>
          <w:sz w:val="24"/>
          <w:szCs w:val="24"/>
          <w:lang w:val="en-ZA"/>
        </w:rPr>
        <w:t xml:space="preserve"> HG/EB 2026</w:t>
      </w:r>
    </w:p>
    <w:p w14:paraId="480881C5" w14:textId="77777777" w:rsidR="00E328EB" w:rsidRPr="00E328EB" w:rsidRDefault="00E328EB" w:rsidP="00E328EB">
      <w:pPr>
        <w:rPr>
          <w:rFonts w:ascii="Arial" w:hAnsi="Arial" w:cs="Arial"/>
          <w:color w:val="1F497D"/>
          <w:sz w:val="24"/>
          <w:szCs w:val="24"/>
          <w:lang w:val="en-ZA"/>
        </w:rPr>
      </w:pPr>
    </w:p>
    <w:p w14:paraId="3F5C96AC" w14:textId="77777777" w:rsidR="0030793B" w:rsidRPr="009F67C1" w:rsidRDefault="0030793B" w:rsidP="009F67C1">
      <w:pPr>
        <w:rPr>
          <w:rFonts w:ascii="Arial" w:hAnsi="Arial" w:cs="Arial"/>
          <w:b/>
          <w:bCs/>
          <w:sz w:val="24"/>
          <w:szCs w:val="24"/>
        </w:rPr>
      </w:pPr>
    </w:p>
    <w:sectPr w:rsidR="0030793B" w:rsidRPr="009F67C1" w:rsidSect="004C60C6">
      <w:headerReference w:type="default" r:id="rId31"/>
      <w:footerReference w:type="default" r:id="rId32"/>
      <w:pgSz w:w="11906" w:h="16838"/>
      <w:pgMar w:top="284" w:right="851" w:bottom="567" w:left="851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6F01C" w14:textId="77777777" w:rsidR="008D4537" w:rsidRDefault="008D4537" w:rsidP="0054379E">
      <w:r>
        <w:separator/>
      </w:r>
    </w:p>
  </w:endnote>
  <w:endnote w:type="continuationSeparator" w:id="0">
    <w:p w14:paraId="7A6F48A1" w14:textId="77777777" w:rsidR="008D4537" w:rsidRDefault="008D4537" w:rsidP="00543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0706E" w14:textId="4865FFF7" w:rsidR="00B1259D" w:rsidRPr="00B1259D" w:rsidRDefault="00B7234D">
    <w:pPr>
      <w:pStyle w:val="Footer"/>
      <w:rPr>
        <w:b/>
        <w:i/>
      </w:rPr>
    </w:pPr>
    <w:r>
      <w:rPr>
        <w:noProof/>
        <w:lang w:val="en-ZA" w:eastAsia="en-ZA"/>
      </w:rPr>
      <w:drawing>
        <wp:inline distT="0" distB="0" distL="0" distR="0" wp14:anchorId="6C2D3FF8" wp14:editId="1EFBFF23">
          <wp:extent cx="558800" cy="558800"/>
          <wp:effectExtent l="0" t="0" r="0" b="0"/>
          <wp:docPr id="7" name="Picture 7" descr="Wimpy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impy Log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5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C36ED" w:rsidRPr="004D201E">
      <w:rPr>
        <w:rFonts w:ascii="Arial" w:hAnsi="Arial" w:cs="Arial"/>
        <w:b/>
        <w:noProof/>
        <w:lang w:val="en-ZA" w:eastAsia="en-ZA"/>
      </w:rPr>
      <w:drawing>
        <wp:anchor distT="0" distB="0" distL="114300" distR="114300" simplePos="0" relativeHeight="251659264" behindDoc="0" locked="0" layoutInCell="1" allowOverlap="1" wp14:anchorId="4477A6E0" wp14:editId="3D49ABF4">
          <wp:simplePos x="0" y="0"/>
          <wp:positionH relativeFrom="column">
            <wp:posOffset>6196965</wp:posOffset>
          </wp:positionH>
          <wp:positionV relativeFrom="paragraph">
            <wp:posOffset>31471</wp:posOffset>
          </wp:positionV>
          <wp:extent cx="471601" cy="450850"/>
          <wp:effectExtent l="0" t="0" r="5080" b="6350"/>
          <wp:wrapNone/>
          <wp:docPr id="9" name="Picture 9" descr="C:\Users\Almari\Pictures\SA Biathl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lmari\Pictures\SA Biathlon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601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354DA">
      <w:rPr>
        <w:b/>
        <w:i/>
      </w:rPr>
      <w:t xml:space="preserve">  </w:t>
    </w:r>
    <w:r>
      <w:rPr>
        <w:b/>
        <w:i/>
      </w:rPr>
      <w:t xml:space="preserve">  </w:t>
    </w:r>
    <w:r w:rsidR="00A75366">
      <w:rPr>
        <w:b/>
        <w:i/>
      </w:rPr>
      <w:t xml:space="preserve"> </w:t>
    </w:r>
    <w:r w:rsidR="002875EF">
      <w:rPr>
        <w:b/>
        <w:i/>
      </w:rPr>
      <w:t xml:space="preserve">     </w:t>
    </w:r>
    <w:r w:rsidR="005354DA">
      <w:rPr>
        <w:b/>
        <w:i/>
        <w:noProof/>
      </w:rPr>
      <w:drawing>
        <wp:inline distT="0" distB="0" distL="0" distR="0" wp14:anchorId="08203389" wp14:editId="3BBFFA82">
          <wp:extent cx="1150620" cy="423644"/>
          <wp:effectExtent l="0" t="0" r="0" b="0"/>
          <wp:docPr id="201738602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3649" cy="42844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75366">
      <w:rPr>
        <w:b/>
        <w:i/>
      </w:rPr>
      <w:t xml:space="preserve">  </w:t>
    </w:r>
    <w:r w:rsidR="00E41B36">
      <w:rPr>
        <w:b/>
        <w:i/>
      </w:rPr>
      <w:t xml:space="preserve">        </w:t>
    </w:r>
    <w:r w:rsidR="00901071">
      <w:rPr>
        <w:b/>
        <w:i/>
      </w:rPr>
      <w:t xml:space="preserve"> </w:t>
    </w:r>
    <w:r w:rsidR="00B317FA">
      <w:rPr>
        <w:noProof/>
        <w:lang w:val="en-ZA" w:eastAsia="en-ZA"/>
      </w:rPr>
      <w:drawing>
        <wp:inline distT="0" distB="0" distL="0" distR="0" wp14:anchorId="4E567B8B" wp14:editId="66CE5D68">
          <wp:extent cx="781050" cy="440028"/>
          <wp:effectExtent l="0" t="0" r="0" b="0"/>
          <wp:docPr id="3" name="Picture 3" descr="Image result for oudtshoorn municipal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 result for oudtshoorn municipality log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272" cy="440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i/>
      </w:rPr>
      <w:t xml:space="preserve"> </w:t>
    </w:r>
    <w:r w:rsidR="004643E0">
      <w:rPr>
        <w:b/>
        <w:i/>
      </w:rPr>
      <w:t xml:space="preserve"> </w:t>
    </w:r>
    <w:r w:rsidR="002875EF">
      <w:rPr>
        <w:b/>
        <w:i/>
      </w:rPr>
      <w:t xml:space="preserve">     </w:t>
    </w:r>
    <w:r w:rsidR="004643E0">
      <w:rPr>
        <w:b/>
        <w:i/>
      </w:rPr>
      <w:t xml:space="preserve"> </w:t>
    </w:r>
    <w:r w:rsidR="00836F5F">
      <w:rPr>
        <w:b/>
        <w:i/>
      </w:rPr>
      <w:t xml:space="preserve"> </w:t>
    </w:r>
    <w:r>
      <w:rPr>
        <w:b/>
        <w:i/>
      </w:rPr>
      <w:t xml:space="preserve"> </w:t>
    </w:r>
    <w:r w:rsidR="00E41B36">
      <w:rPr>
        <w:b/>
        <w:i/>
      </w:rPr>
      <w:t xml:space="preserve">   </w:t>
    </w:r>
    <w:r w:rsidR="002875EF">
      <w:rPr>
        <w:b/>
        <w:i/>
      </w:rPr>
      <w:t xml:space="preserve"> </w:t>
    </w:r>
    <w:r w:rsidR="00836F5F">
      <w:rPr>
        <w:b/>
        <w:i/>
      </w:rPr>
      <w:t xml:space="preserve"> </w:t>
    </w:r>
    <w:r w:rsidR="00B1259D">
      <w:t xml:space="preserve"> </w:t>
    </w:r>
    <w:r w:rsidR="00E41B36">
      <w:rPr>
        <w:noProof/>
      </w:rPr>
      <w:drawing>
        <wp:inline distT="0" distB="0" distL="0" distR="0" wp14:anchorId="374795EC" wp14:editId="58CAE409">
          <wp:extent cx="1670685" cy="450850"/>
          <wp:effectExtent l="0" t="0" r="0" b="0"/>
          <wp:docPr id="12" name="Picture 12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Graphical user interface,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947" cy="4860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1259D">
      <w:rPr>
        <w:b/>
        <w:i/>
      </w:rPr>
      <w:t xml:space="preserve"> </w:t>
    </w:r>
    <w:r w:rsidR="001C36ED">
      <w:rPr>
        <w:b/>
        <w:i/>
      </w:rPr>
      <w:t xml:space="preserve"> </w:t>
    </w:r>
    <w:r w:rsidR="00A75366">
      <w:rPr>
        <w:b/>
        <w:i/>
      </w:rPr>
      <w:t xml:space="preserve"> </w:t>
    </w:r>
    <w:r w:rsidR="00836F5F">
      <w:rPr>
        <w:b/>
        <w:i/>
      </w:rPr>
      <w:t xml:space="preserve">  </w:t>
    </w:r>
    <w:r w:rsidR="002875EF">
      <w:rPr>
        <w:b/>
        <w:i/>
      </w:rPr>
      <w:t xml:space="preserve">    </w:t>
    </w:r>
    <w:r w:rsidR="00836F5F">
      <w:rPr>
        <w:b/>
        <w:i/>
      </w:rPr>
      <w:t xml:space="preserve"> </w:t>
    </w:r>
    <w:r>
      <w:rPr>
        <w:b/>
        <w:i/>
      </w:rPr>
      <w:t xml:space="preserve"> </w:t>
    </w:r>
    <w:r w:rsidR="00836F5F">
      <w:rPr>
        <w:b/>
        <w:i/>
      </w:rPr>
      <w:t xml:space="preserve">  </w:t>
    </w:r>
    <w:r w:rsidR="00A75366">
      <w:rPr>
        <w:b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D76F8" w14:textId="77777777" w:rsidR="008D4537" w:rsidRDefault="008D4537" w:rsidP="0054379E">
      <w:r>
        <w:separator/>
      </w:r>
    </w:p>
  </w:footnote>
  <w:footnote w:type="continuationSeparator" w:id="0">
    <w:p w14:paraId="2A4C266D" w14:textId="77777777" w:rsidR="008D4537" w:rsidRDefault="008D4537" w:rsidP="00543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3D60E" w14:textId="1D63ECAD" w:rsidR="00963A7A" w:rsidRDefault="005354DA" w:rsidP="00963A7A">
    <w:pPr>
      <w:pStyle w:val="NormalWeb"/>
    </w:pPr>
    <w:r>
      <w:t xml:space="preserve">    </w:t>
    </w:r>
    <w:r w:rsidR="00CD546B">
      <w:t xml:space="preserve">  </w:t>
    </w:r>
    <w:r>
      <w:t xml:space="preserve">     </w:t>
    </w:r>
  </w:p>
  <w:p w14:paraId="750389FD" w14:textId="3A74DBC9" w:rsidR="00963A7A" w:rsidRPr="00963A7A" w:rsidRDefault="005354DA" w:rsidP="00963A7A">
    <w:pPr>
      <w:rPr>
        <w:lang w:val="en-ZA"/>
      </w:rPr>
    </w:pPr>
    <w:r>
      <w:t xml:space="preserve">           </w:t>
    </w:r>
  </w:p>
  <w:p w14:paraId="5C959C38" w14:textId="40F91B0B" w:rsidR="00A05A90" w:rsidRDefault="00963A7A" w:rsidP="00A05A90">
    <w:pPr>
      <w:rPr>
        <w:rFonts w:ascii="Calibri" w:hAnsi="Calibri"/>
        <w:color w:val="1F497D"/>
        <w:lang w:val="en-ZA"/>
      </w:rPr>
    </w:pPr>
    <w:r w:rsidRPr="00963A7A">
      <w:rPr>
        <w:noProof/>
        <w:lang w:val="en-ZA"/>
      </w:rPr>
      <w:drawing>
        <wp:inline distT="0" distB="0" distL="0" distR="0" wp14:anchorId="57F21153" wp14:editId="69F6F507">
          <wp:extent cx="795147" cy="562708"/>
          <wp:effectExtent l="0" t="0" r="5080" b="8890"/>
          <wp:docPr id="721110487" name="Picture 1" descr="A logo for a marath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1110487" name="Picture 1" descr="A logo for a marath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3191" cy="5825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inorHAnsi" w:hAnsiTheme="minorHAnsi" w:cstheme="minorHAnsi"/>
        <w:b/>
        <w:i/>
        <w:sz w:val="40"/>
        <w:szCs w:val="40"/>
      </w:rPr>
      <w:t xml:space="preserve">           </w:t>
    </w:r>
    <w:r w:rsidR="009965BB" w:rsidRPr="00E1604C">
      <w:rPr>
        <w:rFonts w:asciiTheme="minorHAnsi" w:hAnsiTheme="minorHAnsi" w:cstheme="minorHAnsi"/>
        <w:b/>
        <w:i/>
        <w:sz w:val="40"/>
        <w:szCs w:val="40"/>
      </w:rPr>
      <w:t>EDEN</w:t>
    </w:r>
    <w:r w:rsidR="007C1EB8" w:rsidRPr="00E1604C">
      <w:rPr>
        <w:rFonts w:asciiTheme="minorHAnsi" w:hAnsiTheme="minorHAnsi" w:cstheme="minorHAnsi"/>
        <w:b/>
        <w:i/>
        <w:sz w:val="40"/>
        <w:szCs w:val="40"/>
      </w:rPr>
      <w:t xml:space="preserve"> TWEEKAMP•BIATHLON</w:t>
    </w:r>
    <w:r w:rsidR="009354B0">
      <w:rPr>
        <w:rFonts w:asciiTheme="minorHAnsi" w:hAnsiTheme="minorHAnsi" w:cstheme="minorHAnsi"/>
        <w:b/>
        <w:i/>
        <w:sz w:val="40"/>
        <w:szCs w:val="40"/>
      </w:rPr>
      <w:t xml:space="preserve">   </w:t>
    </w:r>
    <w:r w:rsidR="00A05A90">
      <w:rPr>
        <w:noProof/>
      </w:rPr>
      <w:t xml:space="preserve">                  </w:t>
    </w:r>
    <w:r w:rsidR="009965BB">
      <w:rPr>
        <w:noProof/>
        <w:lang w:val="en-ZA" w:eastAsia="en-ZA"/>
      </w:rPr>
      <w:drawing>
        <wp:inline distT="0" distB="0" distL="0" distR="0" wp14:anchorId="638D1B30" wp14:editId="17EA49EC">
          <wp:extent cx="639519" cy="611470"/>
          <wp:effectExtent l="0" t="0" r="8255" b="0"/>
          <wp:docPr id="8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1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702" cy="61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1604C">
      <w:t xml:space="preserve">     </w:t>
    </w:r>
    <w:r w:rsidR="00CD546B">
      <w:t xml:space="preserve">                                                                                            </w:t>
    </w:r>
    <w:r w:rsidR="007828FE">
      <w:t xml:space="preserve"> </w:t>
    </w:r>
    <w:r w:rsidR="007828FE" w:rsidRPr="007828FE">
      <w:rPr>
        <w:rFonts w:asciiTheme="minorHAnsi" w:hAnsiTheme="minorHAnsi" w:cstheme="minorHAnsi"/>
        <w:b/>
        <w:bCs/>
      </w:rPr>
      <w:t xml:space="preserve">NPO 275-527                </w:t>
    </w:r>
    <w:r w:rsidR="007828FE">
      <w:rPr>
        <w:rFonts w:asciiTheme="minorHAnsi" w:hAnsiTheme="minorHAnsi" w:cstheme="minorHAnsi"/>
        <w:b/>
        <w:bCs/>
      </w:rPr>
      <w:t xml:space="preserve">          </w:t>
    </w:r>
    <w:r w:rsidR="007828FE" w:rsidRPr="007828FE">
      <w:rPr>
        <w:rFonts w:asciiTheme="minorHAnsi" w:hAnsiTheme="minorHAnsi" w:cstheme="minorHAnsi"/>
        <w:b/>
        <w:bCs/>
      </w:rPr>
      <w:t xml:space="preserve">    </w:t>
    </w:r>
    <w:r w:rsidR="00A05A90">
      <w:rPr>
        <w:rFonts w:asciiTheme="minorHAnsi" w:hAnsiTheme="minorHAnsi" w:cstheme="minorHAnsi"/>
        <w:b/>
        <w:bCs/>
      </w:rPr>
      <w:t xml:space="preserve"> </w:t>
    </w:r>
    <w:r w:rsidR="00E1604C" w:rsidRPr="007828FE">
      <w:rPr>
        <w:rFonts w:asciiTheme="minorHAnsi" w:hAnsiTheme="minorHAnsi" w:cstheme="minorHAnsi"/>
        <w:b/>
        <w:noProof/>
        <w:lang w:eastAsia="en-ZA"/>
      </w:rPr>
      <w:t>108 Jan van Riebeeck Rd</w:t>
    </w:r>
    <w:r w:rsidR="0054379E" w:rsidRPr="007828FE">
      <w:rPr>
        <w:rFonts w:asciiTheme="minorHAnsi" w:hAnsiTheme="minorHAnsi" w:cstheme="minorHAnsi"/>
        <w:b/>
        <w:noProof/>
        <w:lang w:eastAsia="en-ZA"/>
      </w:rPr>
      <w:t>, OUDTSTHOORN, 662</w:t>
    </w:r>
    <w:r w:rsidR="00E1604C" w:rsidRPr="007828FE">
      <w:rPr>
        <w:rFonts w:asciiTheme="minorHAnsi" w:hAnsiTheme="minorHAnsi" w:cstheme="minorHAnsi"/>
        <w:b/>
        <w:noProof/>
        <w:lang w:eastAsia="en-ZA"/>
      </w:rPr>
      <w:t>5</w:t>
    </w:r>
    <w:r w:rsidR="00901071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E1604C" w:rsidRPr="007828FE">
      <w:rPr>
        <w:rFonts w:asciiTheme="minorHAnsi" w:hAnsiTheme="minorHAnsi" w:cstheme="minorHAnsi"/>
        <w:b/>
        <w:noProof/>
        <w:lang w:eastAsia="en-ZA"/>
      </w:rPr>
      <w:t xml:space="preserve">   </w:t>
    </w:r>
    <w:r w:rsidR="0054379E" w:rsidRPr="007828FE">
      <w:rPr>
        <w:rFonts w:asciiTheme="minorHAnsi" w:hAnsiTheme="minorHAnsi" w:cstheme="minorHAnsi"/>
        <w:b/>
        <w:noProof/>
        <w:lang w:eastAsia="en-ZA"/>
      </w:rPr>
      <w:t>082-</w:t>
    </w:r>
    <w:r w:rsidR="005A5AB6">
      <w:rPr>
        <w:rFonts w:asciiTheme="minorHAnsi" w:hAnsiTheme="minorHAnsi" w:cstheme="minorHAnsi"/>
        <w:b/>
        <w:noProof/>
        <w:lang w:eastAsia="en-ZA"/>
      </w:rPr>
      <w:t>7734901</w:t>
    </w:r>
    <w:r w:rsidR="00A05A90">
      <w:rPr>
        <w:rFonts w:asciiTheme="minorHAnsi" w:hAnsiTheme="minorHAnsi" w:cstheme="minorHAnsi"/>
        <w:b/>
        <w:noProof/>
        <w:lang w:eastAsia="en-ZA"/>
      </w:rPr>
      <w:t xml:space="preserve"> </w:t>
    </w:r>
    <w:r w:rsidR="0054379E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7828FE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A07D10">
      <w:rPr>
        <w:rFonts w:asciiTheme="minorHAnsi" w:hAnsiTheme="minorHAnsi" w:cstheme="minorHAnsi"/>
        <w:b/>
        <w:noProof/>
        <w:lang w:eastAsia="en-ZA"/>
      </w:rPr>
      <w:t xml:space="preserve">    </w:t>
    </w:r>
    <w:r w:rsidR="004802DF">
      <w:rPr>
        <w:rFonts w:asciiTheme="minorHAnsi" w:hAnsiTheme="minorHAnsi" w:cstheme="minorHAnsi"/>
        <w:b/>
        <w:noProof/>
        <w:lang w:eastAsia="en-ZA"/>
      </w:rPr>
      <w:t xml:space="preserve">  </w:t>
    </w:r>
    <w:hyperlink r:id="rId3" w:history="1">
      <w:r w:rsidR="00C262B3" w:rsidRPr="00C636EC">
        <w:rPr>
          <w:rStyle w:val="Hyperlink"/>
          <w:rFonts w:asciiTheme="minorHAnsi" w:hAnsiTheme="minorHAnsi" w:cstheme="minorHAnsi"/>
          <w:b/>
          <w:bCs/>
        </w:rPr>
        <w:t>davesusvdw@gmail.com</w:t>
      </w:r>
    </w:hyperlink>
  </w:p>
  <w:p w14:paraId="023CFB0F" w14:textId="77777777" w:rsidR="00E93C3E" w:rsidRDefault="007828FE" w:rsidP="00A802D1">
    <w:pPr>
      <w:pStyle w:val="Header"/>
      <w:jc w:val="right"/>
      <w:rPr>
        <w:rFonts w:asciiTheme="minorHAnsi" w:hAnsiTheme="minorHAnsi" w:cstheme="minorHAnsi"/>
        <w:b/>
        <w:i/>
        <w:noProof/>
        <w:color w:val="FF0000"/>
        <w:lang w:eastAsia="en-ZA"/>
      </w:rPr>
    </w:pPr>
    <w:r w:rsidRPr="007828FE">
      <w:rPr>
        <w:rFonts w:asciiTheme="minorHAnsi" w:hAnsiTheme="minorHAnsi" w:cstheme="minorHAnsi"/>
        <w:b/>
        <w:noProof/>
        <w:lang w:eastAsia="en-ZA"/>
      </w:rPr>
      <w:t xml:space="preserve">             </w:t>
    </w:r>
    <w:r w:rsidR="0054379E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7C1EB8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54379E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AC2E39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9354B0" w:rsidRPr="007828FE">
      <w:rPr>
        <w:rFonts w:asciiTheme="minorHAnsi" w:hAnsiTheme="minorHAnsi" w:cstheme="minorHAnsi"/>
        <w:b/>
        <w:noProof/>
        <w:lang w:eastAsia="en-ZA"/>
      </w:rPr>
      <w:t xml:space="preserve">   </w:t>
    </w:r>
    <w:hyperlink r:id="rId4" w:history="1">
      <w:r w:rsidR="00A802D1" w:rsidRPr="00365DAA">
        <w:rPr>
          <w:rStyle w:val="Hyperlink"/>
          <w:rFonts w:asciiTheme="minorHAnsi" w:hAnsiTheme="minorHAnsi" w:cstheme="minorHAnsi"/>
          <w:b/>
          <w:noProof/>
          <w:lang w:eastAsia="en-ZA"/>
        </w:rPr>
        <w:t>www.edenbiathlon.com</w:t>
      </w:r>
    </w:hyperlink>
    <w:r w:rsidR="00A802D1">
      <w:rPr>
        <w:rFonts w:asciiTheme="minorHAnsi" w:hAnsiTheme="minorHAnsi" w:cstheme="minorHAnsi"/>
        <w:b/>
        <w:noProof/>
        <w:lang w:eastAsia="en-ZA"/>
      </w:rPr>
      <w:t xml:space="preserve"> </w:t>
    </w:r>
    <w:r w:rsidR="00DA5953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  </w:t>
    </w:r>
  </w:p>
  <w:p w14:paraId="2988EFC7" w14:textId="1A44CFD8" w:rsidR="00DA5953" w:rsidRPr="00DA5953" w:rsidRDefault="00E93C3E" w:rsidP="0062408A">
    <w:pPr>
      <w:pStyle w:val="Header"/>
      <w:jc w:val="center"/>
      <w:rPr>
        <w:i/>
        <w:noProof/>
        <w:color w:val="FF0000"/>
        <w:lang w:eastAsia="en-ZA"/>
      </w:rPr>
    </w:pPr>
    <w:r>
      <w:rPr>
        <w:rFonts w:asciiTheme="minorHAnsi" w:hAnsiTheme="minorHAnsi" w:cstheme="minorHAnsi"/>
        <w:b/>
        <w:iCs/>
        <w:noProof/>
        <w:color w:val="0070C0"/>
        <w:sz w:val="24"/>
        <w:szCs w:val="24"/>
        <w:lang w:eastAsia="en-ZA"/>
      </w:rPr>
      <w:t>WESTERN CAPE BIATHLON FORUM</w:t>
    </w:r>
    <w:r w:rsidR="00DA5953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 </w:t>
    </w:r>
    <w:r>
      <w:rPr>
        <w:rFonts w:asciiTheme="minorHAnsi" w:hAnsiTheme="minorHAnsi" w:cstheme="minorHAnsi"/>
        <w:b/>
        <w:i/>
        <w:noProof/>
        <w:color w:val="FF0000"/>
        <w:lang w:eastAsia="en-ZA"/>
      </w:rPr>
      <w:drawing>
        <wp:inline distT="0" distB="0" distL="0" distR="0" wp14:anchorId="5B4893CB" wp14:editId="2D54C1AC">
          <wp:extent cx="373380" cy="355600"/>
          <wp:effectExtent l="0" t="0" r="7620" b="6350"/>
          <wp:docPr id="16471201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831" cy="3569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A5953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</w:t>
    </w:r>
    <w:r>
      <w:rPr>
        <w:noProof/>
      </w:rPr>
      <w:drawing>
        <wp:inline distT="0" distB="0" distL="0" distR="0" wp14:anchorId="05AC7A42" wp14:editId="7746D1C6">
          <wp:extent cx="594157" cy="327660"/>
          <wp:effectExtent l="0" t="0" r="0" b="0"/>
          <wp:docPr id="1790150891" name="Picture 1" descr="A red and blu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0150891" name="Picture 1" descr="A red and blu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530" cy="3339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A5953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   </w:t>
    </w:r>
    <w:r w:rsidR="005C4BF9">
      <w:rPr>
        <w:rFonts w:asciiTheme="minorHAnsi" w:hAnsiTheme="minorHAnsi" w:cstheme="minorHAnsi"/>
        <w:b/>
        <w:i/>
        <w:noProof/>
        <w:color w:val="FF0000"/>
        <w:lang w:eastAsia="en-ZA"/>
      </w:rPr>
      <w:drawing>
        <wp:inline distT="0" distB="0" distL="0" distR="0" wp14:anchorId="67BE9B4E" wp14:editId="78C110A8">
          <wp:extent cx="358140" cy="358140"/>
          <wp:effectExtent l="0" t="0" r="3810" b="3810"/>
          <wp:docPr id="1799744518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140" cy="358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A5953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                                                 </w:t>
    </w:r>
    <w:r w:rsidR="00CD546B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 </w:t>
    </w:r>
    <w:r w:rsidR="009354B0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                                                                                 </w:t>
    </w:r>
    <w:r w:rsidR="00CD546B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</w:t>
    </w:r>
    <w:r w:rsidR="003042C0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                                                </w:t>
    </w:r>
    <w:r w:rsidR="00DA5953">
      <w:rPr>
        <w:b/>
        <w:i/>
        <w:noProof/>
        <w:color w:val="FF0000"/>
        <w:sz w:val="16"/>
        <w:szCs w:val="16"/>
        <w:lang w:eastAsia="en-ZA"/>
      </w:rPr>
      <w:t xml:space="preserve">   </w:t>
    </w:r>
  </w:p>
  <w:p w14:paraId="05637DDD" w14:textId="77777777" w:rsidR="00DB613E" w:rsidRDefault="00000000">
    <w:pPr>
      <w:pStyle w:val="Header"/>
      <w:rPr>
        <w:b/>
        <w:noProof/>
        <w:lang w:eastAsia="en-ZA"/>
      </w:rPr>
    </w:pPr>
    <w:r>
      <w:rPr>
        <w:b/>
        <w:noProof/>
        <w:lang w:eastAsia="en-ZA"/>
      </w:rPr>
      <w:pict w14:anchorId="68F3CDDB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3518E"/>
    <w:multiLevelType w:val="hybridMultilevel"/>
    <w:tmpl w:val="16F05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F63DE"/>
    <w:multiLevelType w:val="hybridMultilevel"/>
    <w:tmpl w:val="EB140810"/>
    <w:lvl w:ilvl="0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A2525E"/>
    <w:multiLevelType w:val="hybridMultilevel"/>
    <w:tmpl w:val="0FBAB4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A22CE"/>
    <w:multiLevelType w:val="hybridMultilevel"/>
    <w:tmpl w:val="CB447E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0293F"/>
    <w:multiLevelType w:val="hybridMultilevel"/>
    <w:tmpl w:val="288E42C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16DD5"/>
    <w:multiLevelType w:val="hybridMultilevel"/>
    <w:tmpl w:val="A6104FF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95376"/>
    <w:multiLevelType w:val="hybridMultilevel"/>
    <w:tmpl w:val="17CC61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86705"/>
    <w:multiLevelType w:val="hybridMultilevel"/>
    <w:tmpl w:val="EBF246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44CF5"/>
    <w:multiLevelType w:val="hybridMultilevel"/>
    <w:tmpl w:val="05C4B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3367CC"/>
    <w:multiLevelType w:val="hybridMultilevel"/>
    <w:tmpl w:val="3A9CEF60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3C3AB4"/>
    <w:multiLevelType w:val="hybridMultilevel"/>
    <w:tmpl w:val="82A6815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42470E"/>
    <w:multiLevelType w:val="hybridMultilevel"/>
    <w:tmpl w:val="3D8C862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5064C2"/>
    <w:multiLevelType w:val="hybridMultilevel"/>
    <w:tmpl w:val="6778CA9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0C190B"/>
    <w:multiLevelType w:val="hybridMultilevel"/>
    <w:tmpl w:val="CE24C456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36F5E6B"/>
    <w:multiLevelType w:val="hybridMultilevel"/>
    <w:tmpl w:val="1DCC9ED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1949AF"/>
    <w:multiLevelType w:val="hybridMultilevel"/>
    <w:tmpl w:val="2E70F552"/>
    <w:lvl w:ilvl="0" w:tplc="1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355E03DD"/>
    <w:multiLevelType w:val="hybridMultilevel"/>
    <w:tmpl w:val="507E880E"/>
    <w:lvl w:ilvl="0" w:tplc="1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6AC111E"/>
    <w:multiLevelType w:val="hybridMultilevel"/>
    <w:tmpl w:val="42205AC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CA0BB2"/>
    <w:multiLevelType w:val="hybridMultilevel"/>
    <w:tmpl w:val="CD223D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2069E8"/>
    <w:multiLevelType w:val="hybridMultilevel"/>
    <w:tmpl w:val="710089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2A443C"/>
    <w:multiLevelType w:val="hybridMultilevel"/>
    <w:tmpl w:val="0B5873C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24672D"/>
    <w:multiLevelType w:val="hybridMultilevel"/>
    <w:tmpl w:val="CA6624B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E36AD0"/>
    <w:multiLevelType w:val="hybridMultilevel"/>
    <w:tmpl w:val="F9DE70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9810F8"/>
    <w:multiLevelType w:val="hybridMultilevel"/>
    <w:tmpl w:val="7368DD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F93000"/>
    <w:multiLevelType w:val="hybridMultilevel"/>
    <w:tmpl w:val="61C88DD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ACE7549"/>
    <w:multiLevelType w:val="hybridMultilevel"/>
    <w:tmpl w:val="AE78E8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5F3E40"/>
    <w:multiLevelType w:val="hybridMultilevel"/>
    <w:tmpl w:val="B644CDF2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3057D81"/>
    <w:multiLevelType w:val="hybridMultilevel"/>
    <w:tmpl w:val="361A037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063176"/>
    <w:multiLevelType w:val="hybridMultilevel"/>
    <w:tmpl w:val="8E689604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9B345B0"/>
    <w:multiLevelType w:val="hybridMultilevel"/>
    <w:tmpl w:val="691E33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DA750A"/>
    <w:multiLevelType w:val="hybridMultilevel"/>
    <w:tmpl w:val="B74463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305302"/>
    <w:multiLevelType w:val="hybridMultilevel"/>
    <w:tmpl w:val="C53876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BE0A1A"/>
    <w:multiLevelType w:val="hybridMultilevel"/>
    <w:tmpl w:val="B2C25780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52B52D2"/>
    <w:multiLevelType w:val="hybridMultilevel"/>
    <w:tmpl w:val="68E2409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2E2414"/>
    <w:multiLevelType w:val="hybridMultilevel"/>
    <w:tmpl w:val="11E045D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EB0519"/>
    <w:multiLevelType w:val="hybridMultilevel"/>
    <w:tmpl w:val="9210EB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650736">
    <w:abstractNumId w:val="29"/>
  </w:num>
  <w:num w:numId="2" w16cid:durableId="1964313274">
    <w:abstractNumId w:val="18"/>
  </w:num>
  <w:num w:numId="3" w16cid:durableId="851381166">
    <w:abstractNumId w:val="23"/>
  </w:num>
  <w:num w:numId="4" w16cid:durableId="2128157987">
    <w:abstractNumId w:val="3"/>
  </w:num>
  <w:num w:numId="5" w16cid:durableId="1893157482">
    <w:abstractNumId w:val="30"/>
  </w:num>
  <w:num w:numId="6" w16cid:durableId="1009677886">
    <w:abstractNumId w:val="33"/>
  </w:num>
  <w:num w:numId="7" w16cid:durableId="360937960">
    <w:abstractNumId w:val="10"/>
  </w:num>
  <w:num w:numId="8" w16cid:durableId="141539844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1356705">
    <w:abstractNumId w:val="28"/>
  </w:num>
  <w:num w:numId="10" w16cid:durableId="1394308968">
    <w:abstractNumId w:val="22"/>
  </w:num>
  <w:num w:numId="11" w16cid:durableId="27266073">
    <w:abstractNumId w:val="34"/>
  </w:num>
  <w:num w:numId="12" w16cid:durableId="1790590610">
    <w:abstractNumId w:val="5"/>
  </w:num>
  <w:num w:numId="13" w16cid:durableId="874540074">
    <w:abstractNumId w:val="11"/>
  </w:num>
  <w:num w:numId="14" w16cid:durableId="1090926837">
    <w:abstractNumId w:val="25"/>
  </w:num>
  <w:num w:numId="15" w16cid:durableId="1899126535">
    <w:abstractNumId w:val="20"/>
  </w:num>
  <w:num w:numId="16" w16cid:durableId="1412502046">
    <w:abstractNumId w:val="27"/>
  </w:num>
  <w:num w:numId="17" w16cid:durableId="457528045">
    <w:abstractNumId w:val="35"/>
  </w:num>
  <w:num w:numId="18" w16cid:durableId="1310817421">
    <w:abstractNumId w:val="12"/>
  </w:num>
  <w:num w:numId="19" w16cid:durableId="2021618301">
    <w:abstractNumId w:val="19"/>
  </w:num>
  <w:num w:numId="20" w16cid:durableId="1855682732">
    <w:abstractNumId w:val="15"/>
  </w:num>
  <w:num w:numId="21" w16cid:durableId="1703509286">
    <w:abstractNumId w:val="17"/>
  </w:num>
  <w:num w:numId="22" w16cid:durableId="1493333962">
    <w:abstractNumId w:val="2"/>
  </w:num>
  <w:num w:numId="23" w16cid:durableId="1141114063">
    <w:abstractNumId w:val="16"/>
  </w:num>
  <w:num w:numId="24" w16cid:durableId="81075275">
    <w:abstractNumId w:val="31"/>
  </w:num>
  <w:num w:numId="25" w16cid:durableId="1082410382">
    <w:abstractNumId w:val="24"/>
  </w:num>
  <w:num w:numId="26" w16cid:durableId="33816899">
    <w:abstractNumId w:val="21"/>
  </w:num>
  <w:num w:numId="27" w16cid:durableId="771970124">
    <w:abstractNumId w:val="32"/>
  </w:num>
  <w:num w:numId="28" w16cid:durableId="1476408186">
    <w:abstractNumId w:val="7"/>
  </w:num>
  <w:num w:numId="29" w16cid:durableId="1292902074">
    <w:abstractNumId w:val="26"/>
  </w:num>
  <w:num w:numId="30" w16cid:durableId="78527102">
    <w:abstractNumId w:val="14"/>
  </w:num>
  <w:num w:numId="31" w16cid:durableId="311564917">
    <w:abstractNumId w:val="9"/>
  </w:num>
  <w:num w:numId="32" w16cid:durableId="1733427827">
    <w:abstractNumId w:val="4"/>
  </w:num>
  <w:num w:numId="33" w16cid:durableId="1290627233">
    <w:abstractNumId w:val="0"/>
  </w:num>
  <w:num w:numId="34" w16cid:durableId="2080858386">
    <w:abstractNumId w:val="1"/>
  </w:num>
  <w:num w:numId="35" w16cid:durableId="1556310067">
    <w:abstractNumId w:val="13"/>
  </w:num>
  <w:num w:numId="36" w16cid:durableId="905604657">
    <w:abstractNumId w:val="6"/>
  </w:num>
  <w:num w:numId="37" w16cid:durableId="10567075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79E"/>
    <w:rsid w:val="00001675"/>
    <w:rsid w:val="000030B6"/>
    <w:rsid w:val="00005EB2"/>
    <w:rsid w:val="00015119"/>
    <w:rsid w:val="00021E66"/>
    <w:rsid w:val="00022DB2"/>
    <w:rsid w:val="00030065"/>
    <w:rsid w:val="000308F0"/>
    <w:rsid w:val="00033714"/>
    <w:rsid w:val="00036BF1"/>
    <w:rsid w:val="000418BB"/>
    <w:rsid w:val="000431DC"/>
    <w:rsid w:val="00057B3F"/>
    <w:rsid w:val="000707CB"/>
    <w:rsid w:val="00083C14"/>
    <w:rsid w:val="000C271A"/>
    <w:rsid w:val="000C38A8"/>
    <w:rsid w:val="000C739F"/>
    <w:rsid w:val="000E4426"/>
    <w:rsid w:val="000E483C"/>
    <w:rsid w:val="000E64C8"/>
    <w:rsid w:val="001044F3"/>
    <w:rsid w:val="001065B8"/>
    <w:rsid w:val="001066FC"/>
    <w:rsid w:val="001132F2"/>
    <w:rsid w:val="00116C0D"/>
    <w:rsid w:val="001178A9"/>
    <w:rsid w:val="00127CD4"/>
    <w:rsid w:val="001322DB"/>
    <w:rsid w:val="00133CE6"/>
    <w:rsid w:val="001607A9"/>
    <w:rsid w:val="001757F7"/>
    <w:rsid w:val="00177E36"/>
    <w:rsid w:val="001A0F6C"/>
    <w:rsid w:val="001A19F6"/>
    <w:rsid w:val="001A4C9A"/>
    <w:rsid w:val="001C25B8"/>
    <w:rsid w:val="001C31BB"/>
    <w:rsid w:val="001C36ED"/>
    <w:rsid w:val="001D04FF"/>
    <w:rsid w:val="001D3CF2"/>
    <w:rsid w:val="001D6DFE"/>
    <w:rsid w:val="00213C63"/>
    <w:rsid w:val="00220DEF"/>
    <w:rsid w:val="002308B4"/>
    <w:rsid w:val="00236361"/>
    <w:rsid w:val="002609AA"/>
    <w:rsid w:val="002622CA"/>
    <w:rsid w:val="00266FD9"/>
    <w:rsid w:val="00273A4A"/>
    <w:rsid w:val="00281821"/>
    <w:rsid w:val="00284FC2"/>
    <w:rsid w:val="0028607F"/>
    <w:rsid w:val="002875EF"/>
    <w:rsid w:val="0028792C"/>
    <w:rsid w:val="002973CD"/>
    <w:rsid w:val="002A7E95"/>
    <w:rsid w:val="002A7F8D"/>
    <w:rsid w:val="002B4E8A"/>
    <w:rsid w:val="002C5B60"/>
    <w:rsid w:val="002C5C8C"/>
    <w:rsid w:val="002D696A"/>
    <w:rsid w:val="002E5282"/>
    <w:rsid w:val="002F1606"/>
    <w:rsid w:val="002F1C21"/>
    <w:rsid w:val="002F329B"/>
    <w:rsid w:val="002F4A25"/>
    <w:rsid w:val="003000A3"/>
    <w:rsid w:val="003042C0"/>
    <w:rsid w:val="003055B5"/>
    <w:rsid w:val="0030793B"/>
    <w:rsid w:val="00307F3C"/>
    <w:rsid w:val="003203BB"/>
    <w:rsid w:val="00321C25"/>
    <w:rsid w:val="0034585D"/>
    <w:rsid w:val="003468FE"/>
    <w:rsid w:val="003572E7"/>
    <w:rsid w:val="00364F08"/>
    <w:rsid w:val="003716D8"/>
    <w:rsid w:val="0037794C"/>
    <w:rsid w:val="003820A3"/>
    <w:rsid w:val="003853B1"/>
    <w:rsid w:val="00385522"/>
    <w:rsid w:val="003907E4"/>
    <w:rsid w:val="00394B02"/>
    <w:rsid w:val="003A1DC9"/>
    <w:rsid w:val="003B0701"/>
    <w:rsid w:val="003C1C72"/>
    <w:rsid w:val="003C4837"/>
    <w:rsid w:val="003C500D"/>
    <w:rsid w:val="003D1A24"/>
    <w:rsid w:val="003D36F1"/>
    <w:rsid w:val="003D6A60"/>
    <w:rsid w:val="003E04FC"/>
    <w:rsid w:val="00403603"/>
    <w:rsid w:val="00415C22"/>
    <w:rsid w:val="00416629"/>
    <w:rsid w:val="00430CDF"/>
    <w:rsid w:val="00436362"/>
    <w:rsid w:val="00442611"/>
    <w:rsid w:val="00447640"/>
    <w:rsid w:val="00457287"/>
    <w:rsid w:val="00457601"/>
    <w:rsid w:val="00462FEA"/>
    <w:rsid w:val="0046367E"/>
    <w:rsid w:val="004643E0"/>
    <w:rsid w:val="00465199"/>
    <w:rsid w:val="004802DF"/>
    <w:rsid w:val="004B25C2"/>
    <w:rsid w:val="004B3263"/>
    <w:rsid w:val="004C0DF1"/>
    <w:rsid w:val="004C60C6"/>
    <w:rsid w:val="004D264C"/>
    <w:rsid w:val="004D2715"/>
    <w:rsid w:val="004D541F"/>
    <w:rsid w:val="004F1F8D"/>
    <w:rsid w:val="004F3A33"/>
    <w:rsid w:val="00503C0B"/>
    <w:rsid w:val="00507839"/>
    <w:rsid w:val="0051156C"/>
    <w:rsid w:val="00521820"/>
    <w:rsid w:val="00523156"/>
    <w:rsid w:val="0052742E"/>
    <w:rsid w:val="00531C0D"/>
    <w:rsid w:val="005354DA"/>
    <w:rsid w:val="005422B8"/>
    <w:rsid w:val="0054379E"/>
    <w:rsid w:val="00552A97"/>
    <w:rsid w:val="00561A15"/>
    <w:rsid w:val="00581D18"/>
    <w:rsid w:val="00582F94"/>
    <w:rsid w:val="0058412C"/>
    <w:rsid w:val="00594AE3"/>
    <w:rsid w:val="00595DF1"/>
    <w:rsid w:val="005A5AB6"/>
    <w:rsid w:val="005C4BF9"/>
    <w:rsid w:val="005C7BDC"/>
    <w:rsid w:val="005D0A14"/>
    <w:rsid w:val="005D367E"/>
    <w:rsid w:val="005D64A8"/>
    <w:rsid w:val="005F2271"/>
    <w:rsid w:val="005F625E"/>
    <w:rsid w:val="00603112"/>
    <w:rsid w:val="00607A85"/>
    <w:rsid w:val="00612452"/>
    <w:rsid w:val="006209E8"/>
    <w:rsid w:val="006236AD"/>
    <w:rsid w:val="0062388E"/>
    <w:rsid w:val="0062408A"/>
    <w:rsid w:val="00643BED"/>
    <w:rsid w:val="00644039"/>
    <w:rsid w:val="0065342D"/>
    <w:rsid w:val="00654D2B"/>
    <w:rsid w:val="00656050"/>
    <w:rsid w:val="00671673"/>
    <w:rsid w:val="00682021"/>
    <w:rsid w:val="0068210B"/>
    <w:rsid w:val="0069597B"/>
    <w:rsid w:val="00696B33"/>
    <w:rsid w:val="006A667E"/>
    <w:rsid w:val="006B3EE9"/>
    <w:rsid w:val="006C18DC"/>
    <w:rsid w:val="006D22D5"/>
    <w:rsid w:val="006D3667"/>
    <w:rsid w:val="00704E49"/>
    <w:rsid w:val="007142F7"/>
    <w:rsid w:val="007468FE"/>
    <w:rsid w:val="007828FE"/>
    <w:rsid w:val="00790C51"/>
    <w:rsid w:val="007A2E7B"/>
    <w:rsid w:val="007A58EE"/>
    <w:rsid w:val="007B1AA8"/>
    <w:rsid w:val="007B3C94"/>
    <w:rsid w:val="007C1EB8"/>
    <w:rsid w:val="007C2ECE"/>
    <w:rsid w:val="007D2D49"/>
    <w:rsid w:val="007D2D54"/>
    <w:rsid w:val="007D45CE"/>
    <w:rsid w:val="007D5934"/>
    <w:rsid w:val="007D6AA2"/>
    <w:rsid w:val="007F2340"/>
    <w:rsid w:val="008018C1"/>
    <w:rsid w:val="00807C4C"/>
    <w:rsid w:val="00834359"/>
    <w:rsid w:val="00836F5F"/>
    <w:rsid w:val="00842C0B"/>
    <w:rsid w:val="00850A56"/>
    <w:rsid w:val="0088524A"/>
    <w:rsid w:val="00891512"/>
    <w:rsid w:val="008939B6"/>
    <w:rsid w:val="008A67BA"/>
    <w:rsid w:val="008B1F69"/>
    <w:rsid w:val="008C0F3A"/>
    <w:rsid w:val="008D4537"/>
    <w:rsid w:val="008E4BF3"/>
    <w:rsid w:val="008F3429"/>
    <w:rsid w:val="00901071"/>
    <w:rsid w:val="00914DAD"/>
    <w:rsid w:val="009220CC"/>
    <w:rsid w:val="00923371"/>
    <w:rsid w:val="009354B0"/>
    <w:rsid w:val="00942652"/>
    <w:rsid w:val="009430AF"/>
    <w:rsid w:val="009521F4"/>
    <w:rsid w:val="009535FB"/>
    <w:rsid w:val="00963A7A"/>
    <w:rsid w:val="00965093"/>
    <w:rsid w:val="00973F88"/>
    <w:rsid w:val="009804F6"/>
    <w:rsid w:val="00982BFB"/>
    <w:rsid w:val="00984843"/>
    <w:rsid w:val="009923EE"/>
    <w:rsid w:val="00994EB1"/>
    <w:rsid w:val="009965BB"/>
    <w:rsid w:val="009A67A9"/>
    <w:rsid w:val="009B6634"/>
    <w:rsid w:val="009E67BB"/>
    <w:rsid w:val="009E6E80"/>
    <w:rsid w:val="009F02D2"/>
    <w:rsid w:val="009F253C"/>
    <w:rsid w:val="009F31CD"/>
    <w:rsid w:val="009F612C"/>
    <w:rsid w:val="009F67C1"/>
    <w:rsid w:val="00A01CB2"/>
    <w:rsid w:val="00A05A90"/>
    <w:rsid w:val="00A07D10"/>
    <w:rsid w:val="00A148D0"/>
    <w:rsid w:val="00A233A1"/>
    <w:rsid w:val="00A44CB4"/>
    <w:rsid w:val="00A463CA"/>
    <w:rsid w:val="00A46FF6"/>
    <w:rsid w:val="00A562F4"/>
    <w:rsid w:val="00A56FAE"/>
    <w:rsid w:val="00A64AF1"/>
    <w:rsid w:val="00A67870"/>
    <w:rsid w:val="00A72B7F"/>
    <w:rsid w:val="00A75366"/>
    <w:rsid w:val="00A802D1"/>
    <w:rsid w:val="00A836E7"/>
    <w:rsid w:val="00A8377D"/>
    <w:rsid w:val="00A855E7"/>
    <w:rsid w:val="00A855EA"/>
    <w:rsid w:val="00A87DA8"/>
    <w:rsid w:val="00A90502"/>
    <w:rsid w:val="00AA4048"/>
    <w:rsid w:val="00AB07D0"/>
    <w:rsid w:val="00AC1209"/>
    <w:rsid w:val="00AC2E39"/>
    <w:rsid w:val="00AC46D9"/>
    <w:rsid w:val="00AC4BB1"/>
    <w:rsid w:val="00AC52D0"/>
    <w:rsid w:val="00AD65A3"/>
    <w:rsid w:val="00AF4126"/>
    <w:rsid w:val="00B0159C"/>
    <w:rsid w:val="00B038CE"/>
    <w:rsid w:val="00B0644E"/>
    <w:rsid w:val="00B07831"/>
    <w:rsid w:val="00B1259D"/>
    <w:rsid w:val="00B16B3A"/>
    <w:rsid w:val="00B2646C"/>
    <w:rsid w:val="00B317FA"/>
    <w:rsid w:val="00B32BF7"/>
    <w:rsid w:val="00B369D4"/>
    <w:rsid w:val="00B40A8C"/>
    <w:rsid w:val="00B514D1"/>
    <w:rsid w:val="00B52A20"/>
    <w:rsid w:val="00B57700"/>
    <w:rsid w:val="00B61071"/>
    <w:rsid w:val="00B650A2"/>
    <w:rsid w:val="00B7234D"/>
    <w:rsid w:val="00B75759"/>
    <w:rsid w:val="00B82186"/>
    <w:rsid w:val="00B83C1A"/>
    <w:rsid w:val="00B92D6B"/>
    <w:rsid w:val="00BA0147"/>
    <w:rsid w:val="00BA64DB"/>
    <w:rsid w:val="00BB2180"/>
    <w:rsid w:val="00BC560D"/>
    <w:rsid w:val="00BF29B0"/>
    <w:rsid w:val="00BF7239"/>
    <w:rsid w:val="00BF72F3"/>
    <w:rsid w:val="00BF7495"/>
    <w:rsid w:val="00BF7842"/>
    <w:rsid w:val="00C03F4B"/>
    <w:rsid w:val="00C05CF7"/>
    <w:rsid w:val="00C15056"/>
    <w:rsid w:val="00C20BC1"/>
    <w:rsid w:val="00C215EB"/>
    <w:rsid w:val="00C262B3"/>
    <w:rsid w:val="00C26BF8"/>
    <w:rsid w:val="00C3182F"/>
    <w:rsid w:val="00C3236E"/>
    <w:rsid w:val="00C33320"/>
    <w:rsid w:val="00C3422A"/>
    <w:rsid w:val="00C369B4"/>
    <w:rsid w:val="00C407CC"/>
    <w:rsid w:val="00C4520D"/>
    <w:rsid w:val="00C5292C"/>
    <w:rsid w:val="00C53652"/>
    <w:rsid w:val="00C71ABC"/>
    <w:rsid w:val="00C827FB"/>
    <w:rsid w:val="00C977D2"/>
    <w:rsid w:val="00CA3F21"/>
    <w:rsid w:val="00CA5D80"/>
    <w:rsid w:val="00CB32EC"/>
    <w:rsid w:val="00CB4B14"/>
    <w:rsid w:val="00CB4FBD"/>
    <w:rsid w:val="00CD546B"/>
    <w:rsid w:val="00CE3F18"/>
    <w:rsid w:val="00CE77B4"/>
    <w:rsid w:val="00CF19E5"/>
    <w:rsid w:val="00D02382"/>
    <w:rsid w:val="00D132EB"/>
    <w:rsid w:val="00D21379"/>
    <w:rsid w:val="00D215B9"/>
    <w:rsid w:val="00D27341"/>
    <w:rsid w:val="00D440E1"/>
    <w:rsid w:val="00D664CB"/>
    <w:rsid w:val="00D72D33"/>
    <w:rsid w:val="00D748F6"/>
    <w:rsid w:val="00D8548F"/>
    <w:rsid w:val="00D9217D"/>
    <w:rsid w:val="00D95F26"/>
    <w:rsid w:val="00DA26F0"/>
    <w:rsid w:val="00DA5953"/>
    <w:rsid w:val="00DA68A7"/>
    <w:rsid w:val="00DB613E"/>
    <w:rsid w:val="00DC3587"/>
    <w:rsid w:val="00DE1477"/>
    <w:rsid w:val="00DF51CF"/>
    <w:rsid w:val="00DF6E6D"/>
    <w:rsid w:val="00E06757"/>
    <w:rsid w:val="00E1177E"/>
    <w:rsid w:val="00E1604C"/>
    <w:rsid w:val="00E22B39"/>
    <w:rsid w:val="00E259D0"/>
    <w:rsid w:val="00E300F1"/>
    <w:rsid w:val="00E328EB"/>
    <w:rsid w:val="00E3475D"/>
    <w:rsid w:val="00E41B36"/>
    <w:rsid w:val="00E43816"/>
    <w:rsid w:val="00E52961"/>
    <w:rsid w:val="00E53096"/>
    <w:rsid w:val="00E57603"/>
    <w:rsid w:val="00E66264"/>
    <w:rsid w:val="00E760DF"/>
    <w:rsid w:val="00E82771"/>
    <w:rsid w:val="00E93C3E"/>
    <w:rsid w:val="00EA58E6"/>
    <w:rsid w:val="00EB19C1"/>
    <w:rsid w:val="00F05028"/>
    <w:rsid w:val="00F10E7D"/>
    <w:rsid w:val="00F16850"/>
    <w:rsid w:val="00F4336D"/>
    <w:rsid w:val="00F47F9E"/>
    <w:rsid w:val="00F518C6"/>
    <w:rsid w:val="00F56C91"/>
    <w:rsid w:val="00F633D8"/>
    <w:rsid w:val="00F875B5"/>
    <w:rsid w:val="00F90E5E"/>
    <w:rsid w:val="00F911EF"/>
    <w:rsid w:val="00F91B62"/>
    <w:rsid w:val="00FA58E8"/>
    <w:rsid w:val="00FA59A5"/>
    <w:rsid w:val="00FB1969"/>
    <w:rsid w:val="00FB479F"/>
    <w:rsid w:val="00FC2462"/>
    <w:rsid w:val="00FC4A34"/>
    <w:rsid w:val="00FC64D3"/>
    <w:rsid w:val="00FD7EB7"/>
    <w:rsid w:val="00FE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3BB2363"/>
  <w15:docId w15:val="{0FA2726F-C16C-417E-B86B-2B7AA672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F9E"/>
    <w:pPr>
      <w:spacing w:after="0" w:line="240" w:lineRule="auto"/>
    </w:pPr>
    <w:rPr>
      <w:rFonts w:ascii="Comic Sans MS" w:eastAsia="Times New Roman" w:hAnsi="Comic Sans MS" w:cs="Times New Roman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6A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973F88"/>
    <w:pPr>
      <w:keepNext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3F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37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379E"/>
  </w:style>
  <w:style w:type="paragraph" w:styleId="Footer">
    <w:name w:val="footer"/>
    <w:basedOn w:val="Normal"/>
    <w:link w:val="FooterChar"/>
    <w:uiPriority w:val="99"/>
    <w:unhideWhenUsed/>
    <w:rsid w:val="005437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379E"/>
  </w:style>
  <w:style w:type="paragraph" w:styleId="BalloonText">
    <w:name w:val="Balloon Text"/>
    <w:basedOn w:val="Normal"/>
    <w:link w:val="BalloonTextChar"/>
    <w:uiPriority w:val="99"/>
    <w:semiHidden/>
    <w:unhideWhenUsed/>
    <w:rsid w:val="005437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79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54379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973F88"/>
    <w:rPr>
      <w:rFonts w:ascii="Comic Sans MS" w:eastAsia="Times New Roman" w:hAnsi="Comic Sans MS" w:cs="Times New Roman"/>
      <w:b/>
      <w:bCs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3F8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FE1811"/>
    <w:pPr>
      <w:ind w:left="720"/>
      <w:contextualSpacing/>
    </w:pPr>
  </w:style>
  <w:style w:type="table" w:styleId="TableGrid">
    <w:name w:val="Table Grid"/>
    <w:basedOn w:val="TableNormal"/>
    <w:uiPriority w:val="59"/>
    <w:rsid w:val="00385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D6A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D367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3475D"/>
    <w:pPr>
      <w:spacing w:after="0" w:line="240" w:lineRule="auto"/>
    </w:pPr>
    <w:rPr>
      <w:rFonts w:ascii="Comic Sans MS" w:eastAsia="Times New Roman" w:hAnsi="Comic Sans MS" w:cs="Times New Roman"/>
      <w:sz w:val="20"/>
      <w:szCs w:val="20"/>
      <w:lang w:val="en-GB"/>
    </w:rPr>
  </w:style>
  <w:style w:type="paragraph" w:styleId="NormalWeb">
    <w:name w:val="Normal (Web)"/>
    <w:basedOn w:val="Normal"/>
    <w:uiPriority w:val="99"/>
    <w:semiHidden/>
    <w:unhideWhenUsed/>
    <w:rsid w:val="00963A7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hyperlink" Target="tel:27442792532" TargetMode="External"/><Relationship Id="rId26" Type="http://schemas.openxmlformats.org/officeDocument/2006/relationships/hyperlink" Target="http://www.mooiplaasguesthouse.co.za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ogle.com/search?q=PINEHURST+SCHOOL+HOSTEL+OUDTSHOORN&amp;oq=PINEHURST+SCHOOL+HOSTEL+OUDTSHOORN&amp;gs_lcrp=EgZjaHJvbWUyBggAEEUYOTIKCAEQABiABBiiBDIHCAIQABjvBTIKCAMQABiABBiiBDIKCAQQABiABBiiBDIHCAUQABjvBdIBCjM4MjA5ajBqMTWoAgiwAgHxBSErJWG2jPcW&amp;sourceid=chrome&amp;ie=UTF-8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cid:image002.jpg@01DC55FE.EFB2D140" TargetMode="External"/><Relationship Id="rId17" Type="http://schemas.openxmlformats.org/officeDocument/2006/relationships/hyperlink" Target="https://www.oudtshoorn.com/accommodation/" TargetMode="External"/><Relationship Id="rId25" Type="http://schemas.openxmlformats.org/officeDocument/2006/relationships/hyperlink" Target="mailto:info@mooiplaasguesthouse.co.za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cid:image004.png@01DC55FE.EFB2D140" TargetMode="External"/><Relationship Id="rId20" Type="http://schemas.openxmlformats.org/officeDocument/2006/relationships/hyperlink" Target="https://www.google.com/search?gs_ssp=eJzj4tZP1zcsSSmsMM4tMGC0UjWoMExJMU02tEgzNk1NTjQyN7UyqLAwtjRKNbWwME0zSTK0MDH04ssvTSkpzsjPL8pTyMzLAwCpEhR3&amp;q=oudtshoorn+inn&amp;oq=oudtshoorn+inn&amp;gs_lcrp=EgZjaHJvbWUqGQgBEC4YrwEYxwEYkQIYgAQYigUYmAUYmQUyEAgAEAAYkQIY4wIYgAQYigUyGQgBEC4YrwEYxwEYkQIYgAQYigUYmAUYmQUyDQgCEAAYkQIYgAQYigUyDQgDEAAYkQIYgAQYigUyDQgEEAAYkQIYgAQYigUyDQgFEAAYkQIYgAQYigUyBwgGEAAYgAQyBwgHEAAYgAQyBwgIEAAYgAQyBwgJEAAYgATSAQoxNDYwNGowajE1qAIIsAIB8QUt3HXZuQdS4_EFLdx12bkHUuM&amp;sourceid=chrome&amp;ie=UTF-8" TargetMode="External"/><Relationship Id="rId29" Type="http://schemas.openxmlformats.org/officeDocument/2006/relationships/hyperlink" Target="mailto:info@dedenne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hyperlink" Target="mailto:oudvskool@gmail.com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hyperlink" Target="mailto:044%20272%206054" TargetMode="External"/><Relationship Id="rId28" Type="http://schemas.openxmlformats.org/officeDocument/2006/relationships/hyperlink" Target="http://www.bakenskraal.com" TargetMode="External"/><Relationship Id="rId10" Type="http://schemas.openxmlformats.org/officeDocument/2006/relationships/image" Target="cid:image001.png@01DC55FE.EFB2D140" TargetMode="External"/><Relationship Id="rId19" Type="http://schemas.openxmlformats.org/officeDocument/2006/relationships/hyperlink" Target="mailto:reservations1@oudtshoornhotel.com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cid:image003.jpg@01DC55FE.EFB2D140" TargetMode="External"/><Relationship Id="rId22" Type="http://schemas.openxmlformats.org/officeDocument/2006/relationships/hyperlink" Target="mailto:pinehurstk@gmail.com" TargetMode="External"/><Relationship Id="rId27" Type="http://schemas.openxmlformats.org/officeDocument/2006/relationships/hyperlink" Target="mailto:reservations@bakenskraal.com" TargetMode="External"/><Relationship Id="rId30" Type="http://schemas.openxmlformats.org/officeDocument/2006/relationships/hyperlink" Target="http://www.dedenne.com" TargetMode="External"/><Relationship Id="rId8" Type="http://schemas.openxmlformats.org/officeDocument/2006/relationships/hyperlink" Target="mailto:davesusvdw@gmail.com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2.png"/><Relationship Id="rId2" Type="http://schemas.openxmlformats.org/officeDocument/2006/relationships/image" Target="media/image11.png"/><Relationship Id="rId1" Type="http://schemas.openxmlformats.org/officeDocument/2006/relationships/image" Target="media/image10.jpeg"/><Relationship Id="rId5" Type="http://schemas.openxmlformats.org/officeDocument/2006/relationships/image" Target="media/image14.png"/><Relationship Id="rId4" Type="http://schemas.openxmlformats.org/officeDocument/2006/relationships/image" Target="media/image13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avesusvdw@gmail.com" TargetMode="External"/><Relationship Id="rId7" Type="http://schemas.openxmlformats.org/officeDocument/2006/relationships/image" Target="media/image9.png"/><Relationship Id="rId2" Type="http://schemas.openxmlformats.org/officeDocument/2006/relationships/image" Target="media/image6.jpg"/><Relationship Id="rId1" Type="http://schemas.openxmlformats.org/officeDocument/2006/relationships/image" Target="media/image5.png"/><Relationship Id="rId6" Type="http://schemas.openxmlformats.org/officeDocument/2006/relationships/image" Target="media/image8.jpeg"/><Relationship Id="rId5" Type="http://schemas.openxmlformats.org/officeDocument/2006/relationships/image" Target="media/image7.png"/><Relationship Id="rId4" Type="http://schemas.openxmlformats.org/officeDocument/2006/relationships/hyperlink" Target="http://www.edenbiathl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F18E6-8A49-4FD7-B85B-C86EEA18F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</dc:creator>
  <cp:keywords/>
  <dc:description/>
  <cp:lastModifiedBy>Dave vd Walt</cp:lastModifiedBy>
  <cp:revision>2</cp:revision>
  <cp:lastPrinted>2025-11-29T05:59:00Z</cp:lastPrinted>
  <dcterms:created xsi:type="dcterms:W3CDTF">2026-01-09T18:38:00Z</dcterms:created>
  <dcterms:modified xsi:type="dcterms:W3CDTF">2026-01-09T18:38:00Z</dcterms:modified>
</cp:coreProperties>
</file>