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9F055" w14:textId="6951DC68" w:rsidR="005422B8" w:rsidRPr="00166AA7" w:rsidRDefault="00DE478D" w:rsidP="005422B8">
      <w:pPr>
        <w:rPr>
          <w:rFonts w:ascii="Arial" w:hAnsi="Arial" w:cs="Arial"/>
          <w:b/>
          <w:sz w:val="24"/>
          <w:szCs w:val="24"/>
          <w:lang w:val="en-ZA"/>
        </w:rPr>
      </w:pPr>
      <w:r w:rsidRPr="00166AA7">
        <w:rPr>
          <w:rFonts w:ascii="Arial" w:hAnsi="Arial" w:cs="Arial"/>
          <w:b/>
          <w:sz w:val="24"/>
          <w:szCs w:val="24"/>
          <w:lang w:val="en-ZA"/>
        </w:rPr>
        <w:t>12</w:t>
      </w:r>
      <w:r w:rsidR="00B57700" w:rsidRPr="00166AA7">
        <w:rPr>
          <w:rFonts w:ascii="Arial" w:hAnsi="Arial" w:cs="Arial"/>
          <w:b/>
          <w:sz w:val="24"/>
          <w:szCs w:val="24"/>
          <w:lang w:val="en-ZA"/>
        </w:rPr>
        <w:t xml:space="preserve"> Februar</w:t>
      </w:r>
      <w:r w:rsidR="00974359" w:rsidRPr="00166AA7">
        <w:rPr>
          <w:rFonts w:ascii="Arial" w:hAnsi="Arial" w:cs="Arial"/>
          <w:b/>
          <w:sz w:val="24"/>
          <w:szCs w:val="24"/>
          <w:lang w:val="en-ZA"/>
        </w:rPr>
        <w:t>y</w:t>
      </w:r>
      <w:r w:rsidR="00FC4A34" w:rsidRPr="00166AA7">
        <w:rPr>
          <w:rFonts w:ascii="Arial" w:hAnsi="Arial" w:cs="Arial"/>
          <w:b/>
          <w:sz w:val="24"/>
          <w:szCs w:val="24"/>
          <w:lang w:val="en-ZA"/>
        </w:rPr>
        <w:t xml:space="preserve"> </w:t>
      </w:r>
      <w:r w:rsidR="005422B8" w:rsidRPr="00166AA7">
        <w:rPr>
          <w:rFonts w:ascii="Arial" w:hAnsi="Arial" w:cs="Arial"/>
          <w:b/>
          <w:sz w:val="24"/>
          <w:szCs w:val="24"/>
          <w:lang w:val="en-ZA"/>
        </w:rPr>
        <w:t>202</w:t>
      </w:r>
      <w:r w:rsidR="00B37FE7" w:rsidRPr="00166AA7">
        <w:rPr>
          <w:rFonts w:ascii="Arial" w:hAnsi="Arial" w:cs="Arial"/>
          <w:b/>
          <w:sz w:val="24"/>
          <w:szCs w:val="24"/>
          <w:lang w:val="en-ZA"/>
        </w:rPr>
        <w:t>6</w:t>
      </w:r>
    </w:p>
    <w:p w14:paraId="3B1594AB" w14:textId="77777777" w:rsidR="005422B8" w:rsidRPr="00166AA7" w:rsidRDefault="005422B8" w:rsidP="005422B8">
      <w:pPr>
        <w:rPr>
          <w:rFonts w:ascii="Arial" w:hAnsi="Arial" w:cs="Arial"/>
          <w:b/>
          <w:sz w:val="24"/>
          <w:szCs w:val="24"/>
          <w:lang w:val="en-ZA"/>
        </w:rPr>
      </w:pPr>
    </w:p>
    <w:p w14:paraId="52D30E0B" w14:textId="1C4E36DF" w:rsidR="005422B8" w:rsidRPr="00166AA7" w:rsidRDefault="005422B8" w:rsidP="005422B8">
      <w:pPr>
        <w:rPr>
          <w:rFonts w:ascii="Arial" w:hAnsi="Arial" w:cs="Arial"/>
          <w:b/>
          <w:sz w:val="24"/>
          <w:szCs w:val="24"/>
          <w:lang w:val="en-ZA"/>
        </w:rPr>
      </w:pPr>
      <w:r w:rsidRPr="00166AA7">
        <w:rPr>
          <w:rFonts w:ascii="Arial" w:hAnsi="Arial" w:cs="Arial"/>
          <w:b/>
          <w:sz w:val="24"/>
          <w:szCs w:val="24"/>
          <w:lang w:val="en-ZA"/>
        </w:rPr>
        <w:t xml:space="preserve">All Provincial Chairpersons / Alle </w:t>
      </w:r>
      <w:proofErr w:type="spellStart"/>
      <w:r w:rsidRPr="00166AA7">
        <w:rPr>
          <w:rFonts w:ascii="Arial" w:hAnsi="Arial" w:cs="Arial"/>
          <w:b/>
          <w:sz w:val="24"/>
          <w:szCs w:val="24"/>
          <w:lang w:val="en-ZA"/>
        </w:rPr>
        <w:t>Provinsiale</w:t>
      </w:r>
      <w:proofErr w:type="spellEnd"/>
      <w:r w:rsidRPr="00166AA7">
        <w:rPr>
          <w:rFonts w:ascii="Arial" w:hAnsi="Arial" w:cs="Arial"/>
          <w:b/>
          <w:sz w:val="24"/>
          <w:szCs w:val="24"/>
          <w:lang w:val="en-ZA"/>
        </w:rPr>
        <w:t xml:space="preserve"> </w:t>
      </w:r>
      <w:proofErr w:type="spellStart"/>
      <w:r w:rsidRPr="00166AA7">
        <w:rPr>
          <w:rFonts w:ascii="Arial" w:hAnsi="Arial" w:cs="Arial"/>
          <w:b/>
          <w:sz w:val="24"/>
          <w:szCs w:val="24"/>
          <w:lang w:val="en-ZA"/>
        </w:rPr>
        <w:t>Voorsitters</w:t>
      </w:r>
      <w:proofErr w:type="spellEnd"/>
    </w:p>
    <w:p w14:paraId="6131A618" w14:textId="77777777" w:rsidR="005422B8" w:rsidRPr="00166AA7" w:rsidRDefault="005422B8" w:rsidP="005422B8">
      <w:pPr>
        <w:rPr>
          <w:rFonts w:ascii="Arial" w:hAnsi="Arial" w:cs="Arial"/>
          <w:b/>
          <w:sz w:val="24"/>
          <w:szCs w:val="24"/>
          <w:lang w:val="en-ZA"/>
        </w:rPr>
      </w:pPr>
    </w:p>
    <w:p w14:paraId="34C74625" w14:textId="4E75DF54" w:rsidR="005422B8" w:rsidRPr="00166AA7" w:rsidRDefault="00B57700" w:rsidP="005422B8">
      <w:pPr>
        <w:rPr>
          <w:rFonts w:ascii="Arial" w:hAnsi="Arial" w:cs="Arial"/>
          <w:b/>
          <w:color w:val="FF0000"/>
          <w:sz w:val="24"/>
          <w:szCs w:val="24"/>
          <w:lang w:val="en-ZA"/>
        </w:rPr>
      </w:pPr>
      <w:r w:rsidRPr="00166AA7">
        <w:rPr>
          <w:rFonts w:ascii="Arial" w:hAnsi="Arial" w:cs="Arial"/>
          <w:b/>
          <w:color w:val="FF0000"/>
          <w:sz w:val="24"/>
          <w:szCs w:val="24"/>
          <w:lang w:val="en-ZA"/>
        </w:rPr>
        <w:t>4</w:t>
      </w:r>
      <w:r w:rsidR="00B37FE7" w:rsidRPr="00166AA7">
        <w:rPr>
          <w:rFonts w:ascii="Arial" w:hAnsi="Arial" w:cs="Arial"/>
          <w:b/>
          <w:color w:val="FF0000"/>
          <w:sz w:val="24"/>
          <w:szCs w:val="24"/>
          <w:lang w:val="en-ZA"/>
        </w:rPr>
        <w:t>9</w:t>
      </w:r>
      <w:r w:rsidR="005422B8" w:rsidRPr="00166AA7">
        <w:rPr>
          <w:rFonts w:ascii="Arial" w:hAnsi="Arial" w:cs="Arial"/>
          <w:b/>
          <w:color w:val="FF0000"/>
          <w:sz w:val="24"/>
          <w:szCs w:val="24"/>
          <w:lang w:val="en-ZA"/>
        </w:rPr>
        <w:t xml:space="preserve"> </w:t>
      </w:r>
      <w:proofErr w:type="spellStart"/>
      <w:r w:rsidR="008E4BF3" w:rsidRPr="00166AA7">
        <w:rPr>
          <w:rFonts w:ascii="Arial" w:hAnsi="Arial" w:cs="Arial"/>
          <w:b/>
          <w:color w:val="FF0000"/>
          <w:sz w:val="24"/>
          <w:szCs w:val="24"/>
          <w:vertAlign w:val="superscript"/>
          <w:lang w:val="en-ZA"/>
        </w:rPr>
        <w:t>ste</w:t>
      </w:r>
      <w:proofErr w:type="spellEnd"/>
      <w:r w:rsidR="005422B8" w:rsidRPr="00166AA7">
        <w:rPr>
          <w:rFonts w:ascii="Arial" w:hAnsi="Arial" w:cs="Arial"/>
          <w:b/>
          <w:color w:val="FF0000"/>
          <w:sz w:val="24"/>
          <w:szCs w:val="24"/>
          <w:vertAlign w:val="superscript"/>
          <w:lang w:val="en-ZA"/>
        </w:rPr>
        <w:t xml:space="preserve"> </w:t>
      </w:r>
      <w:r w:rsidRPr="00166AA7">
        <w:rPr>
          <w:rFonts w:ascii="Arial" w:hAnsi="Arial" w:cs="Arial"/>
          <w:b/>
          <w:color w:val="FF0000"/>
          <w:sz w:val="24"/>
          <w:szCs w:val="24"/>
          <w:lang w:val="en-ZA"/>
        </w:rPr>
        <w:t>SA</w:t>
      </w:r>
      <w:r w:rsidR="005422B8" w:rsidRPr="00166AA7">
        <w:rPr>
          <w:rFonts w:ascii="Arial" w:hAnsi="Arial" w:cs="Arial"/>
          <w:b/>
          <w:color w:val="FF0000"/>
          <w:sz w:val="24"/>
          <w:szCs w:val="24"/>
          <w:lang w:val="en-ZA"/>
        </w:rPr>
        <w:t xml:space="preserve"> TWEEKAMP</w:t>
      </w:r>
      <w:r w:rsidRPr="00166AA7">
        <w:rPr>
          <w:rFonts w:ascii="Arial" w:hAnsi="Arial" w:cs="Arial"/>
          <w:b/>
          <w:color w:val="FF0000"/>
          <w:sz w:val="24"/>
          <w:szCs w:val="24"/>
          <w:lang w:val="en-ZA"/>
        </w:rPr>
        <w:t>KAMPIOENSKAPPE – 2</w:t>
      </w:r>
      <w:r w:rsidR="00B37FE7" w:rsidRPr="00166AA7">
        <w:rPr>
          <w:rFonts w:ascii="Arial" w:hAnsi="Arial" w:cs="Arial"/>
          <w:b/>
          <w:color w:val="FF0000"/>
          <w:sz w:val="24"/>
          <w:szCs w:val="24"/>
          <w:lang w:val="en-ZA"/>
        </w:rPr>
        <w:t>0</w:t>
      </w:r>
      <w:r w:rsidRPr="00166AA7">
        <w:rPr>
          <w:rFonts w:ascii="Arial" w:hAnsi="Arial" w:cs="Arial"/>
          <w:b/>
          <w:color w:val="FF0000"/>
          <w:sz w:val="24"/>
          <w:szCs w:val="24"/>
          <w:lang w:val="en-ZA"/>
        </w:rPr>
        <w:t>/2</w:t>
      </w:r>
      <w:r w:rsidR="00B37FE7" w:rsidRPr="00166AA7">
        <w:rPr>
          <w:rFonts w:ascii="Arial" w:hAnsi="Arial" w:cs="Arial"/>
          <w:b/>
          <w:color w:val="FF0000"/>
          <w:sz w:val="24"/>
          <w:szCs w:val="24"/>
          <w:lang w:val="en-ZA"/>
        </w:rPr>
        <w:t>1</w:t>
      </w:r>
      <w:r w:rsidRPr="00166AA7">
        <w:rPr>
          <w:rFonts w:ascii="Arial" w:hAnsi="Arial" w:cs="Arial"/>
          <w:b/>
          <w:color w:val="FF0000"/>
          <w:sz w:val="24"/>
          <w:szCs w:val="24"/>
          <w:lang w:val="en-ZA"/>
        </w:rPr>
        <w:t xml:space="preserve"> MAART </w:t>
      </w:r>
      <w:r w:rsidR="005422B8" w:rsidRPr="00166AA7">
        <w:rPr>
          <w:rFonts w:ascii="Arial" w:hAnsi="Arial" w:cs="Arial"/>
          <w:b/>
          <w:color w:val="FF0000"/>
          <w:sz w:val="24"/>
          <w:szCs w:val="24"/>
          <w:lang w:val="en-ZA"/>
        </w:rPr>
        <w:t>202</w:t>
      </w:r>
      <w:r w:rsidR="00B37FE7" w:rsidRPr="00166AA7">
        <w:rPr>
          <w:rFonts w:ascii="Arial" w:hAnsi="Arial" w:cs="Arial"/>
          <w:b/>
          <w:color w:val="FF0000"/>
          <w:sz w:val="24"/>
          <w:szCs w:val="24"/>
          <w:lang w:val="en-ZA"/>
        </w:rPr>
        <w:t>6</w:t>
      </w:r>
      <w:r w:rsidR="005422B8" w:rsidRPr="00166AA7">
        <w:rPr>
          <w:rFonts w:ascii="Arial" w:hAnsi="Arial" w:cs="Arial"/>
          <w:b/>
          <w:color w:val="FF0000"/>
          <w:sz w:val="24"/>
          <w:szCs w:val="24"/>
          <w:lang w:val="en-ZA"/>
        </w:rPr>
        <w:t>, OUDTSHOORN</w:t>
      </w:r>
    </w:p>
    <w:p w14:paraId="5BDACC9C" w14:textId="77777777" w:rsidR="005422B8" w:rsidRPr="00166AA7" w:rsidRDefault="005422B8" w:rsidP="005422B8">
      <w:pPr>
        <w:rPr>
          <w:rFonts w:ascii="Arial" w:hAnsi="Arial" w:cs="Arial"/>
          <w:b/>
          <w:sz w:val="24"/>
          <w:szCs w:val="24"/>
          <w:lang w:val="en-ZA"/>
        </w:rPr>
      </w:pPr>
    </w:p>
    <w:p w14:paraId="36DDC823" w14:textId="1ACF52C3" w:rsidR="005422B8" w:rsidRPr="00166AA7" w:rsidRDefault="005422B8" w:rsidP="005422B8">
      <w:pPr>
        <w:rPr>
          <w:rFonts w:ascii="Arial" w:hAnsi="Arial" w:cs="Arial"/>
          <w:sz w:val="24"/>
          <w:szCs w:val="24"/>
          <w:lang w:val="de-DE"/>
        </w:rPr>
      </w:pPr>
      <w:r w:rsidRPr="00166AA7">
        <w:rPr>
          <w:rFonts w:ascii="Arial" w:hAnsi="Arial" w:cs="Arial"/>
          <w:sz w:val="24"/>
          <w:szCs w:val="24"/>
          <w:lang w:val="en-ZA"/>
        </w:rPr>
        <w:t xml:space="preserve">Die </w:t>
      </w:r>
      <w:proofErr w:type="spellStart"/>
      <w:r w:rsidRPr="00166AA7">
        <w:rPr>
          <w:rFonts w:ascii="Arial" w:hAnsi="Arial" w:cs="Arial"/>
          <w:sz w:val="24"/>
          <w:szCs w:val="24"/>
          <w:lang w:val="en-ZA"/>
        </w:rPr>
        <w:t>Bestuur</w:t>
      </w:r>
      <w:proofErr w:type="spellEnd"/>
      <w:r w:rsidRPr="00166AA7">
        <w:rPr>
          <w:rFonts w:ascii="Arial" w:hAnsi="Arial" w:cs="Arial"/>
          <w:sz w:val="24"/>
          <w:szCs w:val="24"/>
          <w:lang w:val="en-ZA"/>
        </w:rPr>
        <w:t xml:space="preserve"> van </w:t>
      </w:r>
      <w:r w:rsidRPr="00166AA7">
        <w:rPr>
          <w:rFonts w:ascii="Arial" w:hAnsi="Arial" w:cs="Arial"/>
          <w:b/>
          <w:sz w:val="24"/>
          <w:szCs w:val="24"/>
          <w:lang w:val="en-ZA"/>
        </w:rPr>
        <w:t xml:space="preserve">EDEN </w:t>
      </w:r>
      <w:proofErr w:type="spellStart"/>
      <w:r w:rsidRPr="00166AA7">
        <w:rPr>
          <w:rFonts w:ascii="Arial" w:hAnsi="Arial" w:cs="Arial"/>
          <w:b/>
          <w:sz w:val="24"/>
          <w:szCs w:val="24"/>
          <w:lang w:val="en-ZA"/>
        </w:rPr>
        <w:t>Tweekamp</w:t>
      </w:r>
      <w:proofErr w:type="spellEnd"/>
      <w:r w:rsidRPr="00166AA7">
        <w:rPr>
          <w:rFonts w:ascii="Arial" w:hAnsi="Arial" w:cs="Arial"/>
          <w:b/>
          <w:sz w:val="24"/>
          <w:szCs w:val="24"/>
          <w:lang w:val="en-ZA"/>
        </w:rPr>
        <w:t xml:space="preserve"> </w:t>
      </w:r>
      <w:r w:rsidRPr="00166AA7">
        <w:rPr>
          <w:rFonts w:ascii="Arial" w:hAnsi="Arial" w:cs="Arial"/>
          <w:bCs/>
          <w:sz w:val="24"/>
          <w:szCs w:val="24"/>
          <w:lang w:val="en-ZA"/>
        </w:rPr>
        <w:t xml:space="preserve">as </w:t>
      </w:r>
      <w:proofErr w:type="spellStart"/>
      <w:r w:rsidRPr="00166AA7">
        <w:rPr>
          <w:rFonts w:ascii="Arial" w:hAnsi="Arial" w:cs="Arial"/>
          <w:bCs/>
          <w:sz w:val="24"/>
          <w:szCs w:val="24"/>
          <w:lang w:val="en-ZA"/>
        </w:rPr>
        <w:t>deel</w:t>
      </w:r>
      <w:proofErr w:type="spellEnd"/>
      <w:r w:rsidRPr="00166AA7">
        <w:rPr>
          <w:rFonts w:ascii="Arial" w:hAnsi="Arial" w:cs="Arial"/>
          <w:bCs/>
          <w:sz w:val="24"/>
          <w:szCs w:val="24"/>
          <w:lang w:val="en-ZA"/>
        </w:rPr>
        <w:t xml:space="preserve"> van die </w:t>
      </w:r>
      <w:r w:rsidRPr="00166AA7">
        <w:rPr>
          <w:rFonts w:ascii="Arial" w:hAnsi="Arial" w:cs="Arial"/>
          <w:b/>
          <w:sz w:val="24"/>
          <w:szCs w:val="24"/>
          <w:lang w:val="en-ZA"/>
        </w:rPr>
        <w:t>WESKAAP TWEEKAMP FORUM</w:t>
      </w:r>
      <w:r w:rsidRPr="00166AA7">
        <w:rPr>
          <w:rFonts w:ascii="Arial" w:hAnsi="Arial" w:cs="Arial"/>
          <w:sz w:val="24"/>
          <w:szCs w:val="24"/>
          <w:lang w:val="en-ZA"/>
        </w:rPr>
        <w:t xml:space="preserve"> </w:t>
      </w:r>
      <w:proofErr w:type="spellStart"/>
      <w:r w:rsidRPr="00166AA7">
        <w:rPr>
          <w:rFonts w:ascii="Arial" w:hAnsi="Arial" w:cs="Arial"/>
          <w:sz w:val="24"/>
          <w:szCs w:val="24"/>
          <w:lang w:val="en-ZA"/>
        </w:rPr>
        <w:t>nooi</w:t>
      </w:r>
      <w:proofErr w:type="spellEnd"/>
      <w:r w:rsidRPr="00166AA7">
        <w:rPr>
          <w:rFonts w:ascii="Arial" w:hAnsi="Arial" w:cs="Arial"/>
          <w:sz w:val="24"/>
          <w:szCs w:val="24"/>
          <w:lang w:val="en-ZA"/>
        </w:rPr>
        <w:t xml:space="preserve"> u </w:t>
      </w:r>
      <w:proofErr w:type="spellStart"/>
      <w:r w:rsidRPr="00166AA7">
        <w:rPr>
          <w:rFonts w:ascii="Arial" w:hAnsi="Arial" w:cs="Arial"/>
          <w:sz w:val="24"/>
          <w:szCs w:val="24"/>
          <w:lang w:val="en-ZA"/>
        </w:rPr>
        <w:t>provinsie</w:t>
      </w:r>
      <w:proofErr w:type="spellEnd"/>
      <w:r w:rsidRPr="00166AA7">
        <w:rPr>
          <w:rFonts w:ascii="Arial" w:hAnsi="Arial" w:cs="Arial"/>
          <w:sz w:val="24"/>
          <w:szCs w:val="24"/>
          <w:lang w:val="en-ZA"/>
        </w:rPr>
        <w:t xml:space="preserve"> </w:t>
      </w:r>
      <w:proofErr w:type="spellStart"/>
      <w:r w:rsidRPr="00166AA7">
        <w:rPr>
          <w:rFonts w:ascii="Arial" w:hAnsi="Arial" w:cs="Arial"/>
          <w:sz w:val="24"/>
          <w:szCs w:val="24"/>
          <w:lang w:val="en-ZA"/>
        </w:rPr>
        <w:t>graag</w:t>
      </w:r>
      <w:proofErr w:type="spellEnd"/>
      <w:r w:rsidRPr="00166AA7">
        <w:rPr>
          <w:rFonts w:ascii="Arial" w:hAnsi="Arial" w:cs="Arial"/>
          <w:sz w:val="24"/>
          <w:szCs w:val="24"/>
          <w:lang w:val="en-ZA"/>
        </w:rPr>
        <w:t xml:space="preserve"> </w:t>
      </w:r>
      <w:proofErr w:type="spellStart"/>
      <w:r w:rsidRPr="00166AA7">
        <w:rPr>
          <w:rFonts w:ascii="Arial" w:hAnsi="Arial" w:cs="Arial"/>
          <w:sz w:val="24"/>
          <w:szCs w:val="24"/>
          <w:lang w:val="en-ZA"/>
        </w:rPr>
        <w:t>uit</w:t>
      </w:r>
      <w:proofErr w:type="spellEnd"/>
      <w:r w:rsidRPr="00166AA7">
        <w:rPr>
          <w:rFonts w:ascii="Arial" w:hAnsi="Arial" w:cs="Arial"/>
          <w:sz w:val="24"/>
          <w:szCs w:val="24"/>
          <w:lang w:val="en-ZA"/>
        </w:rPr>
        <w:t xml:space="preserve"> om </w:t>
      </w:r>
      <w:proofErr w:type="spellStart"/>
      <w:r w:rsidRPr="00166AA7">
        <w:rPr>
          <w:rFonts w:ascii="Arial" w:hAnsi="Arial" w:cs="Arial"/>
          <w:sz w:val="24"/>
          <w:szCs w:val="24"/>
          <w:lang w:val="en-ZA"/>
        </w:rPr>
        <w:t>aan</w:t>
      </w:r>
      <w:proofErr w:type="spellEnd"/>
      <w:r w:rsidRPr="00166AA7">
        <w:rPr>
          <w:rFonts w:ascii="Arial" w:hAnsi="Arial" w:cs="Arial"/>
          <w:sz w:val="24"/>
          <w:szCs w:val="24"/>
          <w:lang w:val="en-ZA"/>
        </w:rPr>
        <w:t xml:space="preserve"> </w:t>
      </w:r>
      <w:proofErr w:type="spellStart"/>
      <w:r w:rsidRPr="00166AA7">
        <w:rPr>
          <w:rFonts w:ascii="Arial" w:hAnsi="Arial" w:cs="Arial"/>
          <w:sz w:val="24"/>
          <w:szCs w:val="24"/>
          <w:lang w:val="en-ZA"/>
        </w:rPr>
        <w:t>bogenoemde</w:t>
      </w:r>
      <w:proofErr w:type="spellEnd"/>
      <w:r w:rsidRPr="00166AA7">
        <w:rPr>
          <w:rFonts w:ascii="Arial" w:hAnsi="Arial" w:cs="Arial"/>
          <w:sz w:val="24"/>
          <w:szCs w:val="24"/>
          <w:lang w:val="en-ZA"/>
        </w:rPr>
        <w:t xml:space="preserve"> </w:t>
      </w:r>
      <w:proofErr w:type="spellStart"/>
      <w:r w:rsidRPr="00166AA7">
        <w:rPr>
          <w:rFonts w:ascii="Arial" w:hAnsi="Arial" w:cs="Arial"/>
          <w:sz w:val="24"/>
          <w:szCs w:val="24"/>
          <w:lang w:val="en-ZA"/>
        </w:rPr>
        <w:t>byeenkoms</w:t>
      </w:r>
      <w:proofErr w:type="spellEnd"/>
      <w:r w:rsidRPr="00166AA7">
        <w:rPr>
          <w:rFonts w:ascii="Arial" w:hAnsi="Arial" w:cs="Arial"/>
          <w:sz w:val="24"/>
          <w:szCs w:val="24"/>
          <w:lang w:val="en-ZA"/>
        </w:rPr>
        <w:t xml:space="preserve"> </w:t>
      </w:r>
      <w:proofErr w:type="spellStart"/>
      <w:r w:rsidRPr="00166AA7">
        <w:rPr>
          <w:rFonts w:ascii="Arial" w:hAnsi="Arial" w:cs="Arial"/>
          <w:sz w:val="24"/>
          <w:szCs w:val="24"/>
          <w:lang w:val="en-ZA"/>
        </w:rPr>
        <w:t>te</w:t>
      </w:r>
      <w:proofErr w:type="spellEnd"/>
      <w:r w:rsidRPr="00166AA7">
        <w:rPr>
          <w:rFonts w:ascii="Arial" w:hAnsi="Arial" w:cs="Arial"/>
          <w:sz w:val="24"/>
          <w:szCs w:val="24"/>
          <w:lang w:val="en-ZA"/>
        </w:rPr>
        <w:t xml:space="preserve"> </w:t>
      </w:r>
      <w:proofErr w:type="spellStart"/>
      <w:r w:rsidRPr="00166AA7">
        <w:rPr>
          <w:rFonts w:ascii="Arial" w:hAnsi="Arial" w:cs="Arial"/>
          <w:sz w:val="24"/>
          <w:szCs w:val="24"/>
          <w:lang w:val="en-ZA"/>
        </w:rPr>
        <w:t>kom</w:t>
      </w:r>
      <w:proofErr w:type="spellEnd"/>
      <w:r w:rsidRPr="00166AA7">
        <w:rPr>
          <w:rFonts w:ascii="Arial" w:hAnsi="Arial" w:cs="Arial"/>
          <w:sz w:val="24"/>
          <w:szCs w:val="24"/>
          <w:lang w:val="en-ZA"/>
        </w:rPr>
        <w:t xml:space="preserve"> </w:t>
      </w:r>
      <w:proofErr w:type="spellStart"/>
      <w:r w:rsidRPr="00166AA7">
        <w:rPr>
          <w:rFonts w:ascii="Arial" w:hAnsi="Arial" w:cs="Arial"/>
          <w:sz w:val="24"/>
          <w:szCs w:val="24"/>
          <w:lang w:val="en-ZA"/>
        </w:rPr>
        <w:t>deelneem</w:t>
      </w:r>
      <w:proofErr w:type="spellEnd"/>
      <w:r w:rsidRPr="00166AA7">
        <w:rPr>
          <w:rFonts w:ascii="Arial" w:hAnsi="Arial" w:cs="Arial"/>
          <w:sz w:val="24"/>
          <w:szCs w:val="24"/>
          <w:lang w:val="en-ZA"/>
        </w:rPr>
        <w:t xml:space="preserve">.  </w:t>
      </w:r>
      <w:r w:rsidRPr="00166AA7">
        <w:rPr>
          <w:rFonts w:ascii="Arial" w:hAnsi="Arial" w:cs="Arial"/>
          <w:sz w:val="24"/>
          <w:szCs w:val="24"/>
          <w:lang w:val="nb-NO"/>
        </w:rPr>
        <w:t xml:space="preserve">Dit word deur EDEN Tweekamp met die hulp van WP en BOLAND Tweekamp georganiseer en aangebied.  </w:t>
      </w:r>
      <w:r w:rsidR="001607A9" w:rsidRPr="00166AA7">
        <w:rPr>
          <w:rFonts w:ascii="Arial" w:hAnsi="Arial" w:cs="Arial"/>
          <w:sz w:val="24"/>
          <w:szCs w:val="24"/>
          <w:lang w:val="en-ZA"/>
        </w:rPr>
        <w:t xml:space="preserve">This will be the </w:t>
      </w:r>
      <w:r w:rsidR="001607A9" w:rsidRPr="00166AA7">
        <w:rPr>
          <w:rFonts w:ascii="Arial" w:hAnsi="Arial" w:cs="Arial"/>
          <w:sz w:val="24"/>
          <w:szCs w:val="24"/>
          <w:lang w:val="de-DE"/>
        </w:rPr>
        <w:t>4</w:t>
      </w:r>
      <w:r w:rsidR="003466D8" w:rsidRPr="00166AA7">
        <w:rPr>
          <w:rFonts w:ascii="Arial" w:hAnsi="Arial" w:cs="Arial"/>
          <w:sz w:val="24"/>
          <w:szCs w:val="24"/>
          <w:lang w:val="de-DE"/>
        </w:rPr>
        <w:t>9</w:t>
      </w:r>
      <w:r w:rsidR="001607A9" w:rsidRPr="00166AA7">
        <w:rPr>
          <w:rFonts w:ascii="Arial" w:hAnsi="Arial" w:cs="Arial"/>
          <w:sz w:val="24"/>
          <w:szCs w:val="24"/>
          <w:vertAlign w:val="superscript"/>
          <w:lang w:val="de-DE"/>
        </w:rPr>
        <w:t xml:space="preserve">th </w:t>
      </w:r>
      <w:r w:rsidR="001607A9" w:rsidRPr="00166AA7">
        <w:rPr>
          <w:rFonts w:ascii="Arial" w:hAnsi="Arial" w:cs="Arial"/>
          <w:sz w:val="24"/>
          <w:szCs w:val="24"/>
          <w:lang w:val="de-DE"/>
        </w:rPr>
        <w:t>SA Biathlon Championship and Eden Biathlon and Oudtshoorn is ready to accommodate all provinces and their supporters. N</w:t>
      </w:r>
      <w:r w:rsidRPr="00166AA7">
        <w:rPr>
          <w:rFonts w:ascii="Arial" w:hAnsi="Arial" w:cs="Arial"/>
          <w:sz w:val="24"/>
          <w:szCs w:val="24"/>
          <w:lang w:val="de-DE"/>
        </w:rPr>
        <w:t>eem asseblief kennis van die volgende:</w:t>
      </w:r>
    </w:p>
    <w:p w14:paraId="51AC3589" w14:textId="77777777" w:rsidR="00AB33DD" w:rsidRPr="00166AA7" w:rsidRDefault="00AB33DD" w:rsidP="005422B8">
      <w:pPr>
        <w:rPr>
          <w:rFonts w:ascii="Arial" w:hAnsi="Arial" w:cs="Arial"/>
          <w:sz w:val="24"/>
          <w:szCs w:val="24"/>
          <w:lang w:val="de-DE"/>
        </w:rPr>
      </w:pPr>
    </w:p>
    <w:p w14:paraId="56A9BAFB" w14:textId="7FF455E3" w:rsidR="009F02D2" w:rsidRPr="00166AA7" w:rsidRDefault="009F02D2" w:rsidP="005422B8">
      <w:pPr>
        <w:rPr>
          <w:rFonts w:ascii="Arial" w:hAnsi="Arial" w:cs="Arial"/>
          <w:b/>
          <w:bCs/>
          <w:sz w:val="24"/>
          <w:szCs w:val="24"/>
          <w:lang w:val="de-DE"/>
        </w:rPr>
      </w:pPr>
      <w:r w:rsidRPr="00166AA7">
        <w:rPr>
          <w:rFonts w:ascii="Arial" w:hAnsi="Arial" w:cs="Arial"/>
          <w:b/>
          <w:bCs/>
          <w:sz w:val="24"/>
          <w:szCs w:val="24"/>
          <w:lang w:val="de-DE"/>
        </w:rPr>
        <w:t>FRIDAY 2</w:t>
      </w:r>
      <w:r w:rsidR="00C55159" w:rsidRPr="00166AA7">
        <w:rPr>
          <w:rFonts w:ascii="Arial" w:hAnsi="Arial" w:cs="Arial"/>
          <w:b/>
          <w:bCs/>
          <w:sz w:val="24"/>
          <w:szCs w:val="24"/>
          <w:lang w:val="de-DE"/>
        </w:rPr>
        <w:t>0</w:t>
      </w:r>
      <w:r w:rsidRPr="00166AA7">
        <w:rPr>
          <w:rFonts w:ascii="Arial" w:hAnsi="Arial" w:cs="Arial"/>
          <w:b/>
          <w:bCs/>
          <w:sz w:val="24"/>
          <w:szCs w:val="24"/>
          <w:lang w:val="de-DE"/>
        </w:rPr>
        <w:t xml:space="preserve"> MARCH 202</w:t>
      </w:r>
      <w:r w:rsidR="00C55159" w:rsidRPr="00166AA7">
        <w:rPr>
          <w:rFonts w:ascii="Arial" w:hAnsi="Arial" w:cs="Arial"/>
          <w:b/>
          <w:bCs/>
          <w:sz w:val="24"/>
          <w:szCs w:val="24"/>
          <w:lang w:val="de-DE"/>
        </w:rPr>
        <w:t>6</w:t>
      </w:r>
      <w:r w:rsidRPr="00166AA7">
        <w:rPr>
          <w:rFonts w:ascii="Arial" w:hAnsi="Arial" w:cs="Arial"/>
          <w:b/>
          <w:bCs/>
          <w:sz w:val="24"/>
          <w:szCs w:val="24"/>
          <w:lang w:val="de-DE"/>
        </w:rPr>
        <w:t xml:space="preserve"> </w:t>
      </w:r>
    </w:p>
    <w:p w14:paraId="2D03FCFC" w14:textId="56D2FAA4" w:rsidR="00952E69" w:rsidRPr="00166AA7" w:rsidRDefault="005422B8" w:rsidP="005422B8">
      <w:pPr>
        <w:numPr>
          <w:ilvl w:val="0"/>
          <w:numId w:val="25"/>
        </w:numPr>
        <w:tabs>
          <w:tab w:val="left" w:pos="720"/>
        </w:tabs>
        <w:rPr>
          <w:rFonts w:ascii="Arial" w:hAnsi="Arial" w:cs="Arial"/>
          <w:sz w:val="24"/>
          <w:szCs w:val="24"/>
          <w:lang w:val="de-DE"/>
        </w:rPr>
      </w:pPr>
      <w:r w:rsidRPr="00166AA7">
        <w:rPr>
          <w:rFonts w:ascii="Arial" w:hAnsi="Arial" w:cs="Arial"/>
          <w:b/>
          <w:sz w:val="24"/>
          <w:szCs w:val="24"/>
          <w:lang w:val="de-DE"/>
        </w:rPr>
        <w:t>Regist</w:t>
      </w:r>
      <w:r w:rsidR="00952E69" w:rsidRPr="00166AA7">
        <w:rPr>
          <w:rFonts w:ascii="Arial" w:hAnsi="Arial" w:cs="Arial"/>
          <w:b/>
          <w:sz w:val="24"/>
          <w:szCs w:val="24"/>
          <w:lang w:val="de-DE"/>
        </w:rPr>
        <w:t xml:space="preserve">ration / team managers meeting – Eden </w:t>
      </w:r>
      <w:r w:rsidR="00C55159" w:rsidRPr="00166AA7">
        <w:rPr>
          <w:rFonts w:ascii="Arial" w:hAnsi="Arial" w:cs="Arial"/>
          <w:b/>
          <w:sz w:val="24"/>
          <w:szCs w:val="24"/>
          <w:lang w:val="de-DE"/>
        </w:rPr>
        <w:t>S</w:t>
      </w:r>
      <w:r w:rsidR="00952E69" w:rsidRPr="00166AA7">
        <w:rPr>
          <w:rFonts w:ascii="Arial" w:hAnsi="Arial" w:cs="Arial"/>
          <w:b/>
          <w:sz w:val="24"/>
          <w:szCs w:val="24"/>
          <w:lang w:val="de-DE"/>
        </w:rPr>
        <w:t xml:space="preserve">port </w:t>
      </w:r>
      <w:r w:rsidR="00C55159" w:rsidRPr="00166AA7">
        <w:rPr>
          <w:rFonts w:ascii="Arial" w:hAnsi="Arial" w:cs="Arial"/>
          <w:b/>
          <w:sz w:val="24"/>
          <w:szCs w:val="24"/>
          <w:lang w:val="de-DE"/>
        </w:rPr>
        <w:t>A</w:t>
      </w:r>
      <w:r w:rsidR="00952E69" w:rsidRPr="00166AA7">
        <w:rPr>
          <w:rFonts w:ascii="Arial" w:hAnsi="Arial" w:cs="Arial"/>
          <w:b/>
          <w:sz w:val="24"/>
          <w:szCs w:val="24"/>
          <w:lang w:val="de-DE"/>
        </w:rPr>
        <w:t>cademy – 12.00</w:t>
      </w:r>
    </w:p>
    <w:p w14:paraId="5AE26EAA" w14:textId="2CA61212" w:rsidR="00952E69" w:rsidRPr="00166AA7" w:rsidRDefault="00952E69" w:rsidP="00952E69">
      <w:pPr>
        <w:pStyle w:val="ListParagraph"/>
        <w:numPr>
          <w:ilvl w:val="1"/>
          <w:numId w:val="25"/>
        </w:numPr>
        <w:rPr>
          <w:rFonts w:ascii="Arial" w:hAnsi="Arial" w:cs="Arial"/>
          <w:sz w:val="24"/>
          <w:szCs w:val="24"/>
          <w:lang w:val="de-DE"/>
        </w:rPr>
      </w:pPr>
      <w:r w:rsidRPr="00166AA7">
        <w:rPr>
          <w:rFonts w:ascii="Arial" w:hAnsi="Arial" w:cs="Arial"/>
          <w:sz w:val="24"/>
          <w:szCs w:val="24"/>
          <w:lang w:val="de-DE"/>
        </w:rPr>
        <w:t xml:space="preserve">Opposite </w:t>
      </w:r>
      <w:r w:rsidR="00BF7842" w:rsidRPr="00166AA7">
        <w:rPr>
          <w:rFonts w:ascii="Arial" w:hAnsi="Arial" w:cs="Arial"/>
          <w:sz w:val="24"/>
          <w:szCs w:val="24"/>
          <w:lang w:val="de-DE"/>
        </w:rPr>
        <w:t>De Jager Sport</w:t>
      </w:r>
      <w:r w:rsidRPr="00166AA7">
        <w:rPr>
          <w:rFonts w:ascii="Arial" w:hAnsi="Arial" w:cs="Arial"/>
          <w:sz w:val="24"/>
          <w:szCs w:val="24"/>
          <w:lang w:val="de-DE"/>
        </w:rPr>
        <w:t xml:space="preserve"> </w:t>
      </w:r>
      <w:r w:rsidR="00420D28" w:rsidRPr="00166AA7">
        <w:rPr>
          <w:rFonts w:ascii="Arial" w:hAnsi="Arial" w:cs="Arial"/>
          <w:sz w:val="24"/>
          <w:szCs w:val="24"/>
          <w:lang w:val="de-DE"/>
        </w:rPr>
        <w:t>C</w:t>
      </w:r>
      <w:r w:rsidRPr="00166AA7">
        <w:rPr>
          <w:rFonts w:ascii="Arial" w:hAnsi="Arial" w:cs="Arial"/>
          <w:sz w:val="24"/>
          <w:szCs w:val="24"/>
          <w:lang w:val="de-DE"/>
        </w:rPr>
        <w:t xml:space="preserve">omplex </w:t>
      </w:r>
      <w:r w:rsidR="00B61071" w:rsidRPr="00166AA7">
        <w:rPr>
          <w:rFonts w:ascii="Arial" w:hAnsi="Arial" w:cs="Arial"/>
          <w:sz w:val="24"/>
          <w:szCs w:val="24"/>
          <w:lang w:val="de-DE"/>
        </w:rPr>
        <w:t>in Voortrekker</w:t>
      </w:r>
      <w:r w:rsidRPr="00166AA7">
        <w:rPr>
          <w:rFonts w:ascii="Arial" w:hAnsi="Arial" w:cs="Arial"/>
          <w:sz w:val="24"/>
          <w:szCs w:val="24"/>
          <w:lang w:val="de-DE"/>
        </w:rPr>
        <w:t xml:space="preserve"> Street.</w:t>
      </w:r>
    </w:p>
    <w:p w14:paraId="7553B9F5" w14:textId="532C4D15" w:rsidR="005422B8" w:rsidRPr="00166AA7" w:rsidRDefault="00952E69" w:rsidP="00952E69">
      <w:pPr>
        <w:pStyle w:val="ListParagraph"/>
        <w:numPr>
          <w:ilvl w:val="1"/>
          <w:numId w:val="25"/>
        </w:numPr>
        <w:rPr>
          <w:rFonts w:ascii="Arial" w:hAnsi="Arial" w:cs="Arial"/>
          <w:sz w:val="24"/>
          <w:szCs w:val="24"/>
          <w:lang w:val="de-DE"/>
        </w:rPr>
      </w:pPr>
      <w:r w:rsidRPr="00166AA7">
        <w:rPr>
          <w:rFonts w:ascii="Arial" w:hAnsi="Arial" w:cs="Arial"/>
          <w:sz w:val="24"/>
          <w:szCs w:val="24"/>
          <w:lang w:val="de-DE"/>
        </w:rPr>
        <w:t>Ordered t-shirts will be available to collect.</w:t>
      </w:r>
    </w:p>
    <w:p w14:paraId="701E2284" w14:textId="3D3DE1F8" w:rsidR="00DA63EB" w:rsidRPr="00166AA7" w:rsidRDefault="00DA63EB" w:rsidP="00DA63EB">
      <w:pPr>
        <w:pStyle w:val="ListParagraph"/>
        <w:numPr>
          <w:ilvl w:val="1"/>
          <w:numId w:val="25"/>
        </w:numPr>
        <w:rPr>
          <w:rFonts w:ascii="Arial" w:hAnsi="Arial" w:cs="Arial"/>
          <w:color w:val="000000" w:themeColor="text1"/>
          <w:sz w:val="24"/>
          <w:szCs w:val="24"/>
          <w:lang w:val="de-DE"/>
        </w:rPr>
      </w:pPr>
      <w:r w:rsidRPr="00166AA7">
        <w:rPr>
          <w:rFonts w:ascii="Arial" w:hAnsi="Arial" w:cs="Arial"/>
          <w:color w:val="000000" w:themeColor="text1"/>
          <w:sz w:val="24"/>
          <w:szCs w:val="24"/>
          <w:lang w:val="de-DE"/>
        </w:rPr>
        <w:t>R</w:t>
      </w:r>
      <w:r w:rsidR="00C55159" w:rsidRPr="00166AA7">
        <w:rPr>
          <w:rFonts w:ascii="Arial" w:hAnsi="Arial" w:cs="Arial"/>
          <w:color w:val="000000" w:themeColor="text1"/>
          <w:sz w:val="24"/>
          <w:szCs w:val="24"/>
          <w:lang w:val="de-DE"/>
        </w:rPr>
        <w:t>5</w:t>
      </w:r>
      <w:r w:rsidR="000B021F" w:rsidRPr="00166AA7">
        <w:rPr>
          <w:rFonts w:ascii="Arial" w:hAnsi="Arial" w:cs="Arial"/>
          <w:color w:val="000000" w:themeColor="text1"/>
          <w:sz w:val="24"/>
          <w:szCs w:val="24"/>
          <w:lang w:val="de-DE"/>
        </w:rPr>
        <w:t xml:space="preserve"> </w:t>
      </w:r>
      <w:r w:rsidRPr="00166AA7">
        <w:rPr>
          <w:rFonts w:ascii="Arial" w:hAnsi="Arial" w:cs="Arial"/>
          <w:color w:val="000000" w:themeColor="text1"/>
          <w:sz w:val="24"/>
          <w:szCs w:val="24"/>
          <w:lang w:val="de-DE"/>
        </w:rPr>
        <w:t>000 deposito by provinces must be paid into the Eden Biathlon account by 2</w:t>
      </w:r>
      <w:r w:rsidR="00C55159" w:rsidRPr="00166AA7">
        <w:rPr>
          <w:rFonts w:ascii="Arial" w:hAnsi="Arial" w:cs="Arial"/>
          <w:color w:val="000000" w:themeColor="text1"/>
          <w:sz w:val="24"/>
          <w:szCs w:val="24"/>
          <w:lang w:val="de-DE"/>
        </w:rPr>
        <w:t>0</w:t>
      </w:r>
      <w:r w:rsidRPr="00166AA7">
        <w:rPr>
          <w:rFonts w:ascii="Arial" w:hAnsi="Arial" w:cs="Arial"/>
          <w:color w:val="000000" w:themeColor="text1"/>
          <w:sz w:val="24"/>
          <w:szCs w:val="24"/>
          <w:lang w:val="de-DE"/>
        </w:rPr>
        <w:t xml:space="preserve"> Feb 202</w:t>
      </w:r>
      <w:r w:rsidR="00C55159" w:rsidRPr="00166AA7">
        <w:rPr>
          <w:rFonts w:ascii="Arial" w:hAnsi="Arial" w:cs="Arial"/>
          <w:color w:val="000000" w:themeColor="text1"/>
          <w:sz w:val="24"/>
          <w:szCs w:val="24"/>
          <w:lang w:val="de-DE"/>
        </w:rPr>
        <w:t>6</w:t>
      </w:r>
    </w:p>
    <w:p w14:paraId="0DB6D488" w14:textId="734B72C8" w:rsidR="00C55159" w:rsidRPr="00166AA7" w:rsidRDefault="00C55159" w:rsidP="00DA63EB">
      <w:pPr>
        <w:pStyle w:val="ListParagraph"/>
        <w:numPr>
          <w:ilvl w:val="1"/>
          <w:numId w:val="25"/>
        </w:numPr>
        <w:rPr>
          <w:rFonts w:ascii="Arial" w:hAnsi="Arial" w:cs="Arial"/>
          <w:color w:val="000000" w:themeColor="text1"/>
          <w:sz w:val="24"/>
          <w:szCs w:val="24"/>
          <w:lang w:val="de-DE"/>
        </w:rPr>
      </w:pPr>
      <w:r w:rsidRPr="00166AA7">
        <w:rPr>
          <w:rFonts w:ascii="Arial" w:hAnsi="Arial" w:cs="Arial"/>
          <w:color w:val="000000" w:themeColor="text1"/>
          <w:sz w:val="24"/>
          <w:szCs w:val="24"/>
          <w:lang w:val="de-DE"/>
        </w:rPr>
        <w:t>Registration of teams will take place.</w:t>
      </w:r>
    </w:p>
    <w:p w14:paraId="11744B4B" w14:textId="77777777" w:rsidR="00AB33DD" w:rsidRPr="00166AA7" w:rsidRDefault="00AB33DD" w:rsidP="00AB33DD">
      <w:pPr>
        <w:ind w:left="720"/>
        <w:rPr>
          <w:rFonts w:ascii="Arial" w:hAnsi="Arial" w:cs="Arial"/>
          <w:sz w:val="24"/>
          <w:szCs w:val="24"/>
          <w:lang w:val="de-DE"/>
        </w:rPr>
      </w:pPr>
    </w:p>
    <w:p w14:paraId="21D482E7" w14:textId="3C18CEE2" w:rsidR="00952E69" w:rsidRPr="00166AA7" w:rsidRDefault="00AB33DD" w:rsidP="00AB33DD">
      <w:pPr>
        <w:numPr>
          <w:ilvl w:val="0"/>
          <w:numId w:val="25"/>
        </w:numPr>
        <w:tabs>
          <w:tab w:val="left" w:pos="720"/>
        </w:tabs>
        <w:rPr>
          <w:rFonts w:ascii="Arial" w:hAnsi="Arial" w:cs="Arial"/>
          <w:sz w:val="24"/>
          <w:szCs w:val="24"/>
          <w:lang w:val="de-DE"/>
        </w:rPr>
      </w:pPr>
      <w:r w:rsidRPr="00166AA7">
        <w:rPr>
          <w:rFonts w:ascii="Arial" w:hAnsi="Arial" w:cs="Arial"/>
          <w:b/>
          <w:sz w:val="24"/>
          <w:szCs w:val="24"/>
          <w:lang w:val="de-DE"/>
        </w:rPr>
        <w:t>Team Photos</w:t>
      </w:r>
      <w:r w:rsidR="00952E69" w:rsidRPr="00166AA7">
        <w:rPr>
          <w:rFonts w:ascii="Arial" w:hAnsi="Arial" w:cs="Arial"/>
          <w:b/>
          <w:sz w:val="24"/>
          <w:szCs w:val="24"/>
          <w:lang w:val="de-DE"/>
        </w:rPr>
        <w:t xml:space="preserve"> – De Jagers sport complex – 13.00 to 15.15</w:t>
      </w:r>
    </w:p>
    <w:p w14:paraId="68439F32" w14:textId="2EA6BC7C" w:rsidR="00952E69" w:rsidRPr="00166AA7" w:rsidRDefault="00AB33DD" w:rsidP="00952E69">
      <w:pPr>
        <w:numPr>
          <w:ilvl w:val="1"/>
          <w:numId w:val="25"/>
        </w:numPr>
        <w:tabs>
          <w:tab w:val="left" w:pos="720"/>
        </w:tabs>
        <w:rPr>
          <w:rFonts w:ascii="Arial" w:hAnsi="Arial" w:cs="Arial"/>
          <w:sz w:val="24"/>
          <w:szCs w:val="24"/>
          <w:lang w:val="de-DE"/>
        </w:rPr>
      </w:pPr>
      <w:r w:rsidRPr="00166AA7">
        <w:rPr>
          <w:rFonts w:ascii="Arial" w:hAnsi="Arial" w:cs="Arial"/>
          <w:sz w:val="24"/>
          <w:szCs w:val="24"/>
          <w:lang w:val="de-DE"/>
        </w:rPr>
        <w:t>Van</w:t>
      </w:r>
      <w:r w:rsidR="00952E69" w:rsidRPr="00166AA7">
        <w:rPr>
          <w:rFonts w:ascii="Arial" w:hAnsi="Arial" w:cs="Arial"/>
          <w:sz w:val="24"/>
          <w:szCs w:val="24"/>
          <w:lang w:val="de-DE"/>
        </w:rPr>
        <w:t xml:space="preserve"> Z</w:t>
      </w:r>
      <w:r w:rsidRPr="00166AA7">
        <w:rPr>
          <w:rFonts w:ascii="Arial" w:hAnsi="Arial" w:cs="Arial"/>
          <w:sz w:val="24"/>
          <w:szCs w:val="24"/>
          <w:lang w:val="de-DE"/>
        </w:rPr>
        <w:t xml:space="preserve">yl Naude </w:t>
      </w:r>
      <w:r w:rsidR="00952E69" w:rsidRPr="00166AA7">
        <w:rPr>
          <w:rFonts w:ascii="Arial" w:hAnsi="Arial" w:cs="Arial"/>
          <w:sz w:val="24"/>
          <w:szCs w:val="24"/>
          <w:lang w:val="de-DE"/>
        </w:rPr>
        <w:t xml:space="preserve">- </w:t>
      </w:r>
      <w:r w:rsidRPr="00166AA7">
        <w:rPr>
          <w:rFonts w:ascii="Arial" w:hAnsi="Arial" w:cs="Arial"/>
          <w:sz w:val="24"/>
          <w:szCs w:val="24"/>
          <w:lang w:val="de-DE"/>
        </w:rPr>
        <w:t>083 309 8794</w:t>
      </w:r>
      <w:r w:rsidR="00952E69" w:rsidRPr="00166AA7">
        <w:rPr>
          <w:rFonts w:ascii="Arial" w:hAnsi="Arial" w:cs="Arial"/>
          <w:sz w:val="24"/>
          <w:szCs w:val="24"/>
          <w:lang w:val="de-DE"/>
        </w:rPr>
        <w:t xml:space="preserve"> - </w:t>
      </w:r>
      <w:r w:rsidRPr="00166AA7">
        <w:rPr>
          <w:rFonts w:ascii="Arial" w:hAnsi="Arial" w:cs="Arial"/>
          <w:sz w:val="24"/>
          <w:szCs w:val="24"/>
          <w:lang w:val="de-DE"/>
        </w:rPr>
        <w:t>official photographer</w:t>
      </w:r>
      <w:r w:rsidR="00952E69" w:rsidRPr="00166AA7">
        <w:rPr>
          <w:rFonts w:ascii="Arial" w:hAnsi="Arial" w:cs="Arial"/>
          <w:sz w:val="24"/>
          <w:szCs w:val="24"/>
          <w:lang w:val="de-DE"/>
        </w:rPr>
        <w:t>.</w:t>
      </w:r>
    </w:p>
    <w:p w14:paraId="0F8AD951" w14:textId="4D99B33E" w:rsidR="00952E69" w:rsidRPr="00166AA7" w:rsidRDefault="00952E69" w:rsidP="00952E69">
      <w:pPr>
        <w:numPr>
          <w:ilvl w:val="1"/>
          <w:numId w:val="25"/>
        </w:numPr>
        <w:tabs>
          <w:tab w:val="left" w:pos="720"/>
        </w:tabs>
        <w:rPr>
          <w:rFonts w:ascii="Arial" w:hAnsi="Arial" w:cs="Arial"/>
          <w:sz w:val="24"/>
          <w:szCs w:val="24"/>
          <w:lang w:val="de-DE"/>
        </w:rPr>
      </w:pPr>
      <w:r w:rsidRPr="00166AA7">
        <w:rPr>
          <w:rFonts w:ascii="Arial" w:hAnsi="Arial" w:cs="Arial"/>
          <w:sz w:val="24"/>
          <w:szCs w:val="24"/>
          <w:lang w:val="de-DE"/>
        </w:rPr>
        <w:t>R</w:t>
      </w:r>
      <w:r w:rsidR="00AB33DD" w:rsidRPr="00166AA7">
        <w:rPr>
          <w:rFonts w:ascii="Arial" w:hAnsi="Arial" w:cs="Arial"/>
          <w:sz w:val="24"/>
          <w:szCs w:val="24"/>
          <w:lang w:val="de-DE"/>
        </w:rPr>
        <w:t>eservations must be directed to him personally</w:t>
      </w:r>
      <w:r w:rsidRPr="00166AA7">
        <w:rPr>
          <w:rFonts w:ascii="Arial" w:hAnsi="Arial" w:cs="Arial"/>
          <w:sz w:val="24"/>
          <w:szCs w:val="24"/>
          <w:lang w:val="de-DE"/>
        </w:rPr>
        <w:t>.</w:t>
      </w:r>
    </w:p>
    <w:p w14:paraId="54D1A174" w14:textId="77777777" w:rsidR="00952E69" w:rsidRPr="00166AA7" w:rsidRDefault="00AB33DD" w:rsidP="00952E69">
      <w:pPr>
        <w:numPr>
          <w:ilvl w:val="1"/>
          <w:numId w:val="25"/>
        </w:numPr>
        <w:tabs>
          <w:tab w:val="left" w:pos="720"/>
        </w:tabs>
        <w:rPr>
          <w:rFonts w:ascii="Arial" w:hAnsi="Arial" w:cs="Arial"/>
          <w:sz w:val="24"/>
          <w:szCs w:val="24"/>
          <w:lang w:val="de-DE"/>
        </w:rPr>
      </w:pPr>
      <w:r w:rsidRPr="00166AA7">
        <w:rPr>
          <w:rFonts w:ascii="Arial" w:hAnsi="Arial" w:cs="Arial"/>
          <w:sz w:val="24"/>
          <w:szCs w:val="24"/>
          <w:lang w:val="de-DE"/>
        </w:rPr>
        <w:t xml:space="preserve">Cost of team photos will be R100. </w:t>
      </w:r>
    </w:p>
    <w:p w14:paraId="2F7922E6" w14:textId="1DE6B32F" w:rsidR="00AB33DD" w:rsidRPr="00166AA7" w:rsidRDefault="00AB33DD" w:rsidP="00952E69">
      <w:pPr>
        <w:numPr>
          <w:ilvl w:val="1"/>
          <w:numId w:val="25"/>
        </w:numPr>
        <w:tabs>
          <w:tab w:val="left" w:pos="720"/>
        </w:tabs>
        <w:rPr>
          <w:rFonts w:ascii="Arial" w:hAnsi="Arial" w:cs="Arial"/>
          <w:color w:val="000000" w:themeColor="text1"/>
          <w:sz w:val="24"/>
          <w:szCs w:val="24"/>
          <w:lang w:val="de-DE"/>
        </w:rPr>
      </w:pPr>
      <w:r w:rsidRPr="00166AA7">
        <w:rPr>
          <w:rFonts w:ascii="Arial" w:hAnsi="Arial" w:cs="Arial"/>
          <w:sz w:val="24"/>
          <w:szCs w:val="24"/>
          <w:lang w:val="de-DE"/>
        </w:rPr>
        <w:t>Action photos will also be available</w:t>
      </w:r>
      <w:r w:rsidR="00952E69" w:rsidRPr="00166AA7">
        <w:rPr>
          <w:rFonts w:ascii="Arial" w:hAnsi="Arial" w:cs="Arial"/>
          <w:sz w:val="24"/>
          <w:szCs w:val="24"/>
          <w:lang w:val="de-DE"/>
        </w:rPr>
        <w:t xml:space="preserve"> </w:t>
      </w:r>
      <w:r w:rsidR="00420D28" w:rsidRPr="00166AA7">
        <w:rPr>
          <w:rFonts w:ascii="Arial" w:hAnsi="Arial" w:cs="Arial"/>
          <w:color w:val="000000" w:themeColor="text1"/>
          <w:sz w:val="24"/>
          <w:szCs w:val="24"/>
          <w:lang w:val="de-DE"/>
        </w:rPr>
        <w:t>at the NA Smit Swimming pool</w:t>
      </w:r>
    </w:p>
    <w:p w14:paraId="3CC9C0C3" w14:textId="77777777" w:rsidR="00AB33DD" w:rsidRPr="00166AA7" w:rsidRDefault="00AB33DD" w:rsidP="00AB33DD">
      <w:pPr>
        <w:ind w:left="720"/>
        <w:rPr>
          <w:rFonts w:ascii="Arial" w:hAnsi="Arial" w:cs="Arial"/>
          <w:sz w:val="24"/>
          <w:szCs w:val="24"/>
          <w:lang w:val="de-DE"/>
        </w:rPr>
      </w:pPr>
    </w:p>
    <w:p w14:paraId="5470351C" w14:textId="77777777" w:rsidR="00952E69" w:rsidRPr="00166AA7" w:rsidRDefault="005422B8" w:rsidP="005422B8">
      <w:pPr>
        <w:numPr>
          <w:ilvl w:val="0"/>
          <w:numId w:val="25"/>
        </w:numPr>
        <w:tabs>
          <w:tab w:val="left" w:pos="720"/>
        </w:tabs>
        <w:rPr>
          <w:rFonts w:ascii="Arial" w:hAnsi="Arial" w:cs="Arial"/>
          <w:sz w:val="24"/>
          <w:szCs w:val="24"/>
          <w:lang w:val="de-DE"/>
        </w:rPr>
      </w:pPr>
      <w:r w:rsidRPr="00166AA7">
        <w:rPr>
          <w:rFonts w:ascii="Arial" w:hAnsi="Arial" w:cs="Arial"/>
          <w:b/>
          <w:sz w:val="24"/>
          <w:szCs w:val="24"/>
          <w:lang w:val="de-DE"/>
        </w:rPr>
        <w:t>Opening</w:t>
      </w:r>
      <w:r w:rsidR="00AB33DD" w:rsidRPr="00166AA7">
        <w:rPr>
          <w:rFonts w:ascii="Arial" w:hAnsi="Arial" w:cs="Arial"/>
          <w:b/>
          <w:sz w:val="24"/>
          <w:szCs w:val="24"/>
          <w:lang w:val="de-DE"/>
        </w:rPr>
        <w:t xml:space="preserve"> ceremony</w:t>
      </w:r>
      <w:r w:rsidR="00952E69" w:rsidRPr="00166AA7">
        <w:rPr>
          <w:rFonts w:ascii="Arial" w:hAnsi="Arial" w:cs="Arial"/>
          <w:sz w:val="24"/>
          <w:szCs w:val="24"/>
          <w:lang w:val="de-DE"/>
        </w:rPr>
        <w:t xml:space="preserve"> </w:t>
      </w:r>
      <w:r w:rsidR="00952E69" w:rsidRPr="00166AA7">
        <w:rPr>
          <w:rFonts w:ascii="Arial" w:hAnsi="Arial" w:cs="Arial"/>
          <w:b/>
          <w:bCs/>
          <w:sz w:val="24"/>
          <w:szCs w:val="24"/>
          <w:lang w:val="de-DE"/>
        </w:rPr>
        <w:t xml:space="preserve">- </w:t>
      </w:r>
      <w:r w:rsidRPr="00166AA7">
        <w:rPr>
          <w:rFonts w:ascii="Arial" w:hAnsi="Arial" w:cs="Arial"/>
          <w:b/>
          <w:bCs/>
          <w:sz w:val="24"/>
          <w:szCs w:val="24"/>
          <w:lang w:val="de-DE"/>
        </w:rPr>
        <w:t xml:space="preserve">De Jager Sports Complex </w:t>
      </w:r>
      <w:r w:rsidR="00952E69" w:rsidRPr="00166AA7">
        <w:rPr>
          <w:rFonts w:ascii="Arial" w:hAnsi="Arial" w:cs="Arial"/>
          <w:b/>
          <w:bCs/>
          <w:sz w:val="24"/>
          <w:szCs w:val="24"/>
          <w:lang w:val="de-DE"/>
        </w:rPr>
        <w:t xml:space="preserve">- </w:t>
      </w:r>
      <w:r w:rsidR="00447640" w:rsidRPr="00166AA7">
        <w:rPr>
          <w:rFonts w:ascii="Arial" w:hAnsi="Arial" w:cs="Arial"/>
          <w:b/>
          <w:bCs/>
          <w:sz w:val="24"/>
          <w:szCs w:val="24"/>
          <w:lang w:val="de-DE"/>
        </w:rPr>
        <w:t>16</w:t>
      </w:r>
      <w:r w:rsidRPr="00166AA7">
        <w:rPr>
          <w:rFonts w:ascii="Arial" w:hAnsi="Arial" w:cs="Arial"/>
          <w:b/>
          <w:bCs/>
          <w:sz w:val="24"/>
          <w:szCs w:val="24"/>
          <w:lang w:val="de-DE"/>
        </w:rPr>
        <w:t>:</w:t>
      </w:r>
      <w:r w:rsidR="00447640" w:rsidRPr="00166AA7">
        <w:rPr>
          <w:rFonts w:ascii="Arial" w:hAnsi="Arial" w:cs="Arial"/>
          <w:b/>
          <w:bCs/>
          <w:sz w:val="24"/>
          <w:szCs w:val="24"/>
          <w:lang w:val="de-DE"/>
        </w:rPr>
        <w:t>0</w:t>
      </w:r>
      <w:r w:rsidR="00E66264" w:rsidRPr="00166AA7">
        <w:rPr>
          <w:rFonts w:ascii="Arial" w:hAnsi="Arial" w:cs="Arial"/>
          <w:b/>
          <w:bCs/>
          <w:sz w:val="24"/>
          <w:szCs w:val="24"/>
          <w:lang w:val="de-DE"/>
        </w:rPr>
        <w:t>0</w:t>
      </w:r>
    </w:p>
    <w:p w14:paraId="1BCA439D" w14:textId="3EDC288F" w:rsidR="00952E69" w:rsidRPr="00166AA7" w:rsidRDefault="00952E69" w:rsidP="00952E69">
      <w:pPr>
        <w:pStyle w:val="ListParagraph"/>
        <w:numPr>
          <w:ilvl w:val="1"/>
          <w:numId w:val="25"/>
        </w:numPr>
        <w:rPr>
          <w:rFonts w:ascii="Arial" w:eastAsia="Calibri" w:hAnsi="Arial" w:cs="Arial"/>
          <w:noProof/>
          <w:sz w:val="24"/>
          <w:szCs w:val="24"/>
          <w:lang w:val="en-US" w:eastAsia="en-ZA"/>
        </w:rPr>
      </w:pPr>
      <w:r w:rsidRPr="00166AA7">
        <w:rPr>
          <w:rFonts w:ascii="Arial" w:eastAsia="Calibri" w:hAnsi="Arial" w:cs="Arial"/>
          <w:noProof/>
          <w:sz w:val="24"/>
          <w:szCs w:val="24"/>
          <w:lang w:val="en-US" w:eastAsia="en-ZA"/>
        </w:rPr>
        <w:t>15.35 - Athletes to report at 1</w:t>
      </w:r>
      <w:r w:rsidR="004C64C5" w:rsidRPr="00166AA7">
        <w:rPr>
          <w:rFonts w:ascii="Arial" w:eastAsia="Calibri" w:hAnsi="Arial" w:cs="Arial"/>
          <w:noProof/>
          <w:sz w:val="24"/>
          <w:szCs w:val="24"/>
          <w:lang w:val="en-US" w:eastAsia="en-ZA"/>
        </w:rPr>
        <w:t>2</w:t>
      </w:r>
      <w:r w:rsidRPr="00166AA7">
        <w:rPr>
          <w:rFonts w:ascii="Arial" w:eastAsia="Calibri" w:hAnsi="Arial" w:cs="Arial"/>
          <w:noProof/>
          <w:sz w:val="24"/>
          <w:szCs w:val="24"/>
          <w:lang w:val="en-US" w:eastAsia="en-ZA"/>
        </w:rPr>
        <w:t>0m mark</w:t>
      </w:r>
      <w:r w:rsidRPr="00166AA7">
        <w:rPr>
          <w:rFonts w:ascii="Arial" w:eastAsia="Calibri" w:hAnsi="Arial" w:cs="Arial"/>
          <w:noProof/>
          <w:sz w:val="24"/>
          <w:szCs w:val="24"/>
          <w:lang w:val="en-US" w:eastAsia="en-ZA"/>
        </w:rPr>
        <w:tab/>
      </w:r>
    </w:p>
    <w:p w14:paraId="4724943F" w14:textId="77777777" w:rsidR="00952E69" w:rsidRPr="00166AA7" w:rsidRDefault="00952E69" w:rsidP="00952E69">
      <w:pPr>
        <w:pStyle w:val="ListParagraph"/>
        <w:numPr>
          <w:ilvl w:val="1"/>
          <w:numId w:val="25"/>
        </w:numPr>
        <w:rPr>
          <w:rFonts w:ascii="Arial" w:eastAsia="Calibri" w:hAnsi="Arial" w:cs="Arial"/>
          <w:noProof/>
          <w:sz w:val="24"/>
          <w:szCs w:val="24"/>
          <w:lang w:val="en-US" w:eastAsia="en-ZA"/>
        </w:rPr>
      </w:pPr>
      <w:r w:rsidRPr="00166AA7">
        <w:rPr>
          <w:rFonts w:ascii="Arial" w:eastAsia="Calibri" w:hAnsi="Arial" w:cs="Arial"/>
          <w:noProof/>
          <w:sz w:val="24"/>
          <w:szCs w:val="24"/>
          <w:lang w:val="en-US" w:eastAsia="en-ZA"/>
        </w:rPr>
        <w:t xml:space="preserve">15.40 - VIPs &amp; provincial chairpersons take seats </w:t>
      </w:r>
    </w:p>
    <w:p w14:paraId="2D0A3879" w14:textId="77777777" w:rsidR="00952E69" w:rsidRPr="00166AA7" w:rsidRDefault="00952E69" w:rsidP="00952E69">
      <w:pPr>
        <w:pStyle w:val="ListParagraph"/>
        <w:numPr>
          <w:ilvl w:val="1"/>
          <w:numId w:val="25"/>
        </w:numPr>
        <w:rPr>
          <w:rFonts w:ascii="Arial" w:eastAsia="Calibri" w:hAnsi="Arial" w:cs="Arial"/>
          <w:noProof/>
          <w:sz w:val="24"/>
          <w:szCs w:val="24"/>
          <w:lang w:val="en-US" w:eastAsia="en-ZA"/>
        </w:rPr>
      </w:pPr>
      <w:r w:rsidRPr="00166AA7">
        <w:rPr>
          <w:rFonts w:ascii="Arial" w:eastAsia="Calibri" w:hAnsi="Arial" w:cs="Arial"/>
          <w:noProof/>
          <w:sz w:val="24"/>
          <w:szCs w:val="24"/>
          <w:lang w:val="en-US" w:eastAsia="en-ZA"/>
        </w:rPr>
        <w:t>15.50 - March past &amp; National Anthem</w:t>
      </w:r>
    </w:p>
    <w:p w14:paraId="54582E08" w14:textId="77777777" w:rsidR="00952E69" w:rsidRPr="00166AA7" w:rsidRDefault="00952E69" w:rsidP="00952E69">
      <w:pPr>
        <w:pStyle w:val="ListParagraph"/>
        <w:numPr>
          <w:ilvl w:val="2"/>
          <w:numId w:val="25"/>
        </w:numPr>
        <w:rPr>
          <w:rFonts w:ascii="Arial" w:eastAsia="Calibri" w:hAnsi="Arial" w:cs="Arial"/>
          <w:noProof/>
          <w:sz w:val="24"/>
          <w:szCs w:val="24"/>
          <w:lang w:val="en-US" w:eastAsia="en-ZA"/>
        </w:rPr>
      </w:pPr>
      <w:r w:rsidRPr="00166AA7">
        <w:rPr>
          <w:rFonts w:ascii="Arial" w:eastAsia="Calibri" w:hAnsi="Arial" w:cs="Arial"/>
          <w:noProof/>
          <w:sz w:val="24"/>
          <w:szCs w:val="24"/>
          <w:lang w:val="en-ZA" w:eastAsia="en-ZA"/>
        </w:rPr>
        <w:t>WP, Boland, Border, Central Gauteng, Eastern Province, Gauteng North, Griquas, KZN, Limpopo, Mpumalamga, Northern Free State, North West, Southern Free State, Eden</w:t>
      </w:r>
    </w:p>
    <w:p w14:paraId="2811E4A4" w14:textId="437A2A78" w:rsidR="005422B8" w:rsidRPr="00166AA7" w:rsidRDefault="00952E69" w:rsidP="00952E69">
      <w:pPr>
        <w:pStyle w:val="ListParagraph"/>
        <w:numPr>
          <w:ilvl w:val="2"/>
          <w:numId w:val="25"/>
        </w:numPr>
        <w:rPr>
          <w:rFonts w:ascii="Arial" w:eastAsia="Calibri" w:hAnsi="Arial" w:cs="Arial"/>
          <w:noProof/>
          <w:sz w:val="24"/>
          <w:szCs w:val="24"/>
          <w:lang w:val="en-US" w:eastAsia="en-ZA"/>
        </w:rPr>
      </w:pPr>
      <w:r w:rsidRPr="00166AA7">
        <w:rPr>
          <w:rFonts w:ascii="Arial" w:eastAsia="Calibri" w:hAnsi="Arial" w:cs="Arial"/>
          <w:noProof/>
          <w:sz w:val="24"/>
          <w:szCs w:val="24"/>
          <w:lang w:val="en-US" w:eastAsia="en-ZA"/>
        </w:rPr>
        <w:t>16.00 - Opening ceremony</w:t>
      </w:r>
    </w:p>
    <w:p w14:paraId="1B886C42" w14:textId="06B1DDF4" w:rsidR="00B038CE" w:rsidRPr="00166AA7" w:rsidRDefault="00B038CE" w:rsidP="00952E69">
      <w:pPr>
        <w:rPr>
          <w:rFonts w:ascii="Arial" w:hAnsi="Arial" w:cs="Arial"/>
          <w:sz w:val="24"/>
          <w:szCs w:val="24"/>
          <w:lang w:val="de-DE"/>
        </w:rPr>
      </w:pPr>
    </w:p>
    <w:p w14:paraId="3E3303D4" w14:textId="4A4B43E1" w:rsidR="00952E69" w:rsidRPr="00166AA7" w:rsidRDefault="00036BF1" w:rsidP="005422B8">
      <w:pPr>
        <w:numPr>
          <w:ilvl w:val="0"/>
          <w:numId w:val="25"/>
        </w:numPr>
        <w:tabs>
          <w:tab w:val="left" w:pos="720"/>
        </w:tabs>
        <w:rPr>
          <w:rFonts w:ascii="Arial" w:hAnsi="Arial" w:cs="Arial"/>
          <w:sz w:val="24"/>
          <w:szCs w:val="24"/>
          <w:lang w:val="de-DE"/>
        </w:rPr>
      </w:pPr>
      <w:r w:rsidRPr="00166AA7">
        <w:rPr>
          <w:rFonts w:ascii="Arial" w:hAnsi="Arial" w:cs="Arial"/>
          <w:b/>
          <w:sz w:val="24"/>
          <w:szCs w:val="24"/>
          <w:lang w:val="de-DE"/>
        </w:rPr>
        <w:t>President’s Fun</w:t>
      </w:r>
      <w:r w:rsidR="004C64C5" w:rsidRPr="00166AA7">
        <w:rPr>
          <w:rFonts w:ascii="Arial" w:hAnsi="Arial" w:cs="Arial"/>
          <w:b/>
          <w:sz w:val="24"/>
          <w:szCs w:val="24"/>
          <w:lang w:val="de-DE"/>
        </w:rPr>
        <w:t>c</w:t>
      </w:r>
      <w:r w:rsidRPr="00166AA7">
        <w:rPr>
          <w:rFonts w:ascii="Arial" w:hAnsi="Arial" w:cs="Arial"/>
          <w:b/>
          <w:sz w:val="24"/>
          <w:szCs w:val="24"/>
          <w:lang w:val="de-DE"/>
        </w:rPr>
        <w:t>tion</w:t>
      </w:r>
      <w:r w:rsidR="00952E69" w:rsidRPr="00166AA7">
        <w:rPr>
          <w:rFonts w:ascii="Arial" w:hAnsi="Arial" w:cs="Arial"/>
          <w:sz w:val="24"/>
          <w:szCs w:val="24"/>
          <w:lang w:val="de-DE"/>
        </w:rPr>
        <w:t xml:space="preserve"> </w:t>
      </w:r>
      <w:r w:rsidR="00952E69" w:rsidRPr="00166AA7">
        <w:rPr>
          <w:rFonts w:ascii="Arial" w:hAnsi="Arial" w:cs="Arial"/>
          <w:b/>
          <w:bCs/>
          <w:sz w:val="24"/>
          <w:szCs w:val="24"/>
          <w:lang w:val="de-DE"/>
        </w:rPr>
        <w:t xml:space="preserve">– Georgie </w:t>
      </w:r>
      <w:r w:rsidR="00420D28" w:rsidRPr="00166AA7">
        <w:rPr>
          <w:rFonts w:ascii="Arial" w:hAnsi="Arial" w:cs="Arial"/>
          <w:b/>
          <w:bCs/>
          <w:sz w:val="24"/>
          <w:szCs w:val="24"/>
          <w:lang w:val="de-DE"/>
        </w:rPr>
        <w:t>C</w:t>
      </w:r>
      <w:r w:rsidR="00952E69" w:rsidRPr="00166AA7">
        <w:rPr>
          <w:rFonts w:ascii="Arial" w:hAnsi="Arial" w:cs="Arial"/>
          <w:b/>
          <w:bCs/>
          <w:sz w:val="24"/>
          <w:szCs w:val="24"/>
          <w:lang w:val="de-DE"/>
        </w:rPr>
        <w:t xml:space="preserve">lubhouse – Oudtshoorn High – </w:t>
      </w:r>
      <w:r w:rsidR="004C64C5" w:rsidRPr="00166AA7">
        <w:rPr>
          <w:rFonts w:ascii="Arial" w:hAnsi="Arial" w:cs="Arial"/>
          <w:b/>
          <w:bCs/>
          <w:sz w:val="24"/>
          <w:szCs w:val="24"/>
          <w:lang w:val="de-DE"/>
        </w:rPr>
        <w:t>Directly after opening</w:t>
      </w:r>
    </w:p>
    <w:p w14:paraId="095319E2" w14:textId="0E7C181B" w:rsidR="00952E69" w:rsidRPr="00166AA7" w:rsidRDefault="00952E69" w:rsidP="00952E69">
      <w:pPr>
        <w:numPr>
          <w:ilvl w:val="1"/>
          <w:numId w:val="25"/>
        </w:numPr>
        <w:tabs>
          <w:tab w:val="left" w:pos="720"/>
        </w:tabs>
        <w:rPr>
          <w:rFonts w:ascii="Arial" w:hAnsi="Arial" w:cs="Arial"/>
          <w:sz w:val="24"/>
          <w:szCs w:val="24"/>
          <w:lang w:val="de-DE"/>
        </w:rPr>
      </w:pPr>
      <w:r w:rsidRPr="00166AA7">
        <w:rPr>
          <w:rFonts w:ascii="Arial" w:hAnsi="Arial" w:cs="Arial"/>
          <w:sz w:val="24"/>
          <w:szCs w:val="24"/>
          <w:lang w:val="de-DE"/>
        </w:rPr>
        <w:t>O</w:t>
      </w:r>
      <w:r w:rsidR="00A463CA" w:rsidRPr="00166AA7">
        <w:rPr>
          <w:rFonts w:ascii="Arial" w:hAnsi="Arial" w:cs="Arial"/>
          <w:sz w:val="24"/>
          <w:szCs w:val="24"/>
          <w:lang w:val="de-DE"/>
        </w:rPr>
        <w:t>pposite the road of the opening event</w:t>
      </w:r>
      <w:r w:rsidRPr="00166AA7">
        <w:rPr>
          <w:rFonts w:ascii="Arial" w:hAnsi="Arial" w:cs="Arial"/>
          <w:sz w:val="24"/>
          <w:szCs w:val="24"/>
          <w:lang w:val="de-DE"/>
        </w:rPr>
        <w:t>.</w:t>
      </w:r>
    </w:p>
    <w:p w14:paraId="2260D79E" w14:textId="1F87A39B" w:rsidR="00A56FAE" w:rsidRPr="00166AA7" w:rsidRDefault="00952E69" w:rsidP="00952E69">
      <w:pPr>
        <w:numPr>
          <w:ilvl w:val="1"/>
          <w:numId w:val="25"/>
        </w:numPr>
        <w:tabs>
          <w:tab w:val="left" w:pos="720"/>
        </w:tabs>
        <w:rPr>
          <w:rFonts w:ascii="Arial" w:hAnsi="Arial" w:cs="Arial"/>
          <w:sz w:val="24"/>
          <w:szCs w:val="24"/>
          <w:lang w:val="de-DE"/>
        </w:rPr>
      </w:pPr>
      <w:r w:rsidRPr="00166AA7">
        <w:rPr>
          <w:rFonts w:ascii="Arial" w:hAnsi="Arial" w:cs="Arial"/>
          <w:sz w:val="24"/>
          <w:szCs w:val="24"/>
          <w:lang w:val="de-DE"/>
        </w:rPr>
        <w:t>F</w:t>
      </w:r>
      <w:r w:rsidR="00036BF1" w:rsidRPr="00166AA7">
        <w:rPr>
          <w:rFonts w:ascii="Arial" w:hAnsi="Arial" w:cs="Arial"/>
          <w:sz w:val="24"/>
          <w:szCs w:val="24"/>
          <w:lang w:val="de-DE"/>
        </w:rPr>
        <w:t xml:space="preserve">or SA Biathlon Executives, invited quests, </w:t>
      </w:r>
      <w:r w:rsidRPr="00166AA7">
        <w:rPr>
          <w:rFonts w:ascii="Arial" w:hAnsi="Arial" w:cs="Arial"/>
          <w:sz w:val="24"/>
          <w:szCs w:val="24"/>
          <w:lang w:val="de-DE"/>
        </w:rPr>
        <w:t>c</w:t>
      </w:r>
      <w:r w:rsidR="00036BF1" w:rsidRPr="00166AA7">
        <w:rPr>
          <w:rFonts w:ascii="Arial" w:hAnsi="Arial" w:cs="Arial"/>
          <w:sz w:val="24"/>
          <w:szCs w:val="24"/>
          <w:lang w:val="de-DE"/>
        </w:rPr>
        <w:t xml:space="preserve">hairpersons and </w:t>
      </w:r>
      <w:r w:rsidRPr="00166AA7">
        <w:rPr>
          <w:rFonts w:ascii="Arial" w:hAnsi="Arial" w:cs="Arial"/>
          <w:sz w:val="24"/>
          <w:szCs w:val="24"/>
          <w:lang w:val="de-DE"/>
        </w:rPr>
        <w:t>t</w:t>
      </w:r>
      <w:r w:rsidR="00036BF1" w:rsidRPr="00166AA7">
        <w:rPr>
          <w:rFonts w:ascii="Arial" w:hAnsi="Arial" w:cs="Arial"/>
          <w:sz w:val="24"/>
          <w:szCs w:val="24"/>
          <w:lang w:val="de-DE"/>
        </w:rPr>
        <w:t xml:space="preserve">eam </w:t>
      </w:r>
      <w:r w:rsidRPr="00166AA7">
        <w:rPr>
          <w:rFonts w:ascii="Arial" w:hAnsi="Arial" w:cs="Arial"/>
          <w:sz w:val="24"/>
          <w:szCs w:val="24"/>
          <w:lang w:val="de-DE"/>
        </w:rPr>
        <w:t>m</w:t>
      </w:r>
      <w:r w:rsidR="00036BF1" w:rsidRPr="00166AA7">
        <w:rPr>
          <w:rFonts w:ascii="Arial" w:hAnsi="Arial" w:cs="Arial"/>
          <w:sz w:val="24"/>
          <w:szCs w:val="24"/>
          <w:lang w:val="de-DE"/>
        </w:rPr>
        <w:t>anagers of provinces</w:t>
      </w:r>
      <w:r w:rsidR="00A463CA" w:rsidRPr="00166AA7">
        <w:rPr>
          <w:rFonts w:ascii="Arial" w:hAnsi="Arial" w:cs="Arial"/>
          <w:sz w:val="24"/>
          <w:szCs w:val="24"/>
          <w:lang w:val="de-DE"/>
        </w:rPr>
        <w:t xml:space="preserve"> and </w:t>
      </w:r>
      <w:r w:rsidRPr="00166AA7">
        <w:rPr>
          <w:rFonts w:ascii="Arial" w:hAnsi="Arial" w:cs="Arial"/>
          <w:sz w:val="24"/>
          <w:szCs w:val="24"/>
          <w:lang w:val="de-DE"/>
        </w:rPr>
        <w:t>s</w:t>
      </w:r>
      <w:r w:rsidR="00036BF1" w:rsidRPr="00166AA7">
        <w:rPr>
          <w:rFonts w:ascii="Arial" w:hAnsi="Arial" w:cs="Arial"/>
          <w:sz w:val="24"/>
          <w:szCs w:val="24"/>
          <w:lang w:val="de-DE"/>
        </w:rPr>
        <w:t>ponsors</w:t>
      </w:r>
      <w:r w:rsidR="00A463CA" w:rsidRPr="00166AA7">
        <w:rPr>
          <w:rFonts w:ascii="Arial" w:hAnsi="Arial" w:cs="Arial"/>
          <w:sz w:val="24"/>
          <w:szCs w:val="24"/>
          <w:lang w:val="de-DE"/>
        </w:rPr>
        <w:t>.</w:t>
      </w:r>
    </w:p>
    <w:p w14:paraId="42B5F45C" w14:textId="77777777" w:rsidR="00AB33DD" w:rsidRPr="00166AA7" w:rsidRDefault="00AB33DD" w:rsidP="006236AD">
      <w:pPr>
        <w:rPr>
          <w:rFonts w:ascii="Arial" w:hAnsi="Arial" w:cs="Arial"/>
          <w:b/>
          <w:sz w:val="24"/>
          <w:szCs w:val="24"/>
          <w:lang w:val="de-DE"/>
        </w:rPr>
      </w:pPr>
    </w:p>
    <w:p w14:paraId="67931D0C" w14:textId="268A3454" w:rsidR="00036BF1" w:rsidRPr="00166AA7" w:rsidRDefault="003C4837" w:rsidP="006236AD">
      <w:pPr>
        <w:rPr>
          <w:rFonts w:ascii="Arial" w:hAnsi="Arial" w:cs="Arial"/>
          <w:b/>
          <w:sz w:val="24"/>
          <w:szCs w:val="24"/>
          <w:lang w:val="de-DE"/>
        </w:rPr>
      </w:pPr>
      <w:r w:rsidRPr="00166AA7">
        <w:rPr>
          <w:rFonts w:ascii="Arial" w:hAnsi="Arial" w:cs="Arial"/>
          <w:b/>
          <w:sz w:val="24"/>
          <w:szCs w:val="24"/>
          <w:lang w:val="de-DE"/>
        </w:rPr>
        <w:lastRenderedPageBreak/>
        <w:t>S</w:t>
      </w:r>
      <w:r w:rsidR="00952E69" w:rsidRPr="00166AA7">
        <w:rPr>
          <w:rFonts w:ascii="Arial" w:hAnsi="Arial" w:cs="Arial"/>
          <w:b/>
          <w:sz w:val="24"/>
          <w:szCs w:val="24"/>
          <w:lang w:val="de-DE"/>
        </w:rPr>
        <w:t>ATURDAY</w:t>
      </w:r>
      <w:r w:rsidRPr="00166AA7">
        <w:rPr>
          <w:rFonts w:ascii="Arial" w:hAnsi="Arial" w:cs="Arial"/>
          <w:b/>
          <w:sz w:val="24"/>
          <w:szCs w:val="24"/>
          <w:lang w:val="de-DE"/>
        </w:rPr>
        <w:t xml:space="preserve"> 2</w:t>
      </w:r>
      <w:r w:rsidR="00986DE8" w:rsidRPr="00166AA7">
        <w:rPr>
          <w:rFonts w:ascii="Arial" w:hAnsi="Arial" w:cs="Arial"/>
          <w:b/>
          <w:sz w:val="24"/>
          <w:szCs w:val="24"/>
          <w:lang w:val="de-DE"/>
        </w:rPr>
        <w:t>1</w:t>
      </w:r>
      <w:r w:rsidRPr="00166AA7">
        <w:rPr>
          <w:rFonts w:ascii="Arial" w:hAnsi="Arial" w:cs="Arial"/>
          <w:b/>
          <w:sz w:val="24"/>
          <w:szCs w:val="24"/>
          <w:lang w:val="de-DE"/>
        </w:rPr>
        <w:t xml:space="preserve"> M</w:t>
      </w:r>
      <w:r w:rsidR="00952E69" w:rsidRPr="00166AA7">
        <w:rPr>
          <w:rFonts w:ascii="Arial" w:hAnsi="Arial" w:cs="Arial"/>
          <w:b/>
          <w:sz w:val="24"/>
          <w:szCs w:val="24"/>
          <w:lang w:val="de-DE"/>
        </w:rPr>
        <w:t>ARCH</w:t>
      </w:r>
      <w:r w:rsidRPr="00166AA7">
        <w:rPr>
          <w:rFonts w:ascii="Arial" w:hAnsi="Arial" w:cs="Arial"/>
          <w:b/>
          <w:sz w:val="24"/>
          <w:szCs w:val="24"/>
          <w:lang w:val="de-DE"/>
        </w:rPr>
        <w:t xml:space="preserve"> 202</w:t>
      </w:r>
      <w:r w:rsidR="00986DE8" w:rsidRPr="00166AA7">
        <w:rPr>
          <w:rFonts w:ascii="Arial" w:hAnsi="Arial" w:cs="Arial"/>
          <w:b/>
          <w:sz w:val="24"/>
          <w:szCs w:val="24"/>
          <w:lang w:val="de-DE"/>
        </w:rPr>
        <w:t>6</w:t>
      </w:r>
    </w:p>
    <w:p w14:paraId="4E878B32" w14:textId="77777777" w:rsidR="00952E69" w:rsidRPr="00166AA7" w:rsidRDefault="00952E69" w:rsidP="006236AD">
      <w:pPr>
        <w:pStyle w:val="ListParagraph"/>
        <w:numPr>
          <w:ilvl w:val="0"/>
          <w:numId w:val="36"/>
        </w:numPr>
        <w:rPr>
          <w:rFonts w:ascii="Arial" w:hAnsi="Arial" w:cs="Arial"/>
          <w:bCs/>
          <w:sz w:val="24"/>
          <w:szCs w:val="24"/>
          <w:lang w:val="de-DE"/>
        </w:rPr>
      </w:pPr>
      <w:r w:rsidRPr="00166AA7">
        <w:rPr>
          <w:rFonts w:ascii="Arial" w:hAnsi="Arial" w:cs="Arial"/>
          <w:b/>
          <w:sz w:val="24"/>
          <w:szCs w:val="24"/>
          <w:lang w:val="de-DE"/>
        </w:rPr>
        <w:t>Running – De Jager Sport Complex – 07.00</w:t>
      </w:r>
    </w:p>
    <w:p w14:paraId="1F70243F" w14:textId="3A9BBD3F" w:rsidR="00952E69" w:rsidRPr="00166AA7" w:rsidRDefault="00952E69" w:rsidP="00952E69">
      <w:pPr>
        <w:pStyle w:val="ListParagraph"/>
        <w:numPr>
          <w:ilvl w:val="1"/>
          <w:numId w:val="36"/>
        </w:numPr>
        <w:rPr>
          <w:rFonts w:ascii="Arial" w:hAnsi="Arial" w:cs="Arial"/>
          <w:bCs/>
          <w:sz w:val="24"/>
          <w:szCs w:val="24"/>
          <w:lang w:val="de-DE"/>
        </w:rPr>
      </w:pPr>
      <w:r w:rsidRPr="00166AA7">
        <w:rPr>
          <w:rFonts w:ascii="Arial" w:hAnsi="Arial" w:cs="Arial"/>
          <w:bCs/>
          <w:sz w:val="24"/>
          <w:szCs w:val="24"/>
          <w:lang w:val="de-DE"/>
        </w:rPr>
        <w:t>First heat M</w:t>
      </w:r>
      <w:r w:rsidR="008B5049" w:rsidRPr="00166AA7">
        <w:rPr>
          <w:rFonts w:ascii="Arial" w:hAnsi="Arial" w:cs="Arial"/>
          <w:bCs/>
          <w:sz w:val="24"/>
          <w:szCs w:val="24"/>
          <w:lang w:val="de-DE"/>
        </w:rPr>
        <w:t xml:space="preserve">aster </w:t>
      </w:r>
      <w:r w:rsidRPr="00166AA7">
        <w:rPr>
          <w:rFonts w:ascii="Arial" w:hAnsi="Arial" w:cs="Arial"/>
          <w:bCs/>
          <w:sz w:val="24"/>
          <w:szCs w:val="24"/>
          <w:lang w:val="de-DE"/>
        </w:rPr>
        <w:t>50+ at 07.00 see sequance below</w:t>
      </w:r>
    </w:p>
    <w:p w14:paraId="76C9C519" w14:textId="7308E232" w:rsidR="00952E69" w:rsidRPr="00166AA7" w:rsidRDefault="00952E69" w:rsidP="00952E69">
      <w:pPr>
        <w:pStyle w:val="ListParagraph"/>
        <w:numPr>
          <w:ilvl w:val="2"/>
          <w:numId w:val="36"/>
        </w:numPr>
        <w:rPr>
          <w:rFonts w:ascii="Arial" w:hAnsi="Arial" w:cs="Arial"/>
          <w:bCs/>
          <w:sz w:val="24"/>
          <w:szCs w:val="24"/>
          <w:lang w:val="de-DE"/>
        </w:rPr>
      </w:pPr>
      <w:r w:rsidRPr="00166AA7">
        <w:rPr>
          <w:rFonts w:ascii="Arial" w:hAnsi="Arial" w:cs="Arial"/>
          <w:bCs/>
          <w:sz w:val="24"/>
          <w:szCs w:val="24"/>
          <w:lang w:val="de-DE"/>
        </w:rPr>
        <w:t>M</w:t>
      </w:r>
      <w:r w:rsidR="008B5049" w:rsidRPr="00166AA7">
        <w:rPr>
          <w:rFonts w:ascii="Arial" w:hAnsi="Arial" w:cs="Arial"/>
          <w:bCs/>
          <w:sz w:val="24"/>
          <w:szCs w:val="24"/>
          <w:lang w:val="de-DE"/>
        </w:rPr>
        <w:t xml:space="preserve">aster </w:t>
      </w:r>
      <w:r w:rsidRPr="00166AA7">
        <w:rPr>
          <w:rFonts w:ascii="Arial" w:hAnsi="Arial" w:cs="Arial"/>
          <w:bCs/>
          <w:sz w:val="24"/>
          <w:szCs w:val="24"/>
          <w:lang w:val="de-DE"/>
        </w:rPr>
        <w:t>50+, M</w:t>
      </w:r>
      <w:r w:rsidR="00166582" w:rsidRPr="00166AA7">
        <w:rPr>
          <w:rFonts w:ascii="Arial" w:hAnsi="Arial" w:cs="Arial"/>
          <w:bCs/>
          <w:sz w:val="24"/>
          <w:szCs w:val="24"/>
          <w:lang w:val="de-DE"/>
        </w:rPr>
        <w:t xml:space="preserve">aster </w:t>
      </w:r>
      <w:r w:rsidRPr="00166AA7">
        <w:rPr>
          <w:rFonts w:ascii="Arial" w:hAnsi="Arial" w:cs="Arial"/>
          <w:bCs/>
          <w:sz w:val="24"/>
          <w:szCs w:val="24"/>
          <w:lang w:val="de-DE"/>
        </w:rPr>
        <w:t xml:space="preserve">40+, u.9 – </w:t>
      </w:r>
      <w:r w:rsidR="002E3BE2" w:rsidRPr="00166AA7">
        <w:rPr>
          <w:rFonts w:ascii="Arial" w:hAnsi="Arial" w:cs="Arial"/>
          <w:bCs/>
          <w:sz w:val="24"/>
          <w:szCs w:val="24"/>
          <w:lang w:val="de-DE"/>
        </w:rPr>
        <w:t xml:space="preserve">ready to </w:t>
      </w:r>
      <w:r w:rsidRPr="00166AA7">
        <w:rPr>
          <w:rFonts w:ascii="Arial" w:hAnsi="Arial" w:cs="Arial"/>
          <w:bCs/>
          <w:sz w:val="24"/>
          <w:szCs w:val="24"/>
          <w:lang w:val="de-DE"/>
        </w:rPr>
        <w:t>report at 06.30</w:t>
      </w:r>
      <w:r w:rsidR="002E3BE2" w:rsidRPr="00166AA7">
        <w:rPr>
          <w:rFonts w:ascii="Arial" w:hAnsi="Arial" w:cs="Arial"/>
          <w:bCs/>
          <w:sz w:val="24"/>
          <w:szCs w:val="24"/>
          <w:lang w:val="de-DE"/>
        </w:rPr>
        <w:t xml:space="preserve"> when called</w:t>
      </w:r>
    </w:p>
    <w:p w14:paraId="53D45D28" w14:textId="54134A5E" w:rsidR="00952E69" w:rsidRPr="00166AA7" w:rsidRDefault="00952E69" w:rsidP="00952E69">
      <w:pPr>
        <w:pStyle w:val="ListParagraph"/>
        <w:numPr>
          <w:ilvl w:val="2"/>
          <w:numId w:val="36"/>
        </w:numPr>
        <w:rPr>
          <w:rFonts w:ascii="Arial" w:hAnsi="Arial" w:cs="Arial"/>
          <w:bCs/>
          <w:sz w:val="24"/>
          <w:szCs w:val="24"/>
          <w:lang w:val="de-DE"/>
        </w:rPr>
      </w:pPr>
      <w:r w:rsidRPr="00166AA7">
        <w:rPr>
          <w:rFonts w:ascii="Arial" w:hAnsi="Arial" w:cs="Arial"/>
          <w:bCs/>
          <w:sz w:val="24"/>
          <w:szCs w:val="24"/>
          <w:lang w:val="de-DE"/>
        </w:rPr>
        <w:t xml:space="preserve">Seniors, u.11, juniors </w:t>
      </w:r>
      <w:r w:rsidR="00A90C89" w:rsidRPr="00166AA7">
        <w:rPr>
          <w:rFonts w:ascii="Arial" w:hAnsi="Arial" w:cs="Arial"/>
          <w:bCs/>
          <w:sz w:val="24"/>
          <w:szCs w:val="24"/>
          <w:lang w:val="de-DE"/>
        </w:rPr>
        <w:t xml:space="preserve">– ready to </w:t>
      </w:r>
      <w:r w:rsidRPr="00166AA7">
        <w:rPr>
          <w:rFonts w:ascii="Arial" w:hAnsi="Arial" w:cs="Arial"/>
          <w:bCs/>
          <w:sz w:val="24"/>
          <w:szCs w:val="24"/>
          <w:lang w:val="de-DE"/>
        </w:rPr>
        <w:t xml:space="preserve">report </w:t>
      </w:r>
      <w:r w:rsidR="00A90C89" w:rsidRPr="00166AA7">
        <w:rPr>
          <w:rFonts w:ascii="Arial" w:hAnsi="Arial" w:cs="Arial"/>
          <w:bCs/>
          <w:sz w:val="24"/>
          <w:szCs w:val="24"/>
          <w:lang w:val="de-DE"/>
        </w:rPr>
        <w:t xml:space="preserve">from </w:t>
      </w:r>
      <w:r w:rsidRPr="00166AA7">
        <w:rPr>
          <w:rFonts w:ascii="Arial" w:hAnsi="Arial" w:cs="Arial"/>
          <w:bCs/>
          <w:sz w:val="24"/>
          <w:szCs w:val="24"/>
          <w:lang w:val="de-DE"/>
        </w:rPr>
        <w:t>06.45</w:t>
      </w:r>
      <w:r w:rsidR="00A90C89" w:rsidRPr="00166AA7">
        <w:rPr>
          <w:rFonts w:ascii="Arial" w:hAnsi="Arial" w:cs="Arial"/>
          <w:bCs/>
          <w:sz w:val="24"/>
          <w:szCs w:val="24"/>
          <w:lang w:val="de-DE"/>
        </w:rPr>
        <w:t xml:space="preserve"> when called</w:t>
      </w:r>
    </w:p>
    <w:p w14:paraId="6D7E1339" w14:textId="7362EB05" w:rsidR="00E86DF7" w:rsidRPr="00166AA7" w:rsidRDefault="00952E69" w:rsidP="00164A23">
      <w:pPr>
        <w:pStyle w:val="ListParagraph"/>
        <w:numPr>
          <w:ilvl w:val="2"/>
          <w:numId w:val="36"/>
        </w:numPr>
        <w:rPr>
          <w:rFonts w:ascii="Arial" w:hAnsi="Arial" w:cs="Arial"/>
          <w:bCs/>
          <w:sz w:val="24"/>
          <w:szCs w:val="24"/>
          <w:lang w:val="de-DE"/>
        </w:rPr>
      </w:pPr>
      <w:r w:rsidRPr="00166AA7">
        <w:rPr>
          <w:rFonts w:ascii="Arial" w:hAnsi="Arial" w:cs="Arial"/>
          <w:bCs/>
          <w:sz w:val="24"/>
          <w:szCs w:val="24"/>
          <w:lang w:val="de-DE"/>
        </w:rPr>
        <w:t>Special needs, M</w:t>
      </w:r>
      <w:r w:rsidR="00166582" w:rsidRPr="00166AA7">
        <w:rPr>
          <w:rFonts w:ascii="Arial" w:hAnsi="Arial" w:cs="Arial"/>
          <w:bCs/>
          <w:sz w:val="24"/>
          <w:szCs w:val="24"/>
          <w:lang w:val="de-DE"/>
        </w:rPr>
        <w:t xml:space="preserve">aster </w:t>
      </w:r>
      <w:r w:rsidRPr="00166AA7">
        <w:rPr>
          <w:rFonts w:ascii="Arial" w:hAnsi="Arial" w:cs="Arial"/>
          <w:bCs/>
          <w:sz w:val="24"/>
          <w:szCs w:val="24"/>
          <w:lang w:val="de-DE"/>
        </w:rPr>
        <w:t>70+, M</w:t>
      </w:r>
      <w:r w:rsidR="00166582" w:rsidRPr="00166AA7">
        <w:rPr>
          <w:rFonts w:ascii="Arial" w:hAnsi="Arial" w:cs="Arial"/>
          <w:bCs/>
          <w:sz w:val="24"/>
          <w:szCs w:val="24"/>
          <w:lang w:val="de-DE"/>
        </w:rPr>
        <w:t xml:space="preserve">aster </w:t>
      </w:r>
      <w:r w:rsidRPr="00166AA7">
        <w:rPr>
          <w:rFonts w:ascii="Arial" w:hAnsi="Arial" w:cs="Arial"/>
          <w:bCs/>
          <w:sz w:val="24"/>
          <w:szCs w:val="24"/>
          <w:lang w:val="de-DE"/>
        </w:rPr>
        <w:t xml:space="preserve">60+ </w:t>
      </w:r>
      <w:r w:rsidR="00E86DF7" w:rsidRPr="00166AA7">
        <w:rPr>
          <w:rFonts w:ascii="Arial" w:hAnsi="Arial" w:cs="Arial"/>
          <w:bCs/>
          <w:sz w:val="24"/>
          <w:szCs w:val="24"/>
          <w:lang w:val="de-DE"/>
        </w:rPr>
        <w:t xml:space="preserve">- ready to </w:t>
      </w:r>
      <w:r w:rsidRPr="00166AA7">
        <w:rPr>
          <w:rFonts w:ascii="Arial" w:hAnsi="Arial" w:cs="Arial"/>
          <w:bCs/>
          <w:sz w:val="24"/>
          <w:szCs w:val="24"/>
          <w:lang w:val="de-DE"/>
        </w:rPr>
        <w:t xml:space="preserve">report </w:t>
      </w:r>
      <w:r w:rsidR="00E86DF7" w:rsidRPr="00166AA7">
        <w:rPr>
          <w:rFonts w:ascii="Arial" w:hAnsi="Arial" w:cs="Arial"/>
          <w:bCs/>
          <w:sz w:val="24"/>
          <w:szCs w:val="24"/>
          <w:lang w:val="de-DE"/>
        </w:rPr>
        <w:t xml:space="preserve">from </w:t>
      </w:r>
      <w:r w:rsidRPr="00166AA7">
        <w:rPr>
          <w:rFonts w:ascii="Arial" w:hAnsi="Arial" w:cs="Arial"/>
          <w:bCs/>
          <w:sz w:val="24"/>
          <w:szCs w:val="24"/>
          <w:lang w:val="de-DE"/>
        </w:rPr>
        <w:t>07.</w:t>
      </w:r>
      <w:r w:rsidR="00E86DF7" w:rsidRPr="00166AA7">
        <w:rPr>
          <w:rFonts w:ascii="Arial" w:hAnsi="Arial" w:cs="Arial"/>
          <w:bCs/>
          <w:sz w:val="24"/>
          <w:szCs w:val="24"/>
          <w:lang w:val="de-DE"/>
        </w:rPr>
        <w:t>15 when called.</w:t>
      </w:r>
    </w:p>
    <w:p w14:paraId="1D24224F" w14:textId="77777777" w:rsidR="00164A23" w:rsidRPr="00166AA7" w:rsidRDefault="00164A23" w:rsidP="00164A23">
      <w:pPr>
        <w:pStyle w:val="ListParagraph"/>
        <w:numPr>
          <w:ilvl w:val="2"/>
          <w:numId w:val="36"/>
        </w:numPr>
        <w:rPr>
          <w:rFonts w:ascii="Arial" w:hAnsi="Arial" w:cs="Arial"/>
          <w:bCs/>
          <w:sz w:val="24"/>
          <w:szCs w:val="24"/>
          <w:lang w:val="de-DE"/>
        </w:rPr>
      </w:pPr>
      <w:r w:rsidRPr="00166AA7">
        <w:rPr>
          <w:rFonts w:ascii="Arial" w:hAnsi="Arial" w:cs="Arial"/>
          <w:bCs/>
          <w:sz w:val="24"/>
          <w:szCs w:val="24"/>
          <w:lang w:val="de-DE"/>
        </w:rPr>
        <w:t>Thereafter age groups need to be ready as per programme/sequance of events when called.</w:t>
      </w:r>
    </w:p>
    <w:p w14:paraId="0585E062" w14:textId="6AA8EC4C" w:rsidR="006236AD" w:rsidRPr="00166AA7" w:rsidRDefault="00952E69" w:rsidP="006F7E9F">
      <w:pPr>
        <w:pStyle w:val="ListParagraph"/>
        <w:numPr>
          <w:ilvl w:val="1"/>
          <w:numId w:val="36"/>
        </w:numPr>
        <w:rPr>
          <w:rFonts w:ascii="Arial" w:hAnsi="Arial" w:cs="Arial"/>
          <w:bCs/>
          <w:sz w:val="24"/>
          <w:szCs w:val="24"/>
          <w:lang w:val="de-DE"/>
        </w:rPr>
      </w:pPr>
      <w:r w:rsidRPr="00166AA7">
        <w:rPr>
          <w:rFonts w:ascii="Arial" w:hAnsi="Arial" w:cs="Arial"/>
          <w:bCs/>
          <w:sz w:val="24"/>
          <w:szCs w:val="24"/>
          <w:lang w:val="de-DE"/>
        </w:rPr>
        <w:t>Team managers to make sure all athletes report when called</w:t>
      </w:r>
    </w:p>
    <w:p w14:paraId="747C1C48" w14:textId="740D55E5" w:rsidR="00952E69" w:rsidRPr="00166AA7" w:rsidRDefault="00952E69" w:rsidP="00952E69">
      <w:pPr>
        <w:pStyle w:val="ListParagraph"/>
        <w:numPr>
          <w:ilvl w:val="1"/>
          <w:numId w:val="36"/>
        </w:numPr>
        <w:rPr>
          <w:rFonts w:ascii="Arial" w:hAnsi="Arial" w:cs="Arial"/>
          <w:bCs/>
          <w:sz w:val="24"/>
          <w:szCs w:val="24"/>
          <w:lang w:val="de-DE"/>
        </w:rPr>
      </w:pPr>
      <w:r w:rsidRPr="00166AA7">
        <w:rPr>
          <w:rFonts w:ascii="Arial" w:hAnsi="Arial" w:cs="Arial"/>
          <w:bCs/>
          <w:sz w:val="24"/>
          <w:szCs w:val="24"/>
          <w:lang w:val="de-DE"/>
        </w:rPr>
        <w:t>No athlete will be allowed to participate if not reporting at competitive steward</w:t>
      </w:r>
    </w:p>
    <w:p w14:paraId="60B4D57F" w14:textId="4C7601C0" w:rsidR="00782560" w:rsidRPr="00166AA7" w:rsidRDefault="00782560" w:rsidP="00952E69">
      <w:pPr>
        <w:pStyle w:val="ListParagraph"/>
        <w:numPr>
          <w:ilvl w:val="1"/>
          <w:numId w:val="36"/>
        </w:numPr>
        <w:rPr>
          <w:rFonts w:ascii="Arial" w:hAnsi="Arial" w:cs="Arial"/>
          <w:bCs/>
          <w:sz w:val="24"/>
          <w:szCs w:val="24"/>
          <w:lang w:val="de-DE"/>
        </w:rPr>
      </w:pPr>
      <w:r w:rsidRPr="00166AA7">
        <w:rPr>
          <w:rFonts w:ascii="Arial" w:hAnsi="Arial" w:cs="Arial"/>
          <w:bCs/>
          <w:sz w:val="24"/>
          <w:szCs w:val="24"/>
          <w:lang w:val="de-DE"/>
        </w:rPr>
        <w:t>No non-official allowed in the call centre area</w:t>
      </w:r>
    </w:p>
    <w:p w14:paraId="2C1E8E2F" w14:textId="77777777" w:rsidR="00AB33DD" w:rsidRPr="00166AA7" w:rsidRDefault="00AB33DD" w:rsidP="00AB33DD">
      <w:pPr>
        <w:ind w:left="720"/>
        <w:rPr>
          <w:rFonts w:ascii="Arial" w:hAnsi="Arial" w:cs="Arial"/>
          <w:sz w:val="24"/>
          <w:szCs w:val="24"/>
          <w:lang w:val="de-DE"/>
        </w:rPr>
      </w:pPr>
    </w:p>
    <w:p w14:paraId="0C2704C1" w14:textId="77777777" w:rsidR="00952E69" w:rsidRPr="00166AA7" w:rsidRDefault="005422B8" w:rsidP="005422B8">
      <w:pPr>
        <w:numPr>
          <w:ilvl w:val="0"/>
          <w:numId w:val="25"/>
        </w:numPr>
        <w:tabs>
          <w:tab w:val="left" w:pos="720"/>
        </w:tabs>
        <w:rPr>
          <w:rFonts w:ascii="Arial" w:hAnsi="Arial" w:cs="Arial"/>
          <w:sz w:val="24"/>
          <w:szCs w:val="24"/>
          <w:lang w:val="en-US"/>
        </w:rPr>
      </w:pPr>
      <w:r w:rsidRPr="00166AA7">
        <w:rPr>
          <w:rFonts w:ascii="Arial" w:hAnsi="Arial" w:cs="Arial"/>
          <w:b/>
          <w:sz w:val="24"/>
          <w:szCs w:val="24"/>
          <w:lang w:val="en-US"/>
        </w:rPr>
        <w:t>Swimming</w:t>
      </w:r>
      <w:r w:rsidR="00952E69" w:rsidRPr="00166AA7">
        <w:rPr>
          <w:rFonts w:ascii="Arial" w:hAnsi="Arial" w:cs="Arial"/>
          <w:sz w:val="24"/>
          <w:szCs w:val="24"/>
          <w:lang w:val="en-US"/>
        </w:rPr>
        <w:t xml:space="preserve"> – NA Smit pool – 10.00</w:t>
      </w:r>
    </w:p>
    <w:p w14:paraId="33322CEC" w14:textId="716C2F9F" w:rsidR="0076762D" w:rsidRPr="00166AA7" w:rsidRDefault="0076762D" w:rsidP="0076762D">
      <w:pPr>
        <w:numPr>
          <w:ilvl w:val="1"/>
          <w:numId w:val="25"/>
        </w:numPr>
        <w:tabs>
          <w:tab w:val="left" w:pos="720"/>
        </w:tabs>
        <w:rPr>
          <w:rFonts w:ascii="Arial" w:hAnsi="Arial" w:cs="Arial"/>
          <w:bCs/>
          <w:sz w:val="24"/>
          <w:szCs w:val="24"/>
          <w:lang w:val="en-US"/>
        </w:rPr>
      </w:pPr>
      <w:r w:rsidRPr="00166AA7">
        <w:rPr>
          <w:rFonts w:ascii="Arial" w:hAnsi="Arial" w:cs="Arial"/>
          <w:bCs/>
          <w:sz w:val="24"/>
          <w:szCs w:val="24"/>
          <w:lang w:val="en-US"/>
        </w:rPr>
        <w:t>The swimming event</w:t>
      </w:r>
      <w:r w:rsidR="00504D55" w:rsidRPr="00166AA7">
        <w:rPr>
          <w:rFonts w:ascii="Arial" w:hAnsi="Arial" w:cs="Arial"/>
          <w:bCs/>
          <w:sz w:val="24"/>
          <w:szCs w:val="24"/>
          <w:lang w:val="en-US"/>
        </w:rPr>
        <w:t xml:space="preserve"> will be in 2 sessions – 10.00 </w:t>
      </w:r>
      <w:r w:rsidR="00DA15DD" w:rsidRPr="00166AA7">
        <w:rPr>
          <w:rFonts w:ascii="Arial" w:hAnsi="Arial" w:cs="Arial"/>
          <w:bCs/>
          <w:sz w:val="24"/>
          <w:szCs w:val="24"/>
          <w:lang w:val="en-US"/>
        </w:rPr>
        <w:t xml:space="preserve">to </w:t>
      </w:r>
      <w:r w:rsidR="00504D55" w:rsidRPr="00166AA7">
        <w:rPr>
          <w:rFonts w:ascii="Arial" w:hAnsi="Arial" w:cs="Arial"/>
          <w:bCs/>
          <w:sz w:val="24"/>
          <w:szCs w:val="24"/>
          <w:lang w:val="en-US"/>
        </w:rPr>
        <w:t>13.00</w:t>
      </w:r>
      <w:r w:rsidR="00DA15DD" w:rsidRPr="00166AA7">
        <w:rPr>
          <w:rFonts w:ascii="Arial" w:hAnsi="Arial" w:cs="Arial"/>
          <w:bCs/>
          <w:sz w:val="24"/>
          <w:szCs w:val="24"/>
          <w:lang w:val="en-US"/>
        </w:rPr>
        <w:t xml:space="preserve"> and 13.30 to 16.30. The warm up for the first session</w:t>
      </w:r>
      <w:r w:rsidR="00C9247A" w:rsidRPr="00166AA7">
        <w:rPr>
          <w:rFonts w:ascii="Arial" w:hAnsi="Arial" w:cs="Arial"/>
          <w:bCs/>
          <w:sz w:val="24"/>
          <w:szCs w:val="24"/>
          <w:lang w:val="en-US"/>
        </w:rPr>
        <w:t xml:space="preserve"> will be from 09.00 to 09.45</w:t>
      </w:r>
      <w:r w:rsidR="00993FFA" w:rsidRPr="00166AA7">
        <w:rPr>
          <w:rFonts w:ascii="Arial" w:hAnsi="Arial" w:cs="Arial"/>
          <w:bCs/>
          <w:sz w:val="24"/>
          <w:szCs w:val="24"/>
          <w:lang w:val="en-US"/>
        </w:rPr>
        <w:t xml:space="preserve"> (</w:t>
      </w:r>
      <w:r w:rsidR="00340118" w:rsidRPr="00166AA7">
        <w:rPr>
          <w:rFonts w:ascii="Arial" w:hAnsi="Arial" w:cs="Arial"/>
          <w:bCs/>
          <w:sz w:val="24"/>
          <w:szCs w:val="24"/>
          <w:lang w:val="en-US"/>
        </w:rPr>
        <w:t>M</w:t>
      </w:r>
      <w:r w:rsidR="00166582" w:rsidRPr="00166AA7">
        <w:rPr>
          <w:rFonts w:ascii="Arial" w:hAnsi="Arial" w:cs="Arial"/>
          <w:bCs/>
          <w:sz w:val="24"/>
          <w:szCs w:val="24"/>
          <w:lang w:val="en-US"/>
        </w:rPr>
        <w:t xml:space="preserve">aster </w:t>
      </w:r>
      <w:r w:rsidR="00340118" w:rsidRPr="00166AA7">
        <w:rPr>
          <w:rFonts w:ascii="Arial" w:hAnsi="Arial" w:cs="Arial"/>
          <w:bCs/>
          <w:sz w:val="24"/>
          <w:szCs w:val="24"/>
          <w:lang w:val="en-US"/>
        </w:rPr>
        <w:t>50+, M</w:t>
      </w:r>
      <w:r w:rsidR="00166582" w:rsidRPr="00166AA7">
        <w:rPr>
          <w:rFonts w:ascii="Arial" w:hAnsi="Arial" w:cs="Arial"/>
          <w:bCs/>
          <w:sz w:val="24"/>
          <w:szCs w:val="24"/>
          <w:lang w:val="en-US"/>
        </w:rPr>
        <w:t>aster</w:t>
      </w:r>
      <w:r w:rsidR="00031A30" w:rsidRPr="00166AA7">
        <w:rPr>
          <w:rFonts w:ascii="Arial" w:hAnsi="Arial" w:cs="Arial"/>
          <w:bCs/>
          <w:sz w:val="24"/>
          <w:szCs w:val="24"/>
          <w:lang w:val="en-US"/>
        </w:rPr>
        <w:t xml:space="preserve"> </w:t>
      </w:r>
      <w:r w:rsidR="00340118" w:rsidRPr="00166AA7">
        <w:rPr>
          <w:rFonts w:ascii="Arial" w:hAnsi="Arial" w:cs="Arial"/>
          <w:bCs/>
          <w:sz w:val="24"/>
          <w:szCs w:val="24"/>
          <w:lang w:val="en-US"/>
        </w:rPr>
        <w:t xml:space="preserve">40+, </w:t>
      </w:r>
      <w:r w:rsidR="00B01092" w:rsidRPr="00166AA7">
        <w:rPr>
          <w:rFonts w:ascii="Arial" w:hAnsi="Arial" w:cs="Arial"/>
          <w:bCs/>
          <w:sz w:val="24"/>
          <w:szCs w:val="24"/>
          <w:lang w:val="en-US"/>
        </w:rPr>
        <w:t xml:space="preserve">u.9, </w:t>
      </w:r>
      <w:r w:rsidR="00CA59D4" w:rsidRPr="00166AA7">
        <w:rPr>
          <w:rFonts w:ascii="Arial" w:hAnsi="Arial" w:cs="Arial"/>
          <w:bCs/>
          <w:sz w:val="24"/>
          <w:szCs w:val="24"/>
          <w:lang w:val="en-US"/>
        </w:rPr>
        <w:t>Seniors, u.11, Juniors, Special needs, M</w:t>
      </w:r>
      <w:r w:rsidR="00031A30" w:rsidRPr="00166AA7">
        <w:rPr>
          <w:rFonts w:ascii="Arial" w:hAnsi="Arial" w:cs="Arial"/>
          <w:bCs/>
          <w:sz w:val="24"/>
          <w:szCs w:val="24"/>
          <w:lang w:val="en-US"/>
        </w:rPr>
        <w:t xml:space="preserve">aster </w:t>
      </w:r>
      <w:r w:rsidR="00CA59D4" w:rsidRPr="00166AA7">
        <w:rPr>
          <w:rFonts w:ascii="Arial" w:hAnsi="Arial" w:cs="Arial"/>
          <w:bCs/>
          <w:sz w:val="24"/>
          <w:szCs w:val="24"/>
          <w:lang w:val="en-US"/>
        </w:rPr>
        <w:t>70+, M</w:t>
      </w:r>
      <w:r w:rsidR="00031A30" w:rsidRPr="00166AA7">
        <w:rPr>
          <w:rFonts w:ascii="Arial" w:hAnsi="Arial" w:cs="Arial"/>
          <w:bCs/>
          <w:sz w:val="24"/>
          <w:szCs w:val="24"/>
          <w:lang w:val="en-US"/>
        </w:rPr>
        <w:t xml:space="preserve">aster </w:t>
      </w:r>
      <w:r w:rsidR="00CA59D4" w:rsidRPr="00166AA7">
        <w:rPr>
          <w:rFonts w:ascii="Arial" w:hAnsi="Arial" w:cs="Arial"/>
          <w:bCs/>
          <w:sz w:val="24"/>
          <w:szCs w:val="24"/>
          <w:lang w:val="en-US"/>
        </w:rPr>
        <w:t>60+)</w:t>
      </w:r>
      <w:r w:rsidR="00EC2B56" w:rsidRPr="00166AA7">
        <w:rPr>
          <w:rFonts w:ascii="Arial" w:hAnsi="Arial" w:cs="Arial"/>
          <w:bCs/>
          <w:sz w:val="24"/>
          <w:szCs w:val="24"/>
          <w:lang w:val="en-US"/>
        </w:rPr>
        <w:t xml:space="preserve"> and for the 2</w:t>
      </w:r>
      <w:r w:rsidR="00EC2B56" w:rsidRPr="00166AA7">
        <w:rPr>
          <w:rFonts w:ascii="Arial" w:hAnsi="Arial" w:cs="Arial"/>
          <w:bCs/>
          <w:sz w:val="24"/>
          <w:szCs w:val="24"/>
          <w:vertAlign w:val="superscript"/>
          <w:lang w:val="en-US"/>
        </w:rPr>
        <w:t>nd</w:t>
      </w:r>
      <w:r w:rsidR="00EC2B56" w:rsidRPr="00166AA7">
        <w:rPr>
          <w:rFonts w:ascii="Arial" w:hAnsi="Arial" w:cs="Arial"/>
          <w:bCs/>
          <w:sz w:val="24"/>
          <w:szCs w:val="24"/>
          <w:lang w:val="en-US"/>
        </w:rPr>
        <w:t xml:space="preserve"> session from 13.00 to 13.30</w:t>
      </w:r>
      <w:r w:rsidR="00C10976" w:rsidRPr="00166AA7">
        <w:rPr>
          <w:rFonts w:ascii="Arial" w:hAnsi="Arial" w:cs="Arial"/>
          <w:bCs/>
          <w:sz w:val="24"/>
          <w:szCs w:val="24"/>
          <w:lang w:val="en-US"/>
        </w:rPr>
        <w:t xml:space="preserve"> (u.13, u.15, u.17, u.19)</w:t>
      </w:r>
      <w:r w:rsidR="009365BB" w:rsidRPr="00166AA7">
        <w:rPr>
          <w:rFonts w:ascii="Arial" w:hAnsi="Arial" w:cs="Arial"/>
          <w:bCs/>
          <w:sz w:val="24"/>
          <w:szCs w:val="24"/>
          <w:lang w:val="en-US"/>
        </w:rPr>
        <w:t xml:space="preserve">. Above times are subject to change – important to listen to </w:t>
      </w:r>
      <w:r w:rsidR="00437397" w:rsidRPr="00166AA7">
        <w:rPr>
          <w:rFonts w:ascii="Arial" w:hAnsi="Arial" w:cs="Arial"/>
          <w:bCs/>
          <w:sz w:val="24"/>
          <w:szCs w:val="24"/>
          <w:lang w:val="en-US"/>
        </w:rPr>
        <w:t xml:space="preserve">the </w:t>
      </w:r>
      <w:r w:rsidR="009365BB" w:rsidRPr="00166AA7">
        <w:rPr>
          <w:rFonts w:ascii="Arial" w:hAnsi="Arial" w:cs="Arial"/>
          <w:bCs/>
          <w:sz w:val="24"/>
          <w:szCs w:val="24"/>
          <w:lang w:val="en-US"/>
        </w:rPr>
        <w:t>an</w:t>
      </w:r>
      <w:r w:rsidR="00437397" w:rsidRPr="00166AA7">
        <w:rPr>
          <w:rFonts w:ascii="Arial" w:hAnsi="Arial" w:cs="Arial"/>
          <w:bCs/>
          <w:sz w:val="24"/>
          <w:szCs w:val="24"/>
          <w:lang w:val="en-US"/>
        </w:rPr>
        <w:t>nouncer</w:t>
      </w:r>
      <w:r w:rsidR="009365BB" w:rsidRPr="00166AA7">
        <w:rPr>
          <w:rFonts w:ascii="Arial" w:hAnsi="Arial" w:cs="Arial"/>
          <w:bCs/>
          <w:sz w:val="24"/>
          <w:szCs w:val="24"/>
          <w:lang w:val="en-US"/>
        </w:rPr>
        <w:t xml:space="preserve">. </w:t>
      </w:r>
    </w:p>
    <w:p w14:paraId="1BDC57CA" w14:textId="49A49E4E" w:rsidR="00952E69" w:rsidRPr="00166AA7" w:rsidRDefault="00952E69" w:rsidP="00952E69">
      <w:pPr>
        <w:pStyle w:val="ListParagraph"/>
        <w:numPr>
          <w:ilvl w:val="1"/>
          <w:numId w:val="25"/>
        </w:numPr>
        <w:rPr>
          <w:rFonts w:ascii="Arial" w:hAnsi="Arial" w:cs="Arial"/>
          <w:bCs/>
          <w:sz w:val="24"/>
          <w:szCs w:val="24"/>
          <w:lang w:val="de-DE"/>
        </w:rPr>
      </w:pPr>
      <w:r w:rsidRPr="00166AA7">
        <w:rPr>
          <w:rFonts w:ascii="Arial" w:hAnsi="Arial" w:cs="Arial"/>
          <w:bCs/>
          <w:sz w:val="24"/>
          <w:szCs w:val="24"/>
          <w:lang w:val="de-DE"/>
        </w:rPr>
        <w:t xml:space="preserve">First </w:t>
      </w:r>
      <w:r w:rsidR="00F91814" w:rsidRPr="00166AA7">
        <w:rPr>
          <w:rFonts w:ascii="Arial" w:hAnsi="Arial" w:cs="Arial"/>
          <w:bCs/>
          <w:sz w:val="24"/>
          <w:szCs w:val="24"/>
          <w:lang w:val="de-DE"/>
        </w:rPr>
        <w:t>session:</w:t>
      </w:r>
    </w:p>
    <w:p w14:paraId="324E0A43" w14:textId="1F30054D" w:rsidR="00952E69" w:rsidRPr="00166AA7" w:rsidRDefault="00952E69" w:rsidP="00952E69">
      <w:pPr>
        <w:pStyle w:val="ListParagraph"/>
        <w:numPr>
          <w:ilvl w:val="2"/>
          <w:numId w:val="25"/>
        </w:numPr>
        <w:rPr>
          <w:rFonts w:ascii="Arial" w:hAnsi="Arial" w:cs="Arial"/>
          <w:bCs/>
          <w:sz w:val="24"/>
          <w:szCs w:val="24"/>
          <w:lang w:val="de-DE"/>
        </w:rPr>
      </w:pPr>
      <w:r w:rsidRPr="00166AA7">
        <w:rPr>
          <w:rFonts w:ascii="Arial" w:hAnsi="Arial" w:cs="Arial"/>
          <w:bCs/>
          <w:sz w:val="24"/>
          <w:szCs w:val="24"/>
          <w:lang w:val="de-DE"/>
        </w:rPr>
        <w:t>M</w:t>
      </w:r>
      <w:r w:rsidR="00CB16A2" w:rsidRPr="00166AA7">
        <w:rPr>
          <w:rFonts w:ascii="Arial" w:hAnsi="Arial" w:cs="Arial"/>
          <w:bCs/>
          <w:sz w:val="24"/>
          <w:szCs w:val="24"/>
          <w:lang w:val="de-DE"/>
        </w:rPr>
        <w:t xml:space="preserve">aster </w:t>
      </w:r>
      <w:r w:rsidRPr="00166AA7">
        <w:rPr>
          <w:rFonts w:ascii="Arial" w:hAnsi="Arial" w:cs="Arial"/>
          <w:bCs/>
          <w:sz w:val="24"/>
          <w:szCs w:val="24"/>
          <w:lang w:val="de-DE"/>
        </w:rPr>
        <w:t>50+, M</w:t>
      </w:r>
      <w:r w:rsidR="00CB16A2" w:rsidRPr="00166AA7">
        <w:rPr>
          <w:rFonts w:ascii="Arial" w:hAnsi="Arial" w:cs="Arial"/>
          <w:bCs/>
          <w:sz w:val="24"/>
          <w:szCs w:val="24"/>
          <w:lang w:val="de-DE"/>
        </w:rPr>
        <w:t xml:space="preserve">aster </w:t>
      </w:r>
      <w:r w:rsidRPr="00166AA7">
        <w:rPr>
          <w:rFonts w:ascii="Arial" w:hAnsi="Arial" w:cs="Arial"/>
          <w:bCs/>
          <w:sz w:val="24"/>
          <w:szCs w:val="24"/>
          <w:lang w:val="de-DE"/>
        </w:rPr>
        <w:t xml:space="preserve">40+, u.9 – </w:t>
      </w:r>
      <w:r w:rsidR="00921BD8" w:rsidRPr="00166AA7">
        <w:rPr>
          <w:rFonts w:ascii="Arial" w:hAnsi="Arial" w:cs="Arial"/>
          <w:bCs/>
          <w:sz w:val="24"/>
          <w:szCs w:val="24"/>
          <w:lang w:val="de-DE"/>
        </w:rPr>
        <w:t xml:space="preserve">to be ready to </w:t>
      </w:r>
      <w:r w:rsidRPr="00166AA7">
        <w:rPr>
          <w:rFonts w:ascii="Arial" w:hAnsi="Arial" w:cs="Arial"/>
          <w:bCs/>
          <w:sz w:val="24"/>
          <w:szCs w:val="24"/>
          <w:lang w:val="de-DE"/>
        </w:rPr>
        <w:t xml:space="preserve">report </w:t>
      </w:r>
      <w:r w:rsidR="00921BD8" w:rsidRPr="00166AA7">
        <w:rPr>
          <w:rFonts w:ascii="Arial" w:hAnsi="Arial" w:cs="Arial"/>
          <w:bCs/>
          <w:sz w:val="24"/>
          <w:szCs w:val="24"/>
          <w:lang w:val="de-DE"/>
        </w:rPr>
        <w:t>from</w:t>
      </w:r>
      <w:r w:rsidRPr="00166AA7">
        <w:rPr>
          <w:rFonts w:ascii="Arial" w:hAnsi="Arial" w:cs="Arial"/>
          <w:bCs/>
          <w:sz w:val="24"/>
          <w:szCs w:val="24"/>
          <w:lang w:val="de-DE"/>
        </w:rPr>
        <w:t xml:space="preserve"> 09.30</w:t>
      </w:r>
      <w:r w:rsidR="00921BD8" w:rsidRPr="00166AA7">
        <w:rPr>
          <w:rFonts w:ascii="Arial" w:hAnsi="Arial" w:cs="Arial"/>
          <w:bCs/>
          <w:sz w:val="24"/>
          <w:szCs w:val="24"/>
          <w:lang w:val="de-DE"/>
        </w:rPr>
        <w:t xml:space="preserve"> when called.</w:t>
      </w:r>
    </w:p>
    <w:p w14:paraId="76EC7372" w14:textId="0B1F46EF" w:rsidR="00952E69" w:rsidRPr="00166AA7" w:rsidRDefault="00952E69" w:rsidP="00952E69">
      <w:pPr>
        <w:pStyle w:val="ListParagraph"/>
        <w:numPr>
          <w:ilvl w:val="2"/>
          <w:numId w:val="25"/>
        </w:numPr>
        <w:rPr>
          <w:rFonts w:ascii="Arial" w:hAnsi="Arial" w:cs="Arial"/>
          <w:bCs/>
          <w:sz w:val="24"/>
          <w:szCs w:val="24"/>
          <w:lang w:val="de-DE"/>
        </w:rPr>
      </w:pPr>
      <w:r w:rsidRPr="00166AA7">
        <w:rPr>
          <w:rFonts w:ascii="Arial" w:hAnsi="Arial" w:cs="Arial"/>
          <w:bCs/>
          <w:sz w:val="24"/>
          <w:szCs w:val="24"/>
          <w:lang w:val="de-DE"/>
        </w:rPr>
        <w:t xml:space="preserve">Seniors, u.11, juniors </w:t>
      </w:r>
      <w:r w:rsidR="00921BD8" w:rsidRPr="00166AA7">
        <w:rPr>
          <w:rFonts w:ascii="Arial" w:hAnsi="Arial" w:cs="Arial"/>
          <w:bCs/>
          <w:sz w:val="24"/>
          <w:szCs w:val="24"/>
          <w:lang w:val="de-DE"/>
        </w:rPr>
        <w:t xml:space="preserve">– to be ready </w:t>
      </w:r>
      <w:r w:rsidR="000A5700" w:rsidRPr="00166AA7">
        <w:rPr>
          <w:rFonts w:ascii="Arial" w:hAnsi="Arial" w:cs="Arial"/>
          <w:bCs/>
          <w:sz w:val="24"/>
          <w:szCs w:val="24"/>
          <w:lang w:val="de-DE"/>
        </w:rPr>
        <w:t xml:space="preserve">to </w:t>
      </w:r>
      <w:r w:rsidRPr="00166AA7">
        <w:rPr>
          <w:rFonts w:ascii="Arial" w:hAnsi="Arial" w:cs="Arial"/>
          <w:bCs/>
          <w:sz w:val="24"/>
          <w:szCs w:val="24"/>
          <w:lang w:val="de-DE"/>
        </w:rPr>
        <w:t xml:space="preserve">report at </w:t>
      </w:r>
      <w:r w:rsidR="000A5700" w:rsidRPr="00166AA7">
        <w:rPr>
          <w:rFonts w:ascii="Arial" w:hAnsi="Arial" w:cs="Arial"/>
          <w:bCs/>
          <w:sz w:val="24"/>
          <w:szCs w:val="24"/>
          <w:lang w:val="de-DE"/>
        </w:rPr>
        <w:t>10</w:t>
      </w:r>
      <w:r w:rsidRPr="00166AA7">
        <w:rPr>
          <w:rFonts w:ascii="Arial" w:hAnsi="Arial" w:cs="Arial"/>
          <w:bCs/>
          <w:sz w:val="24"/>
          <w:szCs w:val="24"/>
          <w:lang w:val="de-DE"/>
        </w:rPr>
        <w:t>.</w:t>
      </w:r>
      <w:r w:rsidR="000A5700" w:rsidRPr="00166AA7">
        <w:rPr>
          <w:rFonts w:ascii="Arial" w:hAnsi="Arial" w:cs="Arial"/>
          <w:bCs/>
          <w:sz w:val="24"/>
          <w:szCs w:val="24"/>
          <w:lang w:val="de-DE"/>
        </w:rPr>
        <w:t>1</w:t>
      </w:r>
      <w:r w:rsidRPr="00166AA7">
        <w:rPr>
          <w:rFonts w:ascii="Arial" w:hAnsi="Arial" w:cs="Arial"/>
          <w:bCs/>
          <w:sz w:val="24"/>
          <w:szCs w:val="24"/>
          <w:lang w:val="de-DE"/>
        </w:rPr>
        <w:t>5</w:t>
      </w:r>
      <w:r w:rsidR="000A5700" w:rsidRPr="00166AA7">
        <w:rPr>
          <w:rFonts w:ascii="Arial" w:hAnsi="Arial" w:cs="Arial"/>
          <w:bCs/>
          <w:sz w:val="24"/>
          <w:szCs w:val="24"/>
          <w:lang w:val="de-DE"/>
        </w:rPr>
        <w:t xml:space="preserve"> when called.</w:t>
      </w:r>
    </w:p>
    <w:p w14:paraId="6815C4B6" w14:textId="6364A7CA" w:rsidR="00952E69" w:rsidRPr="00166AA7" w:rsidRDefault="00952E69" w:rsidP="00952E69">
      <w:pPr>
        <w:pStyle w:val="ListParagraph"/>
        <w:numPr>
          <w:ilvl w:val="2"/>
          <w:numId w:val="25"/>
        </w:numPr>
        <w:rPr>
          <w:rFonts w:ascii="Arial" w:hAnsi="Arial" w:cs="Arial"/>
          <w:bCs/>
          <w:sz w:val="24"/>
          <w:szCs w:val="24"/>
          <w:lang w:val="de-DE"/>
        </w:rPr>
      </w:pPr>
      <w:r w:rsidRPr="00166AA7">
        <w:rPr>
          <w:rFonts w:ascii="Arial" w:hAnsi="Arial" w:cs="Arial"/>
          <w:bCs/>
          <w:sz w:val="24"/>
          <w:szCs w:val="24"/>
          <w:lang w:val="de-DE"/>
        </w:rPr>
        <w:t>Special needs, M</w:t>
      </w:r>
      <w:r w:rsidR="00CB16A2" w:rsidRPr="00166AA7">
        <w:rPr>
          <w:rFonts w:ascii="Arial" w:hAnsi="Arial" w:cs="Arial"/>
          <w:bCs/>
          <w:sz w:val="24"/>
          <w:szCs w:val="24"/>
          <w:lang w:val="de-DE"/>
        </w:rPr>
        <w:t xml:space="preserve">aster </w:t>
      </w:r>
      <w:r w:rsidRPr="00166AA7">
        <w:rPr>
          <w:rFonts w:ascii="Arial" w:hAnsi="Arial" w:cs="Arial"/>
          <w:bCs/>
          <w:sz w:val="24"/>
          <w:szCs w:val="24"/>
          <w:lang w:val="de-DE"/>
        </w:rPr>
        <w:t>70+, M</w:t>
      </w:r>
      <w:r w:rsidR="00CB16A2" w:rsidRPr="00166AA7">
        <w:rPr>
          <w:rFonts w:ascii="Arial" w:hAnsi="Arial" w:cs="Arial"/>
          <w:bCs/>
          <w:sz w:val="24"/>
          <w:szCs w:val="24"/>
          <w:lang w:val="de-DE"/>
        </w:rPr>
        <w:t xml:space="preserve">aster </w:t>
      </w:r>
      <w:r w:rsidRPr="00166AA7">
        <w:rPr>
          <w:rFonts w:ascii="Arial" w:hAnsi="Arial" w:cs="Arial"/>
          <w:bCs/>
          <w:sz w:val="24"/>
          <w:szCs w:val="24"/>
          <w:lang w:val="de-DE"/>
        </w:rPr>
        <w:t xml:space="preserve">60+ </w:t>
      </w:r>
      <w:r w:rsidR="008A07CD" w:rsidRPr="00166AA7">
        <w:rPr>
          <w:rFonts w:ascii="Arial" w:hAnsi="Arial" w:cs="Arial"/>
          <w:bCs/>
          <w:sz w:val="24"/>
          <w:szCs w:val="24"/>
          <w:lang w:val="de-DE"/>
        </w:rPr>
        <w:t xml:space="preserve">- to be ready to </w:t>
      </w:r>
      <w:r w:rsidRPr="00166AA7">
        <w:rPr>
          <w:rFonts w:ascii="Arial" w:hAnsi="Arial" w:cs="Arial"/>
          <w:bCs/>
          <w:sz w:val="24"/>
          <w:szCs w:val="24"/>
          <w:lang w:val="de-DE"/>
        </w:rPr>
        <w:t xml:space="preserve">report </w:t>
      </w:r>
      <w:r w:rsidR="008A07CD" w:rsidRPr="00166AA7">
        <w:rPr>
          <w:rFonts w:ascii="Arial" w:hAnsi="Arial" w:cs="Arial"/>
          <w:bCs/>
          <w:sz w:val="24"/>
          <w:szCs w:val="24"/>
          <w:lang w:val="de-DE"/>
        </w:rPr>
        <w:t xml:space="preserve">from </w:t>
      </w:r>
      <w:r w:rsidRPr="00166AA7">
        <w:rPr>
          <w:rFonts w:ascii="Arial" w:hAnsi="Arial" w:cs="Arial"/>
          <w:bCs/>
          <w:sz w:val="24"/>
          <w:szCs w:val="24"/>
          <w:lang w:val="de-DE"/>
        </w:rPr>
        <w:t>10.</w:t>
      </w:r>
      <w:r w:rsidR="008A07CD" w:rsidRPr="00166AA7">
        <w:rPr>
          <w:rFonts w:ascii="Arial" w:hAnsi="Arial" w:cs="Arial"/>
          <w:bCs/>
          <w:sz w:val="24"/>
          <w:szCs w:val="24"/>
          <w:lang w:val="de-DE"/>
        </w:rPr>
        <w:t>3</w:t>
      </w:r>
      <w:r w:rsidRPr="00166AA7">
        <w:rPr>
          <w:rFonts w:ascii="Arial" w:hAnsi="Arial" w:cs="Arial"/>
          <w:bCs/>
          <w:sz w:val="24"/>
          <w:szCs w:val="24"/>
          <w:lang w:val="de-DE"/>
        </w:rPr>
        <w:t>0</w:t>
      </w:r>
      <w:r w:rsidR="008A07CD" w:rsidRPr="00166AA7">
        <w:rPr>
          <w:rFonts w:ascii="Arial" w:hAnsi="Arial" w:cs="Arial"/>
          <w:bCs/>
          <w:sz w:val="24"/>
          <w:szCs w:val="24"/>
          <w:lang w:val="de-DE"/>
        </w:rPr>
        <w:t xml:space="preserve"> when called.</w:t>
      </w:r>
    </w:p>
    <w:p w14:paraId="11527DF3" w14:textId="38810691" w:rsidR="009D034F" w:rsidRPr="00166AA7" w:rsidRDefault="009D034F" w:rsidP="009D034F">
      <w:pPr>
        <w:pStyle w:val="ListParagraph"/>
        <w:numPr>
          <w:ilvl w:val="1"/>
          <w:numId w:val="25"/>
        </w:numPr>
        <w:rPr>
          <w:rFonts w:ascii="Arial" w:hAnsi="Arial" w:cs="Arial"/>
          <w:bCs/>
          <w:sz w:val="24"/>
          <w:szCs w:val="24"/>
          <w:lang w:val="de-DE"/>
        </w:rPr>
      </w:pPr>
      <w:r w:rsidRPr="00166AA7">
        <w:rPr>
          <w:rFonts w:ascii="Arial" w:hAnsi="Arial" w:cs="Arial"/>
          <w:bCs/>
          <w:sz w:val="24"/>
          <w:szCs w:val="24"/>
          <w:lang w:val="de-DE"/>
        </w:rPr>
        <w:t>Second session:</w:t>
      </w:r>
    </w:p>
    <w:p w14:paraId="2DCC3D03" w14:textId="08B55AF1" w:rsidR="009D034F" w:rsidRPr="00166AA7" w:rsidRDefault="003C1E43" w:rsidP="009D034F">
      <w:pPr>
        <w:pStyle w:val="ListParagraph"/>
        <w:numPr>
          <w:ilvl w:val="2"/>
          <w:numId w:val="25"/>
        </w:numPr>
        <w:rPr>
          <w:rFonts w:ascii="Arial" w:hAnsi="Arial" w:cs="Arial"/>
          <w:bCs/>
          <w:sz w:val="24"/>
          <w:szCs w:val="24"/>
          <w:lang w:val="de-DE"/>
        </w:rPr>
      </w:pPr>
      <w:r w:rsidRPr="00166AA7">
        <w:rPr>
          <w:rFonts w:ascii="Arial" w:hAnsi="Arial" w:cs="Arial"/>
          <w:bCs/>
          <w:sz w:val="24"/>
          <w:szCs w:val="24"/>
          <w:lang w:val="de-DE"/>
        </w:rPr>
        <w:t>u</w:t>
      </w:r>
      <w:r w:rsidR="009D034F" w:rsidRPr="00166AA7">
        <w:rPr>
          <w:rFonts w:ascii="Arial" w:hAnsi="Arial" w:cs="Arial"/>
          <w:bCs/>
          <w:sz w:val="24"/>
          <w:szCs w:val="24"/>
          <w:lang w:val="de-DE"/>
        </w:rPr>
        <w:t>.13 girls and boys</w:t>
      </w:r>
      <w:r w:rsidRPr="00166AA7">
        <w:rPr>
          <w:rFonts w:ascii="Arial" w:hAnsi="Arial" w:cs="Arial"/>
          <w:bCs/>
          <w:sz w:val="24"/>
          <w:szCs w:val="24"/>
          <w:lang w:val="de-DE"/>
        </w:rPr>
        <w:t xml:space="preserve"> – to be ready to report from 13.10 when called</w:t>
      </w:r>
    </w:p>
    <w:p w14:paraId="1074384C" w14:textId="58EA6C3F" w:rsidR="003C1E43" w:rsidRPr="00166AA7" w:rsidRDefault="003C1E43" w:rsidP="009D034F">
      <w:pPr>
        <w:pStyle w:val="ListParagraph"/>
        <w:numPr>
          <w:ilvl w:val="2"/>
          <w:numId w:val="25"/>
        </w:numPr>
        <w:rPr>
          <w:rFonts w:ascii="Arial" w:hAnsi="Arial" w:cs="Arial"/>
          <w:bCs/>
          <w:sz w:val="24"/>
          <w:szCs w:val="24"/>
          <w:lang w:val="de-DE"/>
        </w:rPr>
      </w:pPr>
      <w:r w:rsidRPr="00166AA7">
        <w:rPr>
          <w:rFonts w:ascii="Arial" w:hAnsi="Arial" w:cs="Arial"/>
          <w:bCs/>
          <w:sz w:val="24"/>
          <w:szCs w:val="24"/>
          <w:lang w:val="de-DE"/>
        </w:rPr>
        <w:t xml:space="preserve">u.15 girls and boys </w:t>
      </w:r>
      <w:r w:rsidR="00586CBD" w:rsidRPr="00166AA7">
        <w:rPr>
          <w:rFonts w:ascii="Arial" w:hAnsi="Arial" w:cs="Arial"/>
          <w:bCs/>
          <w:sz w:val="24"/>
          <w:szCs w:val="24"/>
          <w:lang w:val="de-DE"/>
        </w:rPr>
        <w:t>–</w:t>
      </w:r>
      <w:r w:rsidRPr="00166AA7">
        <w:rPr>
          <w:rFonts w:ascii="Arial" w:hAnsi="Arial" w:cs="Arial"/>
          <w:bCs/>
          <w:sz w:val="24"/>
          <w:szCs w:val="24"/>
          <w:lang w:val="de-DE"/>
        </w:rPr>
        <w:t xml:space="preserve"> </w:t>
      </w:r>
      <w:r w:rsidR="00586CBD" w:rsidRPr="00166AA7">
        <w:rPr>
          <w:rFonts w:ascii="Arial" w:hAnsi="Arial" w:cs="Arial"/>
          <w:bCs/>
          <w:sz w:val="24"/>
          <w:szCs w:val="24"/>
          <w:lang w:val="de-DE"/>
        </w:rPr>
        <w:t>to be ready to report from 13.30 when called</w:t>
      </w:r>
    </w:p>
    <w:p w14:paraId="363F284C" w14:textId="2EBAF6E8" w:rsidR="00586CBD" w:rsidRPr="00166AA7" w:rsidRDefault="00586CBD" w:rsidP="009D034F">
      <w:pPr>
        <w:pStyle w:val="ListParagraph"/>
        <w:numPr>
          <w:ilvl w:val="2"/>
          <w:numId w:val="25"/>
        </w:numPr>
        <w:rPr>
          <w:rFonts w:ascii="Arial" w:hAnsi="Arial" w:cs="Arial"/>
          <w:bCs/>
          <w:sz w:val="24"/>
          <w:szCs w:val="24"/>
          <w:lang w:val="de-DE"/>
        </w:rPr>
      </w:pPr>
      <w:r w:rsidRPr="00166AA7">
        <w:rPr>
          <w:rFonts w:ascii="Arial" w:hAnsi="Arial" w:cs="Arial"/>
          <w:bCs/>
          <w:sz w:val="24"/>
          <w:szCs w:val="24"/>
          <w:lang w:val="de-DE"/>
        </w:rPr>
        <w:t xml:space="preserve">u.17 girls and boys – to be ready to report from </w:t>
      </w:r>
      <w:r w:rsidR="00195C85" w:rsidRPr="00166AA7">
        <w:rPr>
          <w:rFonts w:ascii="Arial" w:hAnsi="Arial" w:cs="Arial"/>
          <w:bCs/>
          <w:sz w:val="24"/>
          <w:szCs w:val="24"/>
          <w:lang w:val="de-DE"/>
        </w:rPr>
        <w:t>14.00 when called</w:t>
      </w:r>
    </w:p>
    <w:p w14:paraId="4F12C4BE" w14:textId="27A25611" w:rsidR="00195C85" w:rsidRPr="00166AA7" w:rsidRDefault="00195C85" w:rsidP="009D034F">
      <w:pPr>
        <w:pStyle w:val="ListParagraph"/>
        <w:numPr>
          <w:ilvl w:val="2"/>
          <w:numId w:val="25"/>
        </w:numPr>
        <w:rPr>
          <w:rFonts w:ascii="Arial" w:hAnsi="Arial" w:cs="Arial"/>
          <w:bCs/>
          <w:sz w:val="24"/>
          <w:szCs w:val="24"/>
          <w:lang w:val="de-DE"/>
        </w:rPr>
      </w:pPr>
      <w:r w:rsidRPr="00166AA7">
        <w:rPr>
          <w:rFonts w:ascii="Arial" w:hAnsi="Arial" w:cs="Arial"/>
          <w:bCs/>
          <w:sz w:val="24"/>
          <w:szCs w:val="24"/>
          <w:lang w:val="de-DE"/>
        </w:rPr>
        <w:t xml:space="preserve">u.19 girls and boys – to be ready to report from </w:t>
      </w:r>
      <w:r w:rsidR="003A3CA5" w:rsidRPr="00166AA7">
        <w:rPr>
          <w:rFonts w:ascii="Arial" w:hAnsi="Arial" w:cs="Arial"/>
          <w:bCs/>
          <w:sz w:val="24"/>
          <w:szCs w:val="24"/>
          <w:lang w:val="de-DE"/>
        </w:rPr>
        <w:t>14.30 when called</w:t>
      </w:r>
    </w:p>
    <w:p w14:paraId="517D2C23" w14:textId="2C776274" w:rsidR="005422B8" w:rsidRPr="00166AA7" w:rsidRDefault="006236AD" w:rsidP="00952E69">
      <w:pPr>
        <w:numPr>
          <w:ilvl w:val="1"/>
          <w:numId w:val="25"/>
        </w:numPr>
        <w:tabs>
          <w:tab w:val="left" w:pos="720"/>
        </w:tabs>
        <w:rPr>
          <w:rFonts w:ascii="Arial" w:hAnsi="Arial" w:cs="Arial"/>
          <w:sz w:val="24"/>
          <w:szCs w:val="24"/>
          <w:lang w:val="en-US"/>
        </w:rPr>
      </w:pPr>
      <w:r w:rsidRPr="00166AA7">
        <w:rPr>
          <w:rFonts w:ascii="Arial" w:hAnsi="Arial" w:cs="Arial"/>
          <w:sz w:val="24"/>
          <w:szCs w:val="24"/>
          <w:lang w:val="en-US"/>
        </w:rPr>
        <w:t xml:space="preserve">Please refrain from interfering with the logistical setup of the infrastructure – </w:t>
      </w:r>
      <w:proofErr w:type="spellStart"/>
      <w:r w:rsidRPr="00166AA7">
        <w:rPr>
          <w:rFonts w:ascii="Arial" w:hAnsi="Arial" w:cs="Arial"/>
          <w:sz w:val="24"/>
          <w:szCs w:val="24"/>
          <w:lang w:val="en-US"/>
        </w:rPr>
        <w:t>eg.</w:t>
      </w:r>
      <w:proofErr w:type="spellEnd"/>
      <w:r w:rsidRPr="00166AA7">
        <w:rPr>
          <w:rFonts w:ascii="Arial" w:hAnsi="Arial" w:cs="Arial"/>
          <w:sz w:val="24"/>
          <w:szCs w:val="24"/>
          <w:lang w:val="en-US"/>
        </w:rPr>
        <w:t xml:space="preserve"> </w:t>
      </w:r>
      <w:r w:rsidR="006B600C" w:rsidRPr="00166AA7">
        <w:rPr>
          <w:rFonts w:ascii="Arial" w:hAnsi="Arial" w:cs="Arial"/>
          <w:sz w:val="24"/>
          <w:szCs w:val="24"/>
          <w:lang w:val="en-US"/>
        </w:rPr>
        <w:t>c</w:t>
      </w:r>
      <w:r w:rsidRPr="00166AA7">
        <w:rPr>
          <w:rFonts w:ascii="Arial" w:hAnsi="Arial" w:cs="Arial"/>
          <w:sz w:val="24"/>
          <w:szCs w:val="24"/>
          <w:lang w:val="en-US"/>
        </w:rPr>
        <w:t>hairs for officials!</w:t>
      </w:r>
    </w:p>
    <w:p w14:paraId="066C1ED8" w14:textId="77777777" w:rsidR="00AB33DD" w:rsidRPr="00166AA7" w:rsidRDefault="00AB33DD" w:rsidP="00AB33DD">
      <w:pPr>
        <w:pStyle w:val="ListParagraph"/>
        <w:rPr>
          <w:rFonts w:ascii="Arial" w:hAnsi="Arial" w:cs="Arial"/>
          <w:b/>
          <w:sz w:val="24"/>
          <w:szCs w:val="24"/>
          <w:lang w:val="de-DE"/>
        </w:rPr>
      </w:pPr>
    </w:p>
    <w:p w14:paraId="4DA6105C" w14:textId="2271011C" w:rsidR="00952E69" w:rsidRPr="00166AA7" w:rsidRDefault="005422B8" w:rsidP="005422B8">
      <w:pPr>
        <w:pStyle w:val="ListParagraph"/>
        <w:numPr>
          <w:ilvl w:val="0"/>
          <w:numId w:val="25"/>
        </w:numPr>
        <w:rPr>
          <w:rFonts w:ascii="Arial" w:hAnsi="Arial" w:cs="Arial"/>
          <w:b/>
          <w:sz w:val="24"/>
          <w:szCs w:val="24"/>
          <w:lang w:val="de-DE"/>
        </w:rPr>
      </w:pPr>
      <w:r w:rsidRPr="00166AA7">
        <w:rPr>
          <w:rFonts w:ascii="Arial" w:hAnsi="Arial" w:cs="Arial"/>
          <w:b/>
          <w:sz w:val="24"/>
          <w:szCs w:val="24"/>
          <w:lang w:val="de-DE"/>
        </w:rPr>
        <w:t>Gala</w:t>
      </w:r>
      <w:r w:rsidR="00952E69" w:rsidRPr="00166AA7">
        <w:rPr>
          <w:rFonts w:ascii="Arial" w:hAnsi="Arial" w:cs="Arial"/>
          <w:b/>
          <w:sz w:val="24"/>
          <w:szCs w:val="24"/>
          <w:lang w:val="de-DE"/>
        </w:rPr>
        <w:t xml:space="preserve"> evening </w:t>
      </w:r>
      <w:r w:rsidRPr="00166AA7">
        <w:rPr>
          <w:rFonts w:ascii="Arial" w:hAnsi="Arial" w:cs="Arial"/>
          <w:b/>
          <w:sz w:val="24"/>
          <w:szCs w:val="24"/>
          <w:lang w:val="de-DE"/>
        </w:rPr>
        <w:t>/</w:t>
      </w:r>
      <w:r w:rsidR="00952E69" w:rsidRPr="00166AA7">
        <w:rPr>
          <w:rFonts w:ascii="Arial" w:hAnsi="Arial" w:cs="Arial"/>
          <w:b/>
          <w:sz w:val="24"/>
          <w:szCs w:val="24"/>
          <w:lang w:val="de-DE"/>
        </w:rPr>
        <w:t xml:space="preserve"> </w:t>
      </w:r>
      <w:r w:rsidRPr="00166AA7">
        <w:rPr>
          <w:rFonts w:ascii="Arial" w:hAnsi="Arial" w:cs="Arial"/>
          <w:b/>
          <w:sz w:val="24"/>
          <w:szCs w:val="24"/>
          <w:lang w:val="de-DE"/>
        </w:rPr>
        <w:t>Medal parade</w:t>
      </w:r>
      <w:r w:rsidR="00952E69" w:rsidRPr="00166AA7">
        <w:rPr>
          <w:rFonts w:ascii="Arial" w:hAnsi="Arial" w:cs="Arial"/>
          <w:sz w:val="24"/>
          <w:szCs w:val="24"/>
          <w:lang w:val="de-DE"/>
        </w:rPr>
        <w:t xml:space="preserve"> </w:t>
      </w:r>
      <w:r w:rsidR="00952E69" w:rsidRPr="00166AA7">
        <w:rPr>
          <w:rFonts w:ascii="Arial" w:hAnsi="Arial" w:cs="Arial"/>
          <w:b/>
          <w:bCs/>
          <w:sz w:val="24"/>
          <w:szCs w:val="24"/>
          <w:lang w:val="de-DE"/>
        </w:rPr>
        <w:t xml:space="preserve">– Highgate </w:t>
      </w:r>
      <w:r w:rsidR="00420D28" w:rsidRPr="00166AA7">
        <w:rPr>
          <w:rFonts w:ascii="Arial" w:hAnsi="Arial" w:cs="Arial"/>
          <w:b/>
          <w:bCs/>
          <w:sz w:val="24"/>
          <w:szCs w:val="24"/>
          <w:lang w:val="de-DE"/>
        </w:rPr>
        <w:t>O</w:t>
      </w:r>
      <w:r w:rsidR="00952E69" w:rsidRPr="00166AA7">
        <w:rPr>
          <w:rFonts w:ascii="Arial" w:hAnsi="Arial" w:cs="Arial"/>
          <w:b/>
          <w:bCs/>
          <w:sz w:val="24"/>
          <w:szCs w:val="24"/>
          <w:lang w:val="de-DE"/>
        </w:rPr>
        <w:t xml:space="preserve">strich </w:t>
      </w:r>
      <w:r w:rsidR="00420D28" w:rsidRPr="00166AA7">
        <w:rPr>
          <w:rFonts w:ascii="Arial" w:hAnsi="Arial" w:cs="Arial"/>
          <w:b/>
          <w:bCs/>
          <w:sz w:val="24"/>
          <w:szCs w:val="24"/>
          <w:lang w:val="de-DE"/>
        </w:rPr>
        <w:t>F</w:t>
      </w:r>
      <w:r w:rsidR="00952E69" w:rsidRPr="00166AA7">
        <w:rPr>
          <w:rFonts w:ascii="Arial" w:hAnsi="Arial" w:cs="Arial"/>
          <w:b/>
          <w:bCs/>
          <w:sz w:val="24"/>
          <w:szCs w:val="24"/>
          <w:lang w:val="de-DE"/>
        </w:rPr>
        <w:t>arm – 19.00</w:t>
      </w:r>
    </w:p>
    <w:p w14:paraId="7015D692" w14:textId="766AB1A2" w:rsidR="00952E69" w:rsidRPr="00166AA7" w:rsidRDefault="00952E69" w:rsidP="00952E69">
      <w:pPr>
        <w:pStyle w:val="ListParagraph"/>
        <w:numPr>
          <w:ilvl w:val="1"/>
          <w:numId w:val="25"/>
        </w:numPr>
        <w:rPr>
          <w:rFonts w:ascii="Arial" w:hAnsi="Arial" w:cs="Arial"/>
          <w:b/>
          <w:sz w:val="24"/>
          <w:szCs w:val="24"/>
          <w:lang w:val="de-DE"/>
        </w:rPr>
      </w:pPr>
      <w:r w:rsidRPr="00166AA7">
        <w:rPr>
          <w:rFonts w:ascii="Arial" w:hAnsi="Arial" w:cs="Arial"/>
          <w:sz w:val="24"/>
          <w:szCs w:val="24"/>
          <w:lang w:val="de-DE"/>
        </w:rPr>
        <w:t xml:space="preserve">Open air event on Highgate </w:t>
      </w:r>
      <w:r w:rsidR="00420D28" w:rsidRPr="00166AA7">
        <w:rPr>
          <w:rFonts w:ascii="Arial" w:hAnsi="Arial" w:cs="Arial"/>
          <w:sz w:val="24"/>
          <w:szCs w:val="24"/>
          <w:lang w:val="de-DE"/>
        </w:rPr>
        <w:t>O</w:t>
      </w:r>
      <w:r w:rsidRPr="00166AA7">
        <w:rPr>
          <w:rFonts w:ascii="Arial" w:hAnsi="Arial" w:cs="Arial"/>
          <w:sz w:val="24"/>
          <w:szCs w:val="24"/>
          <w:lang w:val="de-DE"/>
        </w:rPr>
        <w:t xml:space="preserve">strich </w:t>
      </w:r>
      <w:r w:rsidR="00420D28" w:rsidRPr="00166AA7">
        <w:rPr>
          <w:rFonts w:ascii="Arial" w:hAnsi="Arial" w:cs="Arial"/>
          <w:sz w:val="24"/>
          <w:szCs w:val="24"/>
          <w:lang w:val="de-DE"/>
        </w:rPr>
        <w:t>F</w:t>
      </w:r>
      <w:r w:rsidRPr="00166AA7">
        <w:rPr>
          <w:rFonts w:ascii="Arial" w:hAnsi="Arial" w:cs="Arial"/>
          <w:sz w:val="24"/>
          <w:szCs w:val="24"/>
          <w:lang w:val="de-DE"/>
        </w:rPr>
        <w:t>arm.</w:t>
      </w:r>
    </w:p>
    <w:p w14:paraId="53412631" w14:textId="54D1622C" w:rsidR="00952E69" w:rsidRPr="00166AA7" w:rsidRDefault="00952E69" w:rsidP="00952E69">
      <w:pPr>
        <w:pStyle w:val="ListParagraph"/>
        <w:numPr>
          <w:ilvl w:val="1"/>
          <w:numId w:val="25"/>
        </w:numPr>
        <w:rPr>
          <w:rFonts w:ascii="Arial" w:hAnsi="Arial" w:cs="Arial"/>
          <w:b/>
          <w:sz w:val="24"/>
          <w:szCs w:val="24"/>
          <w:lang w:val="de-DE"/>
        </w:rPr>
      </w:pPr>
      <w:r w:rsidRPr="00166AA7">
        <w:rPr>
          <w:rFonts w:ascii="Arial" w:hAnsi="Arial" w:cs="Arial"/>
          <w:sz w:val="24"/>
          <w:szCs w:val="24"/>
          <w:lang w:val="de-DE"/>
        </w:rPr>
        <w:t>Take seats at 18.45.</w:t>
      </w:r>
    </w:p>
    <w:p w14:paraId="70374904" w14:textId="40F5F937" w:rsidR="00FD46F1" w:rsidRPr="00166AA7" w:rsidRDefault="00FD46F1" w:rsidP="00952E69">
      <w:pPr>
        <w:pStyle w:val="ListParagraph"/>
        <w:numPr>
          <w:ilvl w:val="1"/>
          <w:numId w:val="25"/>
        </w:numPr>
        <w:rPr>
          <w:rFonts w:ascii="Arial" w:hAnsi="Arial" w:cs="Arial"/>
          <w:b/>
          <w:sz w:val="24"/>
          <w:szCs w:val="24"/>
          <w:lang w:val="de-DE"/>
        </w:rPr>
      </w:pPr>
      <w:r w:rsidRPr="00166AA7">
        <w:rPr>
          <w:rFonts w:ascii="Arial" w:hAnsi="Arial" w:cs="Arial"/>
          <w:sz w:val="24"/>
          <w:szCs w:val="24"/>
          <w:lang w:val="de-DE"/>
        </w:rPr>
        <w:t xml:space="preserve">Attendance only by </w:t>
      </w:r>
      <w:r w:rsidR="00D803EF" w:rsidRPr="00166AA7">
        <w:rPr>
          <w:rFonts w:ascii="Arial" w:hAnsi="Arial" w:cs="Arial"/>
          <w:sz w:val="24"/>
          <w:szCs w:val="24"/>
          <w:lang w:val="de-DE"/>
        </w:rPr>
        <w:t xml:space="preserve">wristband. </w:t>
      </w:r>
      <w:r w:rsidR="0003029A" w:rsidRPr="00166AA7">
        <w:rPr>
          <w:rFonts w:ascii="Arial" w:hAnsi="Arial" w:cs="Arial"/>
          <w:sz w:val="24"/>
          <w:szCs w:val="24"/>
          <w:lang w:val="de-DE"/>
        </w:rPr>
        <w:t xml:space="preserve"> This is included </w:t>
      </w:r>
      <w:r w:rsidR="000B021F" w:rsidRPr="00166AA7">
        <w:rPr>
          <w:rFonts w:ascii="Arial" w:hAnsi="Arial" w:cs="Arial"/>
          <w:sz w:val="24"/>
          <w:szCs w:val="24"/>
          <w:lang w:val="de-DE"/>
        </w:rPr>
        <w:t xml:space="preserve">in the </w:t>
      </w:r>
      <w:r w:rsidR="0003029A" w:rsidRPr="00166AA7">
        <w:rPr>
          <w:rFonts w:ascii="Arial" w:hAnsi="Arial" w:cs="Arial"/>
          <w:sz w:val="24"/>
          <w:szCs w:val="24"/>
          <w:lang w:val="de-DE"/>
        </w:rPr>
        <w:t>entr</w:t>
      </w:r>
      <w:r w:rsidR="00D803EF" w:rsidRPr="00166AA7">
        <w:rPr>
          <w:rFonts w:ascii="Arial" w:hAnsi="Arial" w:cs="Arial"/>
          <w:sz w:val="24"/>
          <w:szCs w:val="24"/>
          <w:lang w:val="de-DE"/>
        </w:rPr>
        <w:t xml:space="preserve">y </w:t>
      </w:r>
      <w:r w:rsidR="0003029A" w:rsidRPr="00166AA7">
        <w:rPr>
          <w:rFonts w:ascii="Arial" w:hAnsi="Arial" w:cs="Arial"/>
          <w:sz w:val="24"/>
          <w:szCs w:val="24"/>
          <w:lang w:val="de-DE"/>
        </w:rPr>
        <w:t>fee</w:t>
      </w:r>
      <w:r w:rsidR="000B021F" w:rsidRPr="00166AA7">
        <w:rPr>
          <w:rFonts w:ascii="Arial" w:hAnsi="Arial" w:cs="Arial"/>
          <w:sz w:val="24"/>
          <w:szCs w:val="24"/>
          <w:lang w:val="de-DE"/>
        </w:rPr>
        <w:t xml:space="preserve"> of the athlete</w:t>
      </w:r>
      <w:r w:rsidR="00E61985" w:rsidRPr="00166AA7">
        <w:rPr>
          <w:rFonts w:ascii="Arial" w:hAnsi="Arial" w:cs="Arial"/>
          <w:sz w:val="24"/>
          <w:szCs w:val="24"/>
          <w:lang w:val="de-DE"/>
        </w:rPr>
        <w:t>. Any other person who want to attend the prize giving function</w:t>
      </w:r>
      <w:r w:rsidR="00D54F7E" w:rsidRPr="00166AA7">
        <w:rPr>
          <w:rFonts w:ascii="Arial" w:hAnsi="Arial" w:cs="Arial"/>
          <w:sz w:val="24"/>
          <w:szCs w:val="24"/>
          <w:lang w:val="de-DE"/>
        </w:rPr>
        <w:t xml:space="preserve"> need to purchase this through their province.</w:t>
      </w:r>
      <w:r w:rsidR="00D803EF" w:rsidRPr="00166AA7">
        <w:rPr>
          <w:rFonts w:ascii="Arial" w:hAnsi="Arial" w:cs="Arial"/>
          <w:sz w:val="24"/>
          <w:szCs w:val="24"/>
          <w:lang w:val="de-DE"/>
        </w:rPr>
        <w:t xml:space="preserve"> [R100]</w:t>
      </w:r>
    </w:p>
    <w:p w14:paraId="1F6C3335" w14:textId="1704F2A8" w:rsidR="00952E69" w:rsidRPr="00166AA7" w:rsidRDefault="00952E69" w:rsidP="00952E69">
      <w:pPr>
        <w:pStyle w:val="ListParagraph"/>
        <w:numPr>
          <w:ilvl w:val="1"/>
          <w:numId w:val="25"/>
        </w:numPr>
        <w:rPr>
          <w:rFonts w:ascii="Arial" w:hAnsi="Arial" w:cs="Arial"/>
          <w:b/>
          <w:sz w:val="24"/>
          <w:szCs w:val="24"/>
          <w:lang w:val="de-DE"/>
        </w:rPr>
      </w:pPr>
      <w:r w:rsidRPr="00166AA7">
        <w:rPr>
          <w:rFonts w:ascii="Arial" w:hAnsi="Arial" w:cs="Arial"/>
          <w:sz w:val="24"/>
          <w:szCs w:val="24"/>
          <w:lang w:val="de-DE"/>
        </w:rPr>
        <w:t>After prize giving it is a bring &amp; braai and dance</w:t>
      </w:r>
    </w:p>
    <w:p w14:paraId="61EA89A7" w14:textId="644C1B61" w:rsidR="00952E69" w:rsidRPr="00166AA7" w:rsidRDefault="00952E69" w:rsidP="00952E69">
      <w:pPr>
        <w:pStyle w:val="ListParagraph"/>
        <w:numPr>
          <w:ilvl w:val="1"/>
          <w:numId w:val="25"/>
        </w:numPr>
        <w:rPr>
          <w:rFonts w:ascii="Arial" w:hAnsi="Arial" w:cs="Arial"/>
          <w:b/>
          <w:sz w:val="24"/>
          <w:szCs w:val="24"/>
          <w:lang w:val="de-DE"/>
        </w:rPr>
      </w:pPr>
      <w:r w:rsidRPr="00166AA7">
        <w:rPr>
          <w:rFonts w:ascii="Arial" w:hAnsi="Arial" w:cs="Arial"/>
          <w:sz w:val="24"/>
          <w:szCs w:val="24"/>
          <w:lang w:val="de-DE"/>
        </w:rPr>
        <w:t>Visitors can arrange own braaivleis or buy braaipacks – see below – for R6</w:t>
      </w:r>
      <w:r w:rsidR="00221CB1" w:rsidRPr="00166AA7">
        <w:rPr>
          <w:rFonts w:ascii="Arial" w:hAnsi="Arial" w:cs="Arial"/>
          <w:sz w:val="24"/>
          <w:szCs w:val="24"/>
          <w:lang w:val="de-DE"/>
        </w:rPr>
        <w:t>5</w:t>
      </w:r>
    </w:p>
    <w:p w14:paraId="4A5559E9" w14:textId="6D50C366" w:rsidR="00952E69" w:rsidRPr="00166AA7" w:rsidRDefault="00952E69" w:rsidP="00952E69">
      <w:pPr>
        <w:pStyle w:val="ListParagraph"/>
        <w:numPr>
          <w:ilvl w:val="1"/>
          <w:numId w:val="25"/>
        </w:numPr>
        <w:rPr>
          <w:rFonts w:ascii="Arial" w:hAnsi="Arial" w:cs="Arial"/>
          <w:b/>
          <w:sz w:val="24"/>
          <w:szCs w:val="24"/>
          <w:lang w:val="de-DE"/>
        </w:rPr>
      </w:pPr>
      <w:r w:rsidRPr="00166AA7">
        <w:rPr>
          <w:rFonts w:ascii="Arial" w:hAnsi="Arial" w:cs="Arial"/>
          <w:sz w:val="24"/>
          <w:szCs w:val="24"/>
          <w:lang w:val="de-DE"/>
        </w:rPr>
        <w:lastRenderedPageBreak/>
        <w:t>Braaipack numbers per province on order form - attached</w:t>
      </w:r>
    </w:p>
    <w:p w14:paraId="190BE8F5" w14:textId="7239EF08" w:rsidR="00952E69" w:rsidRPr="00166AA7" w:rsidRDefault="00952E69" w:rsidP="00952E69">
      <w:pPr>
        <w:pStyle w:val="ListParagraph"/>
        <w:numPr>
          <w:ilvl w:val="1"/>
          <w:numId w:val="25"/>
        </w:numPr>
        <w:rPr>
          <w:rFonts w:ascii="Arial" w:hAnsi="Arial" w:cs="Arial"/>
          <w:b/>
          <w:sz w:val="24"/>
          <w:szCs w:val="24"/>
          <w:lang w:val="de-DE"/>
        </w:rPr>
      </w:pPr>
      <w:r w:rsidRPr="00166AA7">
        <w:rPr>
          <w:rFonts w:ascii="Arial" w:hAnsi="Arial" w:cs="Arial"/>
          <w:sz w:val="24"/>
          <w:szCs w:val="24"/>
          <w:lang w:val="de-DE"/>
        </w:rPr>
        <w:t>Bar fa</w:t>
      </w:r>
      <w:r w:rsidR="00221CB1" w:rsidRPr="00166AA7">
        <w:rPr>
          <w:rFonts w:ascii="Arial" w:hAnsi="Arial" w:cs="Arial"/>
          <w:sz w:val="24"/>
          <w:szCs w:val="24"/>
          <w:lang w:val="de-DE"/>
        </w:rPr>
        <w:t>s</w:t>
      </w:r>
      <w:r w:rsidRPr="00166AA7">
        <w:rPr>
          <w:rFonts w:ascii="Arial" w:hAnsi="Arial" w:cs="Arial"/>
          <w:sz w:val="24"/>
          <w:szCs w:val="24"/>
          <w:lang w:val="de-DE"/>
        </w:rPr>
        <w:t>i</w:t>
      </w:r>
      <w:r w:rsidR="00221CB1" w:rsidRPr="00166AA7">
        <w:rPr>
          <w:rFonts w:ascii="Arial" w:hAnsi="Arial" w:cs="Arial"/>
          <w:sz w:val="24"/>
          <w:szCs w:val="24"/>
          <w:lang w:val="de-DE"/>
        </w:rPr>
        <w:t>c</w:t>
      </w:r>
      <w:r w:rsidRPr="00166AA7">
        <w:rPr>
          <w:rFonts w:ascii="Arial" w:hAnsi="Arial" w:cs="Arial"/>
          <w:sz w:val="24"/>
          <w:szCs w:val="24"/>
          <w:lang w:val="de-DE"/>
        </w:rPr>
        <w:t>ilities available.</w:t>
      </w:r>
    </w:p>
    <w:p w14:paraId="7FC53D08" w14:textId="52162A92" w:rsidR="00952E69" w:rsidRPr="00166AA7" w:rsidRDefault="005422B8" w:rsidP="00952E69">
      <w:pPr>
        <w:pStyle w:val="ListParagraph"/>
        <w:numPr>
          <w:ilvl w:val="1"/>
          <w:numId w:val="25"/>
        </w:numPr>
        <w:rPr>
          <w:rFonts w:ascii="Arial" w:hAnsi="Arial" w:cs="Arial"/>
          <w:b/>
          <w:sz w:val="24"/>
          <w:szCs w:val="24"/>
          <w:lang w:val="de-DE"/>
        </w:rPr>
      </w:pPr>
      <w:r w:rsidRPr="00166AA7">
        <w:rPr>
          <w:rFonts w:ascii="Arial" w:hAnsi="Arial" w:cs="Arial"/>
          <w:sz w:val="24"/>
          <w:szCs w:val="24"/>
          <w:lang w:val="de-DE"/>
        </w:rPr>
        <w:t xml:space="preserve">HIGHGATE </w:t>
      </w:r>
      <w:r w:rsidR="00952E69" w:rsidRPr="00166AA7">
        <w:rPr>
          <w:rFonts w:ascii="Arial" w:hAnsi="Arial" w:cs="Arial"/>
          <w:sz w:val="24"/>
          <w:szCs w:val="24"/>
          <w:lang w:val="de-DE"/>
        </w:rPr>
        <w:t xml:space="preserve">will provide </w:t>
      </w:r>
      <w:r w:rsidRPr="00166AA7">
        <w:rPr>
          <w:rFonts w:ascii="Arial" w:hAnsi="Arial" w:cs="Arial"/>
          <w:sz w:val="24"/>
          <w:szCs w:val="24"/>
          <w:lang w:val="de-DE"/>
        </w:rPr>
        <w:t>braaiplekke</w:t>
      </w:r>
      <w:r w:rsidR="00952E69" w:rsidRPr="00166AA7">
        <w:rPr>
          <w:rFonts w:ascii="Arial" w:hAnsi="Arial" w:cs="Arial"/>
          <w:sz w:val="24"/>
          <w:szCs w:val="24"/>
          <w:lang w:val="de-DE"/>
        </w:rPr>
        <w:t xml:space="preserve">, grids, </w:t>
      </w:r>
      <w:r w:rsidR="00221CB1" w:rsidRPr="00166AA7">
        <w:rPr>
          <w:rFonts w:ascii="Arial" w:hAnsi="Arial" w:cs="Arial"/>
          <w:sz w:val="24"/>
          <w:szCs w:val="24"/>
          <w:lang w:val="de-DE"/>
        </w:rPr>
        <w:t>fires</w:t>
      </w:r>
      <w:r w:rsidRPr="00166AA7">
        <w:rPr>
          <w:rFonts w:ascii="Arial" w:hAnsi="Arial" w:cs="Arial"/>
          <w:sz w:val="24"/>
          <w:szCs w:val="24"/>
          <w:lang w:val="de-DE"/>
        </w:rPr>
        <w:t xml:space="preserve"> as</w:t>
      </w:r>
      <w:r w:rsidR="00952E69" w:rsidRPr="00166AA7">
        <w:rPr>
          <w:rFonts w:ascii="Arial" w:hAnsi="Arial" w:cs="Arial"/>
          <w:sz w:val="24"/>
          <w:szCs w:val="24"/>
          <w:lang w:val="de-DE"/>
        </w:rPr>
        <w:t xml:space="preserve"> well as </w:t>
      </w:r>
      <w:r w:rsidR="00221CB1" w:rsidRPr="00166AA7">
        <w:rPr>
          <w:rFonts w:ascii="Arial" w:hAnsi="Arial" w:cs="Arial"/>
          <w:sz w:val="24"/>
          <w:szCs w:val="24"/>
          <w:lang w:val="de-DE"/>
        </w:rPr>
        <w:t>side dishes</w:t>
      </w:r>
      <w:r w:rsidRPr="00166AA7">
        <w:rPr>
          <w:rFonts w:ascii="Arial" w:hAnsi="Arial" w:cs="Arial"/>
          <w:sz w:val="24"/>
          <w:szCs w:val="24"/>
          <w:lang w:val="de-DE"/>
        </w:rPr>
        <w:t xml:space="preserve"> [s</w:t>
      </w:r>
      <w:r w:rsidR="00221CB1" w:rsidRPr="00166AA7">
        <w:rPr>
          <w:rFonts w:ascii="Arial" w:hAnsi="Arial" w:cs="Arial"/>
          <w:sz w:val="24"/>
          <w:szCs w:val="24"/>
          <w:lang w:val="de-DE"/>
        </w:rPr>
        <w:t>alads</w:t>
      </w:r>
      <w:r w:rsidRPr="00166AA7">
        <w:rPr>
          <w:rFonts w:ascii="Arial" w:hAnsi="Arial" w:cs="Arial"/>
          <w:sz w:val="24"/>
          <w:szCs w:val="24"/>
          <w:lang w:val="de-DE"/>
        </w:rPr>
        <w:t>, roosterbrode] a</w:t>
      </w:r>
      <w:r w:rsidR="00952E69" w:rsidRPr="00166AA7">
        <w:rPr>
          <w:rFonts w:ascii="Arial" w:hAnsi="Arial" w:cs="Arial"/>
          <w:sz w:val="24"/>
          <w:szCs w:val="24"/>
          <w:lang w:val="de-DE"/>
        </w:rPr>
        <w:t xml:space="preserve">nd cutlery </w:t>
      </w:r>
      <w:r w:rsidR="00221CB1" w:rsidRPr="00166AA7">
        <w:rPr>
          <w:rFonts w:ascii="Arial" w:hAnsi="Arial" w:cs="Arial"/>
          <w:sz w:val="24"/>
          <w:szCs w:val="24"/>
          <w:lang w:val="de-DE"/>
        </w:rPr>
        <w:t>–</w:t>
      </w:r>
      <w:r w:rsidR="00952E69" w:rsidRPr="00166AA7">
        <w:rPr>
          <w:rFonts w:ascii="Arial" w:hAnsi="Arial" w:cs="Arial"/>
          <w:sz w:val="24"/>
          <w:szCs w:val="24"/>
          <w:lang w:val="de-DE"/>
        </w:rPr>
        <w:t xml:space="preserve"> </w:t>
      </w:r>
      <w:r w:rsidRPr="00166AA7">
        <w:rPr>
          <w:rFonts w:ascii="Arial" w:hAnsi="Arial" w:cs="Arial"/>
          <w:sz w:val="24"/>
          <w:szCs w:val="24"/>
          <w:lang w:val="de-DE"/>
        </w:rPr>
        <w:t>R</w:t>
      </w:r>
      <w:r w:rsidR="00221CB1" w:rsidRPr="00166AA7">
        <w:rPr>
          <w:rFonts w:ascii="Arial" w:hAnsi="Arial" w:cs="Arial"/>
          <w:sz w:val="24"/>
          <w:szCs w:val="24"/>
          <w:lang w:val="de-DE"/>
        </w:rPr>
        <w:t xml:space="preserve">100 </w:t>
      </w:r>
      <w:r w:rsidRPr="00166AA7">
        <w:rPr>
          <w:rFonts w:ascii="Arial" w:hAnsi="Arial" w:cs="Arial"/>
          <w:sz w:val="24"/>
          <w:szCs w:val="24"/>
          <w:lang w:val="de-DE"/>
        </w:rPr>
        <w:t>/p</w:t>
      </w:r>
      <w:r w:rsidR="00952E69" w:rsidRPr="00166AA7">
        <w:rPr>
          <w:rFonts w:ascii="Arial" w:hAnsi="Arial" w:cs="Arial"/>
          <w:sz w:val="24"/>
          <w:szCs w:val="24"/>
          <w:lang w:val="de-DE"/>
        </w:rPr>
        <w:t>erson</w:t>
      </w:r>
      <w:r w:rsidR="00221CB1" w:rsidRPr="00166AA7">
        <w:rPr>
          <w:rFonts w:ascii="Arial" w:hAnsi="Arial" w:cs="Arial"/>
          <w:sz w:val="24"/>
          <w:szCs w:val="24"/>
          <w:lang w:val="de-DE"/>
        </w:rPr>
        <w:t xml:space="preserve"> – to be inculded in summary sheet.</w:t>
      </w:r>
    </w:p>
    <w:p w14:paraId="10A97A9B" w14:textId="7A100AB0" w:rsidR="00952E69" w:rsidRPr="00166AA7" w:rsidRDefault="00952E69" w:rsidP="00952E69">
      <w:pPr>
        <w:pStyle w:val="ListParagraph"/>
        <w:numPr>
          <w:ilvl w:val="1"/>
          <w:numId w:val="25"/>
        </w:numPr>
        <w:rPr>
          <w:rFonts w:ascii="Arial" w:hAnsi="Arial" w:cs="Arial"/>
          <w:b/>
          <w:sz w:val="24"/>
          <w:szCs w:val="24"/>
          <w:lang w:val="de-DE"/>
        </w:rPr>
      </w:pPr>
      <w:r w:rsidRPr="00166AA7">
        <w:rPr>
          <w:rFonts w:ascii="Arial" w:hAnsi="Arial" w:cs="Arial"/>
          <w:sz w:val="24"/>
          <w:szCs w:val="24"/>
          <w:lang w:val="de-DE"/>
        </w:rPr>
        <w:t>Highgate will lite fires at 19.00 and after prize giving visitors can braai when the</w:t>
      </w:r>
      <w:r w:rsidR="00420D28" w:rsidRPr="00166AA7">
        <w:rPr>
          <w:rFonts w:ascii="Arial" w:hAnsi="Arial" w:cs="Arial"/>
          <w:sz w:val="24"/>
          <w:szCs w:val="24"/>
          <w:lang w:val="de-DE"/>
        </w:rPr>
        <w:t>y</w:t>
      </w:r>
      <w:r w:rsidRPr="00166AA7">
        <w:rPr>
          <w:rFonts w:ascii="Arial" w:hAnsi="Arial" w:cs="Arial"/>
          <w:sz w:val="24"/>
          <w:szCs w:val="24"/>
          <w:lang w:val="de-DE"/>
        </w:rPr>
        <w:t xml:space="preserve"> want.</w:t>
      </w:r>
    </w:p>
    <w:p w14:paraId="6ED98AE8" w14:textId="41282A4E" w:rsidR="00952E69" w:rsidRPr="00166AA7" w:rsidRDefault="005422B8" w:rsidP="00952E69">
      <w:pPr>
        <w:pStyle w:val="ListParagraph"/>
        <w:numPr>
          <w:ilvl w:val="1"/>
          <w:numId w:val="25"/>
        </w:numPr>
        <w:rPr>
          <w:rFonts w:ascii="Arial" w:hAnsi="Arial" w:cs="Arial"/>
          <w:b/>
          <w:sz w:val="24"/>
          <w:szCs w:val="24"/>
          <w:lang w:val="de-DE"/>
        </w:rPr>
      </w:pPr>
      <w:r w:rsidRPr="00166AA7">
        <w:rPr>
          <w:rFonts w:ascii="Arial" w:hAnsi="Arial" w:cs="Arial"/>
          <w:sz w:val="24"/>
          <w:szCs w:val="24"/>
          <w:lang w:val="de-DE"/>
        </w:rPr>
        <w:t>G</w:t>
      </w:r>
      <w:r w:rsidR="00952E69" w:rsidRPr="00166AA7">
        <w:rPr>
          <w:rFonts w:ascii="Arial" w:hAnsi="Arial" w:cs="Arial"/>
          <w:sz w:val="24"/>
          <w:szCs w:val="24"/>
          <w:lang w:val="de-DE"/>
        </w:rPr>
        <w:t xml:space="preserve">uest are requested to bring </w:t>
      </w:r>
      <w:r w:rsidR="00221CB1" w:rsidRPr="00166AA7">
        <w:rPr>
          <w:rFonts w:ascii="Arial" w:hAnsi="Arial" w:cs="Arial"/>
          <w:sz w:val="24"/>
          <w:szCs w:val="24"/>
          <w:lang w:val="de-DE"/>
        </w:rPr>
        <w:t>head lamps</w:t>
      </w:r>
      <w:r w:rsidR="00952E69" w:rsidRPr="00166AA7">
        <w:rPr>
          <w:rFonts w:ascii="Arial" w:hAnsi="Arial" w:cs="Arial"/>
          <w:sz w:val="24"/>
          <w:szCs w:val="24"/>
          <w:lang w:val="de-DE"/>
        </w:rPr>
        <w:t>, camping chairs as well as own braai grids if possible.</w:t>
      </w:r>
    </w:p>
    <w:p w14:paraId="2A49EB5A" w14:textId="3239F89B" w:rsidR="00952E69" w:rsidRPr="00166AA7" w:rsidRDefault="00952E69" w:rsidP="00952E69">
      <w:pPr>
        <w:pStyle w:val="ListParagraph"/>
        <w:numPr>
          <w:ilvl w:val="1"/>
          <w:numId w:val="25"/>
        </w:numPr>
        <w:rPr>
          <w:rFonts w:ascii="Arial" w:hAnsi="Arial" w:cs="Arial"/>
          <w:b/>
          <w:sz w:val="24"/>
          <w:szCs w:val="24"/>
          <w:lang w:val="de-DE"/>
        </w:rPr>
      </w:pPr>
      <w:r w:rsidRPr="00166AA7">
        <w:rPr>
          <w:rFonts w:ascii="Arial" w:hAnsi="Arial" w:cs="Arial"/>
          <w:sz w:val="24"/>
          <w:szCs w:val="24"/>
          <w:lang w:val="de-DE"/>
        </w:rPr>
        <w:t>The LOC hope that all teams will support the gala evening.</w:t>
      </w:r>
    </w:p>
    <w:p w14:paraId="0DE3DB12" w14:textId="5C6AA0BA" w:rsidR="00AB33DD" w:rsidRPr="00166AA7" w:rsidRDefault="00AB33DD" w:rsidP="00AB33DD">
      <w:pPr>
        <w:ind w:left="360"/>
        <w:rPr>
          <w:rFonts w:ascii="Arial" w:hAnsi="Arial" w:cs="Arial"/>
          <w:sz w:val="24"/>
          <w:szCs w:val="24"/>
          <w:lang w:val="de-DE"/>
        </w:rPr>
      </w:pPr>
    </w:p>
    <w:p w14:paraId="77F513D6" w14:textId="2F3BE87D" w:rsidR="00AB33DD" w:rsidRPr="00166AA7" w:rsidRDefault="00AB33DD" w:rsidP="00AB33DD">
      <w:pPr>
        <w:ind w:left="360"/>
        <w:rPr>
          <w:rFonts w:ascii="Arial" w:hAnsi="Arial" w:cs="Arial"/>
          <w:b/>
          <w:bCs/>
          <w:sz w:val="24"/>
          <w:szCs w:val="24"/>
          <w:lang w:val="de-DE"/>
        </w:rPr>
      </w:pPr>
    </w:p>
    <w:p w14:paraId="255C6879" w14:textId="2852E2B9" w:rsidR="00AB33DD" w:rsidRPr="00166AA7" w:rsidRDefault="00AB33DD" w:rsidP="00AB33DD">
      <w:pPr>
        <w:ind w:firstLine="720"/>
        <w:rPr>
          <w:rFonts w:ascii="Arial" w:hAnsi="Arial" w:cs="Arial"/>
          <w:sz w:val="24"/>
          <w:szCs w:val="24"/>
          <w:lang w:val="de-DE"/>
        </w:rPr>
      </w:pPr>
      <w:r w:rsidRPr="00166AA7">
        <w:rPr>
          <w:rFonts w:ascii="Arial" w:hAnsi="Arial" w:cs="Arial"/>
          <w:noProof/>
          <w:sz w:val="24"/>
          <w:szCs w:val="24"/>
          <w:lang w:val="en-ZA" w:eastAsia="en-ZA"/>
        </w:rPr>
        <w:drawing>
          <wp:anchor distT="0" distB="0" distL="114300" distR="114300" simplePos="0" relativeHeight="251658240" behindDoc="1" locked="0" layoutInCell="1" allowOverlap="1" wp14:anchorId="36CFB167" wp14:editId="323EC27C">
            <wp:simplePos x="0" y="0"/>
            <wp:positionH relativeFrom="column">
              <wp:posOffset>1986915</wp:posOffset>
            </wp:positionH>
            <wp:positionV relativeFrom="paragraph">
              <wp:posOffset>9525</wp:posOffset>
            </wp:positionV>
            <wp:extent cx="1870710" cy="1403350"/>
            <wp:effectExtent l="0" t="0" r="0" b="6350"/>
            <wp:wrapTight wrapText="bothSides">
              <wp:wrapPolygon edited="0">
                <wp:start x="0" y="0"/>
                <wp:lineTo x="0" y="21405"/>
                <wp:lineTo x="21336" y="21405"/>
                <wp:lineTo x="21336" y="0"/>
                <wp:lineTo x="0" y="0"/>
              </wp:wrapPolygon>
            </wp:wrapTight>
            <wp:docPr id="452196854" name="Picture 452196854" descr="C:\Users\User\AppData\Local\Microsoft\Windows\Temporary Internet Files\Content.Word\20190827_103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20190827_10354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0710" cy="1403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6AA7">
        <w:rPr>
          <w:rFonts w:ascii="Arial" w:hAnsi="Arial" w:cs="Arial"/>
          <w:sz w:val="24"/>
          <w:szCs w:val="24"/>
          <w:lang w:val="de-DE"/>
        </w:rPr>
        <w:t>BRAAI Pack - content</w:t>
      </w:r>
    </w:p>
    <w:p w14:paraId="757DD9C3" w14:textId="77777777" w:rsidR="00AB33DD" w:rsidRPr="00166AA7" w:rsidRDefault="00AB33DD" w:rsidP="00AB33DD">
      <w:pPr>
        <w:ind w:left="360"/>
        <w:rPr>
          <w:rFonts w:ascii="Arial" w:hAnsi="Arial" w:cs="Arial"/>
          <w:b/>
          <w:bCs/>
          <w:sz w:val="24"/>
          <w:szCs w:val="24"/>
          <w:lang w:val="en-US"/>
        </w:rPr>
      </w:pPr>
    </w:p>
    <w:p w14:paraId="18D42975" w14:textId="77777777" w:rsidR="00AB33DD" w:rsidRPr="00166AA7" w:rsidRDefault="00AB33DD" w:rsidP="00AB33DD">
      <w:pPr>
        <w:ind w:left="360"/>
        <w:rPr>
          <w:rFonts w:ascii="Arial" w:hAnsi="Arial" w:cs="Arial"/>
          <w:b/>
          <w:bCs/>
          <w:sz w:val="24"/>
          <w:szCs w:val="24"/>
          <w:lang w:val="en-US"/>
        </w:rPr>
      </w:pPr>
    </w:p>
    <w:p w14:paraId="2BF3D5E6" w14:textId="77777777" w:rsidR="00AB33DD" w:rsidRPr="00166AA7" w:rsidRDefault="00AB33DD" w:rsidP="00AB33DD">
      <w:pPr>
        <w:ind w:left="360"/>
        <w:rPr>
          <w:rFonts w:ascii="Arial" w:hAnsi="Arial" w:cs="Arial"/>
          <w:b/>
          <w:bCs/>
          <w:sz w:val="24"/>
          <w:szCs w:val="24"/>
          <w:lang w:val="en-US"/>
        </w:rPr>
      </w:pPr>
    </w:p>
    <w:p w14:paraId="6EBE6FA2" w14:textId="77777777" w:rsidR="00AB33DD" w:rsidRPr="00166AA7" w:rsidRDefault="00AB33DD" w:rsidP="00AB33DD">
      <w:pPr>
        <w:ind w:left="360"/>
        <w:rPr>
          <w:rFonts w:ascii="Arial" w:hAnsi="Arial" w:cs="Arial"/>
          <w:b/>
          <w:bCs/>
          <w:sz w:val="24"/>
          <w:szCs w:val="24"/>
          <w:lang w:val="en-US"/>
        </w:rPr>
      </w:pPr>
    </w:p>
    <w:p w14:paraId="5C204251" w14:textId="77777777" w:rsidR="00AB33DD" w:rsidRPr="00166AA7" w:rsidRDefault="00AB33DD" w:rsidP="00AB33DD">
      <w:pPr>
        <w:ind w:left="360"/>
        <w:rPr>
          <w:rFonts w:ascii="Arial" w:hAnsi="Arial" w:cs="Arial"/>
          <w:b/>
          <w:bCs/>
          <w:sz w:val="24"/>
          <w:szCs w:val="24"/>
          <w:lang w:val="en-US"/>
        </w:rPr>
      </w:pPr>
    </w:p>
    <w:p w14:paraId="1044B528" w14:textId="77777777" w:rsidR="00AB33DD" w:rsidRPr="00166AA7" w:rsidRDefault="00AB33DD" w:rsidP="00AB33DD">
      <w:pPr>
        <w:ind w:left="360"/>
        <w:rPr>
          <w:rFonts w:ascii="Arial" w:hAnsi="Arial" w:cs="Arial"/>
          <w:b/>
          <w:bCs/>
          <w:sz w:val="24"/>
          <w:szCs w:val="24"/>
          <w:lang w:val="en-US"/>
        </w:rPr>
      </w:pPr>
    </w:p>
    <w:p w14:paraId="452C9EFD" w14:textId="77777777" w:rsidR="00AB33DD" w:rsidRPr="00166AA7" w:rsidRDefault="00AB33DD" w:rsidP="00AB33DD">
      <w:pPr>
        <w:ind w:left="360"/>
        <w:rPr>
          <w:rFonts w:ascii="Arial" w:hAnsi="Arial" w:cs="Arial"/>
          <w:b/>
          <w:bCs/>
          <w:sz w:val="24"/>
          <w:szCs w:val="24"/>
          <w:lang w:val="en-US"/>
        </w:rPr>
      </w:pPr>
    </w:p>
    <w:p w14:paraId="28B616DD" w14:textId="77777777" w:rsidR="00AB33DD" w:rsidRPr="00166AA7" w:rsidRDefault="00AB33DD" w:rsidP="00AB33DD">
      <w:pPr>
        <w:ind w:left="360"/>
        <w:rPr>
          <w:rFonts w:ascii="Arial" w:hAnsi="Arial" w:cs="Arial"/>
          <w:b/>
          <w:bCs/>
          <w:sz w:val="24"/>
          <w:szCs w:val="24"/>
          <w:lang w:val="en-US"/>
        </w:rPr>
      </w:pPr>
    </w:p>
    <w:p w14:paraId="6A2B5011" w14:textId="5BDC2CF8" w:rsidR="00AB33DD" w:rsidRPr="00166AA7" w:rsidRDefault="00AB33DD" w:rsidP="00AB33DD">
      <w:pPr>
        <w:ind w:left="360"/>
        <w:rPr>
          <w:rFonts w:ascii="Arial" w:hAnsi="Arial" w:cs="Arial"/>
          <w:b/>
          <w:bCs/>
          <w:sz w:val="24"/>
          <w:szCs w:val="24"/>
          <w:lang w:val="en-US"/>
        </w:rPr>
      </w:pPr>
      <w:r w:rsidRPr="00166AA7">
        <w:rPr>
          <w:rFonts w:ascii="Arial" w:hAnsi="Arial" w:cs="Arial"/>
          <w:b/>
          <w:bCs/>
          <w:sz w:val="24"/>
          <w:szCs w:val="24"/>
          <w:lang w:val="en-US"/>
        </w:rPr>
        <w:t>Other</w:t>
      </w:r>
    </w:p>
    <w:p w14:paraId="42E2CCEA" w14:textId="77777777" w:rsidR="00952E69" w:rsidRPr="00166AA7" w:rsidRDefault="00952E69" w:rsidP="005422B8">
      <w:pPr>
        <w:numPr>
          <w:ilvl w:val="0"/>
          <w:numId w:val="25"/>
        </w:numPr>
        <w:tabs>
          <w:tab w:val="left" w:pos="720"/>
        </w:tabs>
        <w:rPr>
          <w:rFonts w:ascii="Arial" w:hAnsi="Arial" w:cs="Arial"/>
          <w:sz w:val="24"/>
          <w:szCs w:val="24"/>
          <w:lang w:val="en-US"/>
        </w:rPr>
      </w:pPr>
      <w:r w:rsidRPr="00166AA7">
        <w:rPr>
          <w:rFonts w:ascii="Arial" w:hAnsi="Arial" w:cs="Arial"/>
          <w:b/>
          <w:sz w:val="24"/>
          <w:szCs w:val="24"/>
          <w:lang w:val="en-US"/>
        </w:rPr>
        <w:t>Age groups</w:t>
      </w:r>
    </w:p>
    <w:p w14:paraId="5A306FF0" w14:textId="78F1157D" w:rsidR="005422B8" w:rsidRPr="00166AA7" w:rsidRDefault="00952E69" w:rsidP="00952E69">
      <w:pPr>
        <w:numPr>
          <w:ilvl w:val="1"/>
          <w:numId w:val="25"/>
        </w:numPr>
        <w:tabs>
          <w:tab w:val="left" w:pos="720"/>
        </w:tabs>
        <w:rPr>
          <w:rFonts w:ascii="Arial" w:hAnsi="Arial" w:cs="Arial"/>
          <w:sz w:val="24"/>
          <w:szCs w:val="24"/>
          <w:lang w:val="en-US"/>
        </w:rPr>
      </w:pPr>
      <w:r w:rsidRPr="00166AA7">
        <w:rPr>
          <w:rFonts w:ascii="Arial" w:hAnsi="Arial" w:cs="Arial"/>
          <w:bCs/>
          <w:sz w:val="24"/>
          <w:szCs w:val="24"/>
          <w:lang w:val="en-US"/>
        </w:rPr>
        <w:t>6 athletes per age group plus 10 additional athletes from u.9 to u.19 – minimum 1 900 points</w:t>
      </w:r>
    </w:p>
    <w:p w14:paraId="60657F5A" w14:textId="7D02A2AC" w:rsidR="00952E69" w:rsidRPr="00166AA7" w:rsidRDefault="00952E69" w:rsidP="00952E69">
      <w:pPr>
        <w:numPr>
          <w:ilvl w:val="1"/>
          <w:numId w:val="25"/>
        </w:numPr>
        <w:tabs>
          <w:tab w:val="left" w:pos="720"/>
        </w:tabs>
        <w:rPr>
          <w:rFonts w:ascii="Arial" w:hAnsi="Arial" w:cs="Arial"/>
          <w:sz w:val="24"/>
          <w:szCs w:val="24"/>
          <w:lang w:val="en-US"/>
        </w:rPr>
      </w:pPr>
      <w:r w:rsidRPr="00166AA7">
        <w:rPr>
          <w:rFonts w:ascii="Arial" w:hAnsi="Arial" w:cs="Arial"/>
          <w:sz w:val="24"/>
          <w:szCs w:val="24"/>
          <w:lang w:val="en-US"/>
        </w:rPr>
        <w:t>From Juniors to M</w:t>
      </w:r>
      <w:r w:rsidR="008B5049" w:rsidRPr="00166AA7">
        <w:rPr>
          <w:rFonts w:ascii="Arial" w:hAnsi="Arial" w:cs="Arial"/>
          <w:sz w:val="24"/>
          <w:szCs w:val="24"/>
          <w:lang w:val="en-US"/>
        </w:rPr>
        <w:t xml:space="preserve">aster </w:t>
      </w:r>
      <w:r w:rsidRPr="00166AA7">
        <w:rPr>
          <w:rFonts w:ascii="Arial" w:hAnsi="Arial" w:cs="Arial"/>
          <w:sz w:val="24"/>
          <w:szCs w:val="24"/>
          <w:lang w:val="en-US"/>
        </w:rPr>
        <w:t>70+ all above 1 750 points.</w:t>
      </w:r>
    </w:p>
    <w:p w14:paraId="5089B32E" w14:textId="302DAA0F" w:rsidR="00952E69" w:rsidRPr="00166AA7" w:rsidRDefault="00952E69" w:rsidP="00952E69">
      <w:pPr>
        <w:numPr>
          <w:ilvl w:val="1"/>
          <w:numId w:val="25"/>
        </w:numPr>
        <w:tabs>
          <w:tab w:val="left" w:pos="720"/>
        </w:tabs>
        <w:rPr>
          <w:rFonts w:ascii="Arial" w:hAnsi="Arial" w:cs="Arial"/>
          <w:sz w:val="24"/>
          <w:szCs w:val="24"/>
          <w:lang w:val="en-US"/>
        </w:rPr>
      </w:pPr>
      <w:r w:rsidRPr="00166AA7">
        <w:rPr>
          <w:rFonts w:ascii="Arial" w:hAnsi="Arial" w:cs="Arial"/>
          <w:sz w:val="24"/>
          <w:szCs w:val="24"/>
          <w:lang w:val="en-US"/>
        </w:rPr>
        <w:t>Max of 10 special needs athletes per province.</w:t>
      </w:r>
    </w:p>
    <w:p w14:paraId="3CEC9CCF" w14:textId="77777777" w:rsidR="00AB33DD" w:rsidRPr="00166AA7" w:rsidRDefault="00AB33DD" w:rsidP="00AB33DD">
      <w:pPr>
        <w:ind w:left="720"/>
        <w:rPr>
          <w:rFonts w:ascii="Arial" w:hAnsi="Arial" w:cs="Arial"/>
          <w:sz w:val="24"/>
          <w:szCs w:val="24"/>
          <w:lang w:val="en-US"/>
        </w:rPr>
      </w:pPr>
    </w:p>
    <w:p w14:paraId="1DA7CA61" w14:textId="25D9EBD7" w:rsidR="00127CD4" w:rsidRPr="00166AA7" w:rsidRDefault="005422B8" w:rsidP="00BB2180">
      <w:pPr>
        <w:pStyle w:val="ListParagraph"/>
        <w:numPr>
          <w:ilvl w:val="0"/>
          <w:numId w:val="25"/>
        </w:numPr>
        <w:rPr>
          <w:rFonts w:ascii="Arial" w:hAnsi="Arial" w:cs="Arial"/>
          <w:sz w:val="24"/>
          <w:szCs w:val="24"/>
          <w:lang w:val="en-ZA"/>
        </w:rPr>
      </w:pPr>
      <w:r w:rsidRPr="00166AA7">
        <w:rPr>
          <w:rFonts w:ascii="Arial" w:hAnsi="Arial" w:cs="Arial"/>
          <w:b/>
          <w:sz w:val="24"/>
          <w:szCs w:val="24"/>
          <w:lang w:val="en-US"/>
        </w:rPr>
        <w:t>School competition</w:t>
      </w:r>
      <w:r w:rsidRPr="00166AA7">
        <w:rPr>
          <w:rFonts w:ascii="Arial" w:hAnsi="Arial" w:cs="Arial"/>
          <w:sz w:val="24"/>
          <w:szCs w:val="24"/>
          <w:lang w:val="en-US"/>
        </w:rPr>
        <w:t>:</w:t>
      </w:r>
      <w:r w:rsidR="00127CD4" w:rsidRPr="00166AA7">
        <w:rPr>
          <w:rFonts w:ascii="Arial" w:hAnsi="Arial" w:cs="Arial"/>
          <w:sz w:val="24"/>
          <w:szCs w:val="24"/>
        </w:rPr>
        <w:t xml:space="preserve"> This forms part of the normal entries. Just make sure that especially the under 15 athletes are in the right school on the computer system when they move from Primary to High School</w:t>
      </w:r>
      <w:r w:rsidR="002C5C8C" w:rsidRPr="00166AA7">
        <w:rPr>
          <w:rFonts w:ascii="Arial" w:hAnsi="Arial" w:cs="Arial"/>
          <w:sz w:val="24"/>
          <w:szCs w:val="24"/>
        </w:rPr>
        <w:t>.</w:t>
      </w:r>
    </w:p>
    <w:p w14:paraId="652A9A64" w14:textId="77777777" w:rsidR="00AB33DD" w:rsidRPr="00166AA7" w:rsidRDefault="00AB33DD" w:rsidP="00AB33DD">
      <w:pPr>
        <w:rPr>
          <w:rFonts w:ascii="Arial" w:hAnsi="Arial" w:cs="Arial"/>
          <w:sz w:val="24"/>
          <w:szCs w:val="24"/>
          <w:lang w:val="en-ZA"/>
        </w:rPr>
      </w:pPr>
    </w:p>
    <w:p w14:paraId="488DAB79" w14:textId="4DCBE38D" w:rsidR="00952E69" w:rsidRPr="00166AA7" w:rsidRDefault="00952E69" w:rsidP="00952E69">
      <w:pPr>
        <w:numPr>
          <w:ilvl w:val="0"/>
          <w:numId w:val="25"/>
        </w:numPr>
        <w:tabs>
          <w:tab w:val="left" w:pos="720"/>
        </w:tabs>
        <w:rPr>
          <w:rFonts w:ascii="Arial" w:hAnsi="Arial" w:cs="Arial"/>
          <w:sz w:val="24"/>
          <w:szCs w:val="24"/>
          <w:lang w:val="nb-NO"/>
        </w:rPr>
      </w:pPr>
      <w:r w:rsidRPr="00166AA7">
        <w:rPr>
          <w:rFonts w:ascii="Arial" w:hAnsi="Arial" w:cs="Arial"/>
          <w:b/>
          <w:sz w:val="24"/>
          <w:szCs w:val="24"/>
          <w:lang w:val="en-US"/>
        </w:rPr>
        <w:t>Entries of athletes / teams</w:t>
      </w:r>
    </w:p>
    <w:p w14:paraId="2CAAD7D0" w14:textId="77777777" w:rsidR="00952E69" w:rsidRPr="00166AA7" w:rsidRDefault="00952E69" w:rsidP="00952E69">
      <w:pPr>
        <w:numPr>
          <w:ilvl w:val="1"/>
          <w:numId w:val="25"/>
        </w:numPr>
        <w:tabs>
          <w:tab w:val="left" w:pos="720"/>
        </w:tabs>
        <w:rPr>
          <w:rFonts w:ascii="Arial" w:hAnsi="Arial" w:cs="Arial"/>
          <w:b/>
          <w:bCs/>
          <w:sz w:val="24"/>
          <w:szCs w:val="24"/>
          <w:lang w:val="en-ZA"/>
        </w:rPr>
      </w:pPr>
      <w:r w:rsidRPr="00166AA7">
        <w:rPr>
          <w:rFonts w:ascii="Arial" w:hAnsi="Arial" w:cs="Arial"/>
          <w:b/>
          <w:sz w:val="24"/>
          <w:szCs w:val="24"/>
          <w:lang w:val="en-ZA"/>
        </w:rPr>
        <w:t>Fees</w:t>
      </w:r>
      <w:r w:rsidR="005422B8" w:rsidRPr="00166AA7">
        <w:rPr>
          <w:rFonts w:ascii="Arial" w:hAnsi="Arial" w:cs="Arial"/>
          <w:sz w:val="24"/>
          <w:szCs w:val="24"/>
          <w:lang w:val="en-ZA"/>
        </w:rPr>
        <w:t xml:space="preserve">: </w:t>
      </w:r>
    </w:p>
    <w:p w14:paraId="6D6C889C" w14:textId="72179F74" w:rsidR="00AB33DD" w:rsidRPr="00166AA7" w:rsidRDefault="005422B8" w:rsidP="00952E69">
      <w:pPr>
        <w:numPr>
          <w:ilvl w:val="2"/>
          <w:numId w:val="25"/>
        </w:numPr>
        <w:tabs>
          <w:tab w:val="left" w:pos="720"/>
        </w:tabs>
        <w:rPr>
          <w:rFonts w:ascii="Arial" w:hAnsi="Arial" w:cs="Arial"/>
          <w:b/>
          <w:bCs/>
          <w:sz w:val="24"/>
          <w:szCs w:val="24"/>
          <w:lang w:val="en-ZA"/>
        </w:rPr>
      </w:pPr>
      <w:r w:rsidRPr="00166AA7">
        <w:rPr>
          <w:rFonts w:ascii="Arial" w:hAnsi="Arial" w:cs="Arial"/>
          <w:sz w:val="24"/>
          <w:szCs w:val="24"/>
          <w:lang w:val="en-ZA"/>
        </w:rPr>
        <w:t>R</w:t>
      </w:r>
      <w:r w:rsidR="00EA58E6" w:rsidRPr="00166AA7">
        <w:rPr>
          <w:rFonts w:ascii="Arial" w:hAnsi="Arial" w:cs="Arial"/>
          <w:sz w:val="24"/>
          <w:szCs w:val="24"/>
          <w:lang w:val="en-ZA"/>
        </w:rPr>
        <w:t>500</w:t>
      </w:r>
      <w:r w:rsidR="00E52961" w:rsidRPr="00166AA7">
        <w:rPr>
          <w:rFonts w:ascii="Arial" w:hAnsi="Arial" w:cs="Arial"/>
          <w:sz w:val="24"/>
          <w:szCs w:val="24"/>
          <w:lang w:val="en-ZA"/>
        </w:rPr>
        <w:t xml:space="preserve"> </w:t>
      </w:r>
      <w:r w:rsidR="00952E69" w:rsidRPr="00166AA7">
        <w:rPr>
          <w:rFonts w:ascii="Arial" w:hAnsi="Arial" w:cs="Arial"/>
          <w:sz w:val="24"/>
          <w:szCs w:val="24"/>
          <w:lang w:val="en-ZA"/>
        </w:rPr>
        <w:t xml:space="preserve">- </w:t>
      </w:r>
      <w:r w:rsidR="00E52961" w:rsidRPr="00166AA7">
        <w:rPr>
          <w:rFonts w:ascii="Arial" w:hAnsi="Arial" w:cs="Arial"/>
          <w:sz w:val="24"/>
          <w:szCs w:val="24"/>
          <w:lang w:val="en-ZA"/>
        </w:rPr>
        <w:t xml:space="preserve">SA </w:t>
      </w:r>
      <w:r w:rsidR="00952E69" w:rsidRPr="00166AA7">
        <w:rPr>
          <w:rFonts w:ascii="Arial" w:hAnsi="Arial" w:cs="Arial"/>
          <w:sz w:val="24"/>
          <w:szCs w:val="24"/>
          <w:lang w:val="en-ZA"/>
        </w:rPr>
        <w:t>Biathlon</w:t>
      </w:r>
      <w:r w:rsidR="00E52961" w:rsidRPr="00166AA7">
        <w:rPr>
          <w:rFonts w:ascii="Arial" w:hAnsi="Arial" w:cs="Arial"/>
          <w:sz w:val="24"/>
          <w:szCs w:val="24"/>
          <w:lang w:val="en-ZA"/>
        </w:rPr>
        <w:t xml:space="preserve"> levy, </w:t>
      </w:r>
      <w:r w:rsidR="00952E69" w:rsidRPr="00166AA7">
        <w:rPr>
          <w:rFonts w:ascii="Arial" w:hAnsi="Arial" w:cs="Arial"/>
          <w:sz w:val="24"/>
          <w:szCs w:val="24"/>
          <w:lang w:val="en-ZA"/>
        </w:rPr>
        <w:t>venues entry and Highgate</w:t>
      </w:r>
      <w:r w:rsidR="00CE3F18" w:rsidRPr="00166AA7">
        <w:rPr>
          <w:rFonts w:ascii="Arial" w:hAnsi="Arial" w:cs="Arial"/>
          <w:sz w:val="24"/>
          <w:szCs w:val="24"/>
          <w:lang w:val="en-ZA"/>
        </w:rPr>
        <w:t xml:space="preserve"> </w:t>
      </w:r>
      <w:r w:rsidR="00BE798A" w:rsidRPr="00166AA7">
        <w:rPr>
          <w:rFonts w:ascii="Arial" w:hAnsi="Arial" w:cs="Arial"/>
          <w:sz w:val="24"/>
          <w:szCs w:val="24"/>
          <w:lang w:val="en-ZA"/>
        </w:rPr>
        <w:t>side dishes</w:t>
      </w:r>
      <w:r w:rsidR="00EA58E6" w:rsidRPr="00166AA7">
        <w:rPr>
          <w:rFonts w:ascii="Arial" w:hAnsi="Arial" w:cs="Arial"/>
          <w:sz w:val="24"/>
          <w:szCs w:val="24"/>
          <w:lang w:val="en-ZA"/>
        </w:rPr>
        <w:t xml:space="preserve"> </w:t>
      </w:r>
      <w:r w:rsidR="00952E69" w:rsidRPr="00166AA7">
        <w:rPr>
          <w:rFonts w:ascii="Arial" w:hAnsi="Arial" w:cs="Arial"/>
          <w:sz w:val="24"/>
          <w:szCs w:val="24"/>
          <w:lang w:val="en-ZA"/>
        </w:rPr>
        <w:t xml:space="preserve">of athletes attending the function – </w:t>
      </w:r>
      <w:r w:rsidR="00952E69" w:rsidRPr="00166AA7">
        <w:rPr>
          <w:rFonts w:ascii="Arial" w:hAnsi="Arial" w:cs="Arial"/>
          <w:b/>
          <w:bCs/>
          <w:sz w:val="24"/>
          <w:szCs w:val="24"/>
          <w:lang w:val="en-ZA"/>
        </w:rPr>
        <w:t>it is important to indicate if athletes are going to attend the prize giving and gala evening – we don’t want to waste any food – on provincial order form</w:t>
      </w:r>
    </w:p>
    <w:p w14:paraId="39CB7AF6" w14:textId="77777777" w:rsidR="00952E69" w:rsidRPr="00166AA7" w:rsidRDefault="00952E69" w:rsidP="00952E69">
      <w:pPr>
        <w:pStyle w:val="ListParagraph"/>
        <w:numPr>
          <w:ilvl w:val="1"/>
          <w:numId w:val="25"/>
        </w:numPr>
        <w:rPr>
          <w:rFonts w:ascii="Arial" w:hAnsi="Arial" w:cs="Arial"/>
          <w:sz w:val="24"/>
          <w:szCs w:val="24"/>
          <w:lang w:val="de-DE"/>
        </w:rPr>
      </w:pPr>
      <w:r w:rsidRPr="00166AA7">
        <w:rPr>
          <w:rFonts w:ascii="Arial" w:hAnsi="Arial" w:cs="Arial"/>
          <w:b/>
          <w:bCs/>
          <w:sz w:val="24"/>
          <w:szCs w:val="24"/>
          <w:lang w:val="de-DE"/>
        </w:rPr>
        <w:t>Entries</w:t>
      </w:r>
    </w:p>
    <w:p w14:paraId="4F2848E7" w14:textId="231E391D" w:rsidR="00952E69" w:rsidRPr="00166AA7" w:rsidRDefault="00D63E88" w:rsidP="00952E69">
      <w:pPr>
        <w:pStyle w:val="ListParagraph"/>
        <w:numPr>
          <w:ilvl w:val="2"/>
          <w:numId w:val="25"/>
        </w:numPr>
        <w:rPr>
          <w:rFonts w:ascii="Arial" w:hAnsi="Arial" w:cs="Arial"/>
          <w:sz w:val="24"/>
          <w:szCs w:val="24"/>
          <w:lang w:val="de-DE"/>
        </w:rPr>
      </w:pPr>
      <w:r>
        <w:rPr>
          <w:rFonts w:ascii="Arial" w:hAnsi="Arial" w:cs="Arial"/>
          <w:b/>
          <w:sz w:val="24"/>
          <w:szCs w:val="24"/>
          <w:lang w:val="de-DE"/>
        </w:rPr>
        <w:t xml:space="preserve">Sunday 8 </w:t>
      </w:r>
      <w:r w:rsidR="00022DB2" w:rsidRPr="00166AA7">
        <w:rPr>
          <w:rFonts w:ascii="Arial" w:hAnsi="Arial" w:cs="Arial"/>
          <w:b/>
          <w:sz w:val="24"/>
          <w:szCs w:val="24"/>
          <w:lang w:val="de-DE"/>
        </w:rPr>
        <w:t>Ma</w:t>
      </w:r>
      <w:r>
        <w:rPr>
          <w:rFonts w:ascii="Arial" w:hAnsi="Arial" w:cs="Arial"/>
          <w:b/>
          <w:sz w:val="24"/>
          <w:szCs w:val="24"/>
          <w:lang w:val="de-DE"/>
        </w:rPr>
        <w:t xml:space="preserve">rch </w:t>
      </w:r>
      <w:r w:rsidR="005422B8" w:rsidRPr="00166AA7">
        <w:rPr>
          <w:rFonts w:ascii="Arial" w:hAnsi="Arial" w:cs="Arial"/>
          <w:b/>
          <w:sz w:val="24"/>
          <w:szCs w:val="24"/>
          <w:lang w:val="de-DE"/>
        </w:rPr>
        <w:t>202</w:t>
      </w:r>
      <w:r>
        <w:rPr>
          <w:rFonts w:ascii="Arial" w:hAnsi="Arial" w:cs="Arial"/>
          <w:b/>
          <w:sz w:val="24"/>
          <w:szCs w:val="24"/>
          <w:lang w:val="de-DE"/>
        </w:rPr>
        <w:t>6</w:t>
      </w:r>
      <w:r w:rsidR="00B40A8C" w:rsidRPr="00166AA7">
        <w:rPr>
          <w:rFonts w:ascii="Arial" w:hAnsi="Arial" w:cs="Arial"/>
          <w:b/>
          <w:sz w:val="24"/>
          <w:szCs w:val="24"/>
          <w:lang w:val="de-DE"/>
        </w:rPr>
        <w:t xml:space="preserve"> </w:t>
      </w:r>
      <w:r w:rsidR="00952E69" w:rsidRPr="00166AA7">
        <w:rPr>
          <w:rFonts w:ascii="Arial" w:hAnsi="Arial" w:cs="Arial"/>
          <w:b/>
          <w:sz w:val="24"/>
          <w:szCs w:val="24"/>
          <w:lang w:val="de-DE"/>
        </w:rPr>
        <w:t>at</w:t>
      </w:r>
      <w:r w:rsidR="00B40A8C" w:rsidRPr="00166AA7">
        <w:rPr>
          <w:rFonts w:ascii="Arial" w:hAnsi="Arial" w:cs="Arial"/>
          <w:b/>
          <w:sz w:val="24"/>
          <w:szCs w:val="24"/>
          <w:lang w:val="de-DE"/>
        </w:rPr>
        <w:t xml:space="preserve"> 1</w:t>
      </w:r>
      <w:r w:rsidR="00022DB2" w:rsidRPr="00166AA7">
        <w:rPr>
          <w:rFonts w:ascii="Arial" w:hAnsi="Arial" w:cs="Arial"/>
          <w:b/>
          <w:sz w:val="24"/>
          <w:szCs w:val="24"/>
          <w:lang w:val="de-DE"/>
        </w:rPr>
        <w:t>8</w:t>
      </w:r>
      <w:r w:rsidR="00B40A8C" w:rsidRPr="00166AA7">
        <w:rPr>
          <w:rFonts w:ascii="Arial" w:hAnsi="Arial" w:cs="Arial"/>
          <w:b/>
          <w:sz w:val="24"/>
          <w:szCs w:val="24"/>
          <w:lang w:val="de-DE"/>
        </w:rPr>
        <w:t xml:space="preserve">h00. </w:t>
      </w:r>
      <w:r w:rsidR="00952E69" w:rsidRPr="00166AA7">
        <w:rPr>
          <w:rFonts w:ascii="Arial" w:hAnsi="Arial" w:cs="Arial"/>
          <w:bCs/>
          <w:sz w:val="24"/>
          <w:szCs w:val="24"/>
          <w:lang w:val="de-DE"/>
        </w:rPr>
        <w:t>After that no more entries or changes – the program will be closed till Sunday morning after the SA‘s.</w:t>
      </w:r>
      <w:r>
        <w:rPr>
          <w:rFonts w:ascii="Arial" w:hAnsi="Arial" w:cs="Arial"/>
          <w:bCs/>
          <w:sz w:val="24"/>
          <w:szCs w:val="24"/>
          <w:lang w:val="de-DE"/>
        </w:rPr>
        <w:t xml:space="preserve"> </w:t>
      </w:r>
      <w:r w:rsidR="00E43816" w:rsidRPr="00166AA7">
        <w:rPr>
          <w:rFonts w:ascii="Arial" w:hAnsi="Arial" w:cs="Arial"/>
          <w:bCs/>
          <w:sz w:val="24"/>
          <w:szCs w:val="24"/>
          <w:lang w:val="de-DE"/>
        </w:rPr>
        <w:t xml:space="preserve"> </w:t>
      </w:r>
    </w:p>
    <w:p w14:paraId="2DE3D437" w14:textId="682BEA5B" w:rsidR="00952E69" w:rsidRPr="00166AA7" w:rsidRDefault="00952E69" w:rsidP="00952E69">
      <w:pPr>
        <w:pStyle w:val="ListParagraph"/>
        <w:numPr>
          <w:ilvl w:val="2"/>
          <w:numId w:val="25"/>
        </w:numPr>
        <w:rPr>
          <w:rFonts w:ascii="Arial" w:hAnsi="Arial" w:cs="Arial"/>
          <w:sz w:val="24"/>
          <w:szCs w:val="24"/>
          <w:lang w:val="de-DE"/>
        </w:rPr>
      </w:pPr>
      <w:r w:rsidRPr="00166AA7">
        <w:rPr>
          <w:rFonts w:ascii="Arial" w:hAnsi="Arial" w:cs="Arial"/>
          <w:b/>
          <w:sz w:val="24"/>
          <w:szCs w:val="24"/>
          <w:lang w:val="de-DE"/>
        </w:rPr>
        <w:lastRenderedPageBreak/>
        <w:t xml:space="preserve">Athletes must </w:t>
      </w:r>
      <w:r w:rsidR="0013423D" w:rsidRPr="00166AA7">
        <w:rPr>
          <w:rFonts w:ascii="Arial" w:hAnsi="Arial" w:cs="Arial"/>
          <w:b/>
          <w:sz w:val="24"/>
          <w:szCs w:val="24"/>
          <w:lang w:val="de-DE"/>
        </w:rPr>
        <w:t xml:space="preserve">have </w:t>
      </w:r>
      <w:r w:rsidRPr="00166AA7">
        <w:rPr>
          <w:rFonts w:ascii="Arial" w:hAnsi="Arial" w:cs="Arial"/>
          <w:b/>
          <w:sz w:val="24"/>
          <w:szCs w:val="24"/>
          <w:lang w:val="de-DE"/>
        </w:rPr>
        <w:t>completed 2 meetings - provincial league/provincial championship/interprovincial</w:t>
      </w:r>
    </w:p>
    <w:p w14:paraId="04AC6D3A" w14:textId="34AB020E" w:rsidR="009E3C37" w:rsidRPr="00166AA7" w:rsidRDefault="00952E69" w:rsidP="009E3C37">
      <w:pPr>
        <w:pStyle w:val="ListParagraph"/>
        <w:numPr>
          <w:ilvl w:val="2"/>
          <w:numId w:val="25"/>
        </w:numPr>
        <w:rPr>
          <w:rFonts w:ascii="Arial" w:hAnsi="Arial" w:cs="Arial"/>
          <w:sz w:val="24"/>
          <w:szCs w:val="24"/>
          <w:lang w:val="de-DE"/>
        </w:rPr>
      </w:pPr>
      <w:r w:rsidRPr="00166AA7">
        <w:rPr>
          <w:rFonts w:ascii="Arial" w:hAnsi="Arial" w:cs="Arial"/>
          <w:sz w:val="24"/>
          <w:szCs w:val="24"/>
          <w:lang w:val="de-DE"/>
        </w:rPr>
        <w:t>Please mail provincial order form to Dave van der Walt and Ernst van Schalkwyk</w:t>
      </w:r>
    </w:p>
    <w:p w14:paraId="3D661302" w14:textId="798CBC23" w:rsidR="009E3C37" w:rsidRPr="00166AA7" w:rsidRDefault="009E3C37" w:rsidP="009E3C37">
      <w:pPr>
        <w:ind w:left="2160" w:firstLine="720"/>
        <w:rPr>
          <w:rFonts w:ascii="Arial" w:hAnsi="Arial" w:cs="Arial"/>
          <w:b/>
          <w:bCs/>
          <w:color w:val="000000" w:themeColor="text1"/>
          <w:sz w:val="24"/>
          <w:szCs w:val="24"/>
          <w:u w:val="single"/>
          <w:lang w:val="de-DE"/>
        </w:rPr>
      </w:pPr>
      <w:hyperlink r:id="rId9" w:history="1">
        <w:r w:rsidRPr="00166AA7">
          <w:rPr>
            <w:rStyle w:val="Hyperlink"/>
            <w:rFonts w:ascii="Arial" w:hAnsi="Arial" w:cs="Arial"/>
            <w:b/>
            <w:bCs/>
            <w:color w:val="000000" w:themeColor="text1"/>
            <w:sz w:val="24"/>
            <w:szCs w:val="24"/>
            <w:lang w:val="de-DE"/>
          </w:rPr>
          <w:t>davesusvdw@gmail.com</w:t>
        </w:r>
      </w:hyperlink>
      <w:r w:rsidR="00DA63EB" w:rsidRPr="00166AA7">
        <w:rPr>
          <w:rFonts w:ascii="Arial" w:hAnsi="Arial" w:cs="Arial"/>
          <w:sz w:val="24"/>
          <w:szCs w:val="24"/>
          <w:lang w:val="de-DE"/>
        </w:rPr>
        <w:t xml:space="preserve">  </w:t>
      </w:r>
    </w:p>
    <w:p w14:paraId="2D584479" w14:textId="1C544EAE" w:rsidR="009E3C37" w:rsidRPr="00166AA7" w:rsidRDefault="009E3C37" w:rsidP="009E3C37">
      <w:pPr>
        <w:ind w:left="2160" w:firstLine="720"/>
        <w:rPr>
          <w:rFonts w:ascii="Arial" w:hAnsi="Arial" w:cs="Arial"/>
          <w:b/>
          <w:bCs/>
          <w:color w:val="000000" w:themeColor="text1"/>
          <w:sz w:val="24"/>
          <w:szCs w:val="24"/>
          <w:u w:val="single"/>
          <w:lang w:val="de-DE"/>
        </w:rPr>
      </w:pPr>
      <w:r w:rsidRPr="00166AA7">
        <w:rPr>
          <w:rFonts w:ascii="Arial" w:hAnsi="Arial" w:cs="Arial"/>
          <w:b/>
          <w:bCs/>
          <w:color w:val="000000" w:themeColor="text1"/>
          <w:sz w:val="24"/>
          <w:szCs w:val="24"/>
          <w:u w:val="single"/>
          <w:lang w:val="de-DE"/>
        </w:rPr>
        <w:t>edvs99@gmail.com</w:t>
      </w:r>
    </w:p>
    <w:p w14:paraId="6B5B3411" w14:textId="18762EB5" w:rsidR="00AB33DD" w:rsidRDefault="00952E69" w:rsidP="00952E69">
      <w:pPr>
        <w:pStyle w:val="ListParagraph"/>
        <w:numPr>
          <w:ilvl w:val="2"/>
          <w:numId w:val="25"/>
        </w:numPr>
        <w:rPr>
          <w:rFonts w:ascii="Arial" w:hAnsi="Arial" w:cs="Arial"/>
          <w:sz w:val="24"/>
          <w:szCs w:val="24"/>
          <w:lang w:val="de-DE"/>
        </w:rPr>
      </w:pPr>
      <w:r w:rsidRPr="00166AA7">
        <w:rPr>
          <w:rFonts w:ascii="Arial" w:hAnsi="Arial" w:cs="Arial"/>
          <w:sz w:val="24"/>
          <w:szCs w:val="24"/>
          <w:lang w:val="de-DE"/>
        </w:rPr>
        <w:t>With entry the athlete give permission that their information and photos be used in the context of Biathlon – according to the POPIA act.</w:t>
      </w:r>
    </w:p>
    <w:p w14:paraId="30C9AD15" w14:textId="77777777" w:rsidR="00B63D23" w:rsidRDefault="00B63D23" w:rsidP="00B63D23">
      <w:pPr>
        <w:pStyle w:val="ListParagraph"/>
        <w:ind w:left="2160"/>
        <w:rPr>
          <w:rFonts w:ascii="Arial" w:hAnsi="Arial" w:cs="Arial"/>
          <w:sz w:val="24"/>
          <w:szCs w:val="24"/>
          <w:lang w:val="de-DE"/>
        </w:rPr>
      </w:pPr>
    </w:p>
    <w:p w14:paraId="00F2A864" w14:textId="77777777" w:rsidR="005224BB" w:rsidRPr="00166AA7" w:rsidRDefault="005224BB" w:rsidP="00FC2462">
      <w:pPr>
        <w:numPr>
          <w:ilvl w:val="0"/>
          <w:numId w:val="25"/>
        </w:numPr>
        <w:tabs>
          <w:tab w:val="left" w:pos="720"/>
        </w:tabs>
        <w:rPr>
          <w:rFonts w:ascii="Arial" w:hAnsi="Arial" w:cs="Arial"/>
          <w:sz w:val="24"/>
          <w:szCs w:val="24"/>
          <w:lang w:val="nb-NO"/>
        </w:rPr>
      </w:pPr>
      <w:r w:rsidRPr="00166AA7">
        <w:rPr>
          <w:rFonts w:ascii="Arial" w:hAnsi="Arial" w:cs="Arial"/>
          <w:b/>
          <w:sz w:val="24"/>
          <w:szCs w:val="24"/>
          <w:lang w:val="en-US"/>
        </w:rPr>
        <w:t>Officials</w:t>
      </w:r>
    </w:p>
    <w:p w14:paraId="4BF054F3" w14:textId="4267DFC7" w:rsidR="005224BB" w:rsidRPr="00166AA7" w:rsidRDefault="00F419E7" w:rsidP="005224BB">
      <w:pPr>
        <w:numPr>
          <w:ilvl w:val="1"/>
          <w:numId w:val="25"/>
        </w:numPr>
        <w:tabs>
          <w:tab w:val="left" w:pos="720"/>
        </w:tabs>
        <w:rPr>
          <w:rFonts w:ascii="Arial" w:hAnsi="Arial" w:cs="Arial"/>
          <w:sz w:val="24"/>
          <w:szCs w:val="24"/>
          <w:lang w:val="en-ZA"/>
        </w:rPr>
      </w:pPr>
      <w:r w:rsidRPr="00166AA7">
        <w:rPr>
          <w:rFonts w:ascii="Arial" w:hAnsi="Arial" w:cs="Arial"/>
          <w:sz w:val="24"/>
          <w:szCs w:val="24"/>
          <w:lang w:val="en-ZA"/>
        </w:rPr>
        <w:t>For the first session at the pool</w:t>
      </w:r>
      <w:r w:rsidR="00195AC9" w:rsidRPr="00166AA7">
        <w:rPr>
          <w:rFonts w:ascii="Arial" w:hAnsi="Arial" w:cs="Arial"/>
          <w:sz w:val="24"/>
          <w:szCs w:val="24"/>
          <w:lang w:val="en-ZA"/>
        </w:rPr>
        <w:t xml:space="preserve"> (10.00 – 13.00)</w:t>
      </w:r>
      <w:r w:rsidRPr="00166AA7">
        <w:rPr>
          <w:rFonts w:ascii="Arial" w:hAnsi="Arial" w:cs="Arial"/>
          <w:sz w:val="24"/>
          <w:szCs w:val="24"/>
          <w:lang w:val="en-ZA"/>
        </w:rPr>
        <w:t>, 2 x timekeepers per provinces are needed</w:t>
      </w:r>
      <w:r w:rsidR="00195AC9" w:rsidRPr="00166AA7">
        <w:rPr>
          <w:rFonts w:ascii="Arial" w:hAnsi="Arial" w:cs="Arial"/>
          <w:sz w:val="24"/>
          <w:szCs w:val="24"/>
          <w:lang w:val="en-ZA"/>
        </w:rPr>
        <w:t xml:space="preserve">. </w:t>
      </w:r>
      <w:r w:rsidR="0082196E" w:rsidRPr="00166AA7">
        <w:rPr>
          <w:rFonts w:ascii="Arial" w:hAnsi="Arial" w:cs="Arial"/>
          <w:sz w:val="24"/>
          <w:szCs w:val="24"/>
          <w:lang w:val="en-ZA"/>
        </w:rPr>
        <w:t xml:space="preserve">Parents of u.9 and u.11 age groups should be able to assist. </w:t>
      </w:r>
    </w:p>
    <w:p w14:paraId="04C12C37" w14:textId="77777777" w:rsidR="003F41BE" w:rsidRPr="00166AA7" w:rsidRDefault="003F41BE" w:rsidP="003F41BE">
      <w:pPr>
        <w:ind w:left="1440"/>
        <w:rPr>
          <w:rFonts w:ascii="Arial" w:hAnsi="Arial" w:cs="Arial"/>
          <w:sz w:val="24"/>
          <w:szCs w:val="24"/>
          <w:lang w:val="en-ZA"/>
        </w:rPr>
      </w:pPr>
    </w:p>
    <w:p w14:paraId="547F6269" w14:textId="7832B255" w:rsidR="00952E69" w:rsidRPr="00166AA7" w:rsidRDefault="00FC2462" w:rsidP="00FC2462">
      <w:pPr>
        <w:numPr>
          <w:ilvl w:val="0"/>
          <w:numId w:val="25"/>
        </w:numPr>
        <w:tabs>
          <w:tab w:val="left" w:pos="720"/>
        </w:tabs>
        <w:rPr>
          <w:rFonts w:ascii="Arial" w:hAnsi="Arial" w:cs="Arial"/>
          <w:sz w:val="24"/>
          <w:szCs w:val="24"/>
          <w:lang w:val="nb-NO"/>
        </w:rPr>
      </w:pPr>
      <w:r w:rsidRPr="00166AA7">
        <w:rPr>
          <w:rFonts w:ascii="Arial" w:hAnsi="Arial" w:cs="Arial"/>
          <w:b/>
          <w:sz w:val="24"/>
          <w:szCs w:val="24"/>
          <w:lang w:val="en-US"/>
        </w:rPr>
        <w:t>P</w:t>
      </w:r>
      <w:r w:rsidR="00952E69" w:rsidRPr="00166AA7">
        <w:rPr>
          <w:rFonts w:ascii="Arial" w:hAnsi="Arial" w:cs="Arial"/>
          <w:b/>
          <w:sz w:val="24"/>
          <w:szCs w:val="24"/>
          <w:lang w:val="en-US"/>
        </w:rPr>
        <w:t>arking</w:t>
      </w:r>
    </w:p>
    <w:p w14:paraId="3DEAC2A3" w14:textId="77777777" w:rsidR="00952E69" w:rsidRPr="00166AA7" w:rsidRDefault="00952E69" w:rsidP="00952E69">
      <w:pPr>
        <w:numPr>
          <w:ilvl w:val="1"/>
          <w:numId w:val="25"/>
        </w:numPr>
        <w:tabs>
          <w:tab w:val="left" w:pos="720"/>
        </w:tabs>
        <w:rPr>
          <w:rFonts w:ascii="Arial" w:hAnsi="Arial" w:cs="Arial"/>
          <w:sz w:val="24"/>
          <w:szCs w:val="24"/>
          <w:lang w:val="nb-NO"/>
        </w:rPr>
      </w:pPr>
      <w:r w:rsidRPr="00166AA7">
        <w:rPr>
          <w:rFonts w:ascii="Arial" w:hAnsi="Arial" w:cs="Arial"/>
          <w:b/>
          <w:sz w:val="24"/>
          <w:szCs w:val="24"/>
          <w:lang w:val="en-US"/>
        </w:rPr>
        <w:t>Track</w:t>
      </w:r>
    </w:p>
    <w:p w14:paraId="471F43B0" w14:textId="0EA07DB9" w:rsidR="00FC2462" w:rsidRPr="00166AA7" w:rsidRDefault="00FC2462" w:rsidP="00952E69">
      <w:pPr>
        <w:numPr>
          <w:ilvl w:val="2"/>
          <w:numId w:val="25"/>
        </w:numPr>
        <w:tabs>
          <w:tab w:val="left" w:pos="720"/>
        </w:tabs>
        <w:rPr>
          <w:rFonts w:ascii="Arial" w:hAnsi="Arial" w:cs="Arial"/>
          <w:sz w:val="24"/>
          <w:szCs w:val="24"/>
          <w:lang w:val="en-ZA"/>
        </w:rPr>
      </w:pPr>
      <w:r w:rsidRPr="00166AA7">
        <w:rPr>
          <w:rFonts w:ascii="Arial" w:hAnsi="Arial" w:cs="Arial"/>
          <w:bCs/>
          <w:sz w:val="24"/>
          <w:szCs w:val="24"/>
          <w:lang w:val="en-US"/>
        </w:rPr>
        <w:t xml:space="preserve">Parking for officials, sponsors, vendors and VIP’s will be inside the track venue area. </w:t>
      </w:r>
      <w:r w:rsidR="00B63D23">
        <w:rPr>
          <w:rFonts w:ascii="Arial" w:hAnsi="Arial" w:cs="Arial"/>
          <w:bCs/>
          <w:sz w:val="24"/>
          <w:szCs w:val="24"/>
          <w:lang w:val="en-US"/>
        </w:rPr>
        <w:t>Public parking will be in St John Street [street parallel to Voortrekker Road to the north of the track. Please follow sign boards. Parking R30 per day or R50 is ticket is bought for both days.  A pin location will be supplied to the team managers to distribute amongst their team parents.</w:t>
      </w:r>
    </w:p>
    <w:p w14:paraId="15748AB6" w14:textId="44765DE8" w:rsidR="00FC2462" w:rsidRPr="00166AA7" w:rsidRDefault="00952E69" w:rsidP="00952E69">
      <w:pPr>
        <w:pStyle w:val="ListParagraph"/>
        <w:numPr>
          <w:ilvl w:val="0"/>
          <w:numId w:val="37"/>
        </w:numPr>
        <w:rPr>
          <w:rFonts w:ascii="Arial" w:hAnsi="Arial" w:cs="Arial"/>
          <w:b/>
          <w:sz w:val="24"/>
          <w:szCs w:val="24"/>
          <w:lang w:val="en-US"/>
        </w:rPr>
      </w:pPr>
      <w:r w:rsidRPr="00166AA7">
        <w:rPr>
          <w:rFonts w:ascii="Arial" w:hAnsi="Arial" w:cs="Arial"/>
          <w:b/>
          <w:sz w:val="24"/>
          <w:szCs w:val="24"/>
          <w:lang w:val="en-US"/>
        </w:rPr>
        <w:t>Pool</w:t>
      </w:r>
    </w:p>
    <w:p w14:paraId="32FA1E71" w14:textId="77777777" w:rsidR="00FC2462" w:rsidRPr="00166AA7" w:rsidRDefault="00FC2462" w:rsidP="00952E69">
      <w:pPr>
        <w:pStyle w:val="ListParagraph"/>
        <w:numPr>
          <w:ilvl w:val="1"/>
          <w:numId w:val="37"/>
        </w:numPr>
        <w:rPr>
          <w:rFonts w:ascii="Arial" w:hAnsi="Arial" w:cs="Arial"/>
          <w:bCs/>
          <w:sz w:val="24"/>
          <w:szCs w:val="24"/>
          <w:lang w:val="en-US"/>
        </w:rPr>
      </w:pPr>
      <w:r w:rsidRPr="00166AA7">
        <w:rPr>
          <w:rFonts w:ascii="Arial" w:hAnsi="Arial" w:cs="Arial"/>
          <w:bCs/>
          <w:sz w:val="24"/>
          <w:szCs w:val="24"/>
          <w:lang w:val="en-US"/>
        </w:rPr>
        <w:t xml:space="preserve">Limited parking space around pool. Please do not obstruct the entry road to the vehicle gate – it is reserved for emergency vehicles and suppliers. </w:t>
      </w:r>
    </w:p>
    <w:p w14:paraId="2C14A145" w14:textId="77777777" w:rsidR="00DA63EB" w:rsidRPr="00166AA7" w:rsidRDefault="00DA63EB" w:rsidP="00DA63EB">
      <w:pPr>
        <w:pStyle w:val="ListParagraph"/>
        <w:ind w:left="2160"/>
        <w:rPr>
          <w:rFonts w:ascii="Arial" w:hAnsi="Arial" w:cs="Arial"/>
          <w:bCs/>
          <w:sz w:val="24"/>
          <w:szCs w:val="24"/>
          <w:lang w:val="en-US"/>
        </w:rPr>
      </w:pPr>
    </w:p>
    <w:p w14:paraId="08DDAB86" w14:textId="747B2F6B" w:rsidR="00DA63EB" w:rsidRPr="00166AA7" w:rsidRDefault="00B46AE8" w:rsidP="00DA63EB">
      <w:pPr>
        <w:pStyle w:val="ListParagraph"/>
        <w:numPr>
          <w:ilvl w:val="0"/>
          <w:numId w:val="36"/>
        </w:numPr>
        <w:rPr>
          <w:rFonts w:ascii="Arial" w:hAnsi="Arial" w:cs="Arial"/>
          <w:b/>
          <w:bCs/>
          <w:sz w:val="24"/>
          <w:szCs w:val="24"/>
          <w:lang w:val="nb-NO"/>
        </w:rPr>
      </w:pPr>
      <w:r>
        <w:rPr>
          <w:rFonts w:ascii="Arial" w:hAnsi="Arial" w:cs="Arial"/>
          <w:b/>
          <w:bCs/>
          <w:sz w:val="24"/>
          <w:szCs w:val="24"/>
          <w:lang w:val="nb-NO"/>
        </w:rPr>
        <w:t>ORDERS</w:t>
      </w:r>
      <w:r w:rsidR="00DA63EB" w:rsidRPr="00166AA7">
        <w:rPr>
          <w:rFonts w:ascii="Arial" w:hAnsi="Arial" w:cs="Arial"/>
          <w:b/>
          <w:bCs/>
          <w:sz w:val="24"/>
          <w:szCs w:val="24"/>
          <w:lang w:val="nb-NO"/>
        </w:rPr>
        <w:t xml:space="preserve"> – SA GOLF</w:t>
      </w:r>
      <w:r>
        <w:rPr>
          <w:rFonts w:ascii="Arial" w:hAnsi="Arial" w:cs="Arial"/>
          <w:b/>
          <w:bCs/>
          <w:sz w:val="24"/>
          <w:szCs w:val="24"/>
          <w:lang w:val="nb-NO"/>
        </w:rPr>
        <w:t xml:space="preserve"> SHIRTS </w:t>
      </w:r>
      <w:r w:rsidR="00DA63EB" w:rsidRPr="00166AA7">
        <w:rPr>
          <w:rFonts w:ascii="Arial" w:hAnsi="Arial" w:cs="Arial"/>
          <w:b/>
          <w:bCs/>
          <w:sz w:val="24"/>
          <w:szCs w:val="24"/>
          <w:lang w:val="nb-NO"/>
        </w:rPr>
        <w:t>[</w:t>
      </w:r>
      <w:r>
        <w:rPr>
          <w:rFonts w:ascii="Arial" w:hAnsi="Arial" w:cs="Arial"/>
          <w:b/>
          <w:bCs/>
          <w:sz w:val="24"/>
          <w:szCs w:val="24"/>
          <w:lang w:val="nb-NO"/>
        </w:rPr>
        <w:t>see attached form</w:t>
      </w:r>
      <w:r w:rsidR="00DA63EB" w:rsidRPr="00166AA7">
        <w:rPr>
          <w:rFonts w:ascii="Arial" w:hAnsi="Arial" w:cs="Arial"/>
          <w:b/>
          <w:bCs/>
          <w:sz w:val="24"/>
          <w:szCs w:val="24"/>
          <w:lang w:val="nb-NO"/>
        </w:rPr>
        <w:t>]</w:t>
      </w:r>
    </w:p>
    <w:p w14:paraId="3B09EE59" w14:textId="32AA38AD" w:rsidR="00DA63EB" w:rsidRPr="00166AA7" w:rsidRDefault="00DA63EB" w:rsidP="00DA63EB">
      <w:pPr>
        <w:pStyle w:val="ListParagraph"/>
        <w:ind w:left="1440"/>
        <w:rPr>
          <w:rFonts w:ascii="Arial" w:hAnsi="Arial" w:cs="Arial"/>
          <w:sz w:val="24"/>
          <w:szCs w:val="24"/>
          <w:lang w:val="nb-NO"/>
        </w:rPr>
      </w:pPr>
      <w:r w:rsidRPr="00166AA7">
        <w:rPr>
          <w:rFonts w:ascii="Arial" w:hAnsi="Arial" w:cs="Arial"/>
          <w:sz w:val="24"/>
          <w:szCs w:val="24"/>
          <w:lang w:val="en-ZA"/>
        </w:rPr>
        <w:t>R320 per golf</w:t>
      </w:r>
      <w:r w:rsidR="00B46AE8">
        <w:rPr>
          <w:rFonts w:ascii="Arial" w:hAnsi="Arial" w:cs="Arial"/>
          <w:sz w:val="24"/>
          <w:szCs w:val="24"/>
          <w:lang w:val="en-ZA"/>
        </w:rPr>
        <w:t xml:space="preserve"> shirt. Must be ordered </w:t>
      </w:r>
      <w:proofErr w:type="spellStart"/>
      <w:r w:rsidR="00B46AE8">
        <w:rPr>
          <w:rFonts w:ascii="Arial" w:hAnsi="Arial" w:cs="Arial"/>
          <w:sz w:val="24"/>
          <w:szCs w:val="24"/>
          <w:lang w:val="en-ZA"/>
        </w:rPr>
        <w:t>separetely</w:t>
      </w:r>
      <w:proofErr w:type="spellEnd"/>
      <w:r w:rsidR="00B46AE8">
        <w:rPr>
          <w:rFonts w:ascii="Arial" w:hAnsi="Arial" w:cs="Arial"/>
          <w:sz w:val="24"/>
          <w:szCs w:val="24"/>
          <w:lang w:val="en-ZA"/>
        </w:rPr>
        <w:t xml:space="preserve"> from team summary form. All orders must be submitted to </w:t>
      </w:r>
      <w:r w:rsidRPr="00166AA7">
        <w:rPr>
          <w:rFonts w:ascii="Arial" w:hAnsi="Arial" w:cs="Arial"/>
          <w:sz w:val="24"/>
          <w:szCs w:val="24"/>
          <w:lang w:val="nb-NO"/>
        </w:rPr>
        <w:t xml:space="preserve">Magdel Kotzé. </w:t>
      </w:r>
      <w:r w:rsidR="00B46AE8">
        <w:rPr>
          <w:rFonts w:ascii="Arial" w:hAnsi="Arial" w:cs="Arial"/>
          <w:sz w:val="24"/>
          <w:szCs w:val="24"/>
          <w:lang w:val="nb-NO"/>
        </w:rPr>
        <w:t>[see form]</w:t>
      </w:r>
    </w:p>
    <w:p w14:paraId="39AFF44F" w14:textId="5FC200D1" w:rsidR="00FC2462" w:rsidRPr="00166AA7" w:rsidRDefault="00FC2462" w:rsidP="00DA63EB">
      <w:pPr>
        <w:pStyle w:val="ListParagraph"/>
        <w:ind w:left="420"/>
        <w:rPr>
          <w:rFonts w:ascii="Arial" w:hAnsi="Arial" w:cs="Arial"/>
          <w:sz w:val="24"/>
          <w:szCs w:val="24"/>
          <w:lang w:val="de-DE"/>
        </w:rPr>
      </w:pPr>
    </w:p>
    <w:p w14:paraId="031A4C62" w14:textId="0F8818D0" w:rsidR="00992167" w:rsidRPr="00857E22" w:rsidRDefault="00992167" w:rsidP="00992167">
      <w:pPr>
        <w:rPr>
          <w:rFonts w:ascii="Arial" w:eastAsia="Calibri" w:hAnsi="Arial" w:cs="Arial"/>
          <w:b/>
          <w:bCs/>
          <w:sz w:val="22"/>
          <w:szCs w:val="22"/>
          <w:lang w:val="en-US"/>
        </w:rPr>
      </w:pPr>
      <w:r w:rsidRPr="00857E22">
        <w:rPr>
          <w:rFonts w:ascii="Arial" w:eastAsia="Calibri" w:hAnsi="Arial" w:cs="Arial"/>
          <w:b/>
          <w:bCs/>
          <w:sz w:val="22"/>
          <w:szCs w:val="22"/>
          <w:lang w:val="en-US"/>
        </w:rPr>
        <w:t>SPECIAL PROMOTIONS</w:t>
      </w:r>
    </w:p>
    <w:p w14:paraId="22F0F14B" w14:textId="732C9B3B" w:rsidR="00992167" w:rsidRPr="00B20DEF" w:rsidRDefault="00992167" w:rsidP="00992167">
      <w:pPr>
        <w:pStyle w:val="ListParagraph"/>
        <w:keepLines/>
        <w:numPr>
          <w:ilvl w:val="0"/>
          <w:numId w:val="40"/>
        </w:numPr>
        <w:rPr>
          <w:rFonts w:ascii="Arial" w:eastAsia="Calibri" w:hAnsi="Arial" w:cs="Arial"/>
          <w:b/>
          <w:bCs/>
          <w:sz w:val="22"/>
          <w:szCs w:val="22"/>
          <w:lang w:val="en-US"/>
        </w:rPr>
      </w:pPr>
      <w:r w:rsidRPr="00B20DEF">
        <w:rPr>
          <w:rFonts w:ascii="Arial" w:eastAsia="Calibri" w:hAnsi="Arial" w:cs="Arial"/>
          <w:b/>
          <w:bCs/>
          <w:sz w:val="22"/>
          <w:szCs w:val="22"/>
          <w:lang w:val="en-US"/>
        </w:rPr>
        <w:t xml:space="preserve">Sante Fe Spur offers 10% to Eden Biathlon for all biathletes and families dinning there. Just put your cash slip in the designated box provided. </w:t>
      </w:r>
    </w:p>
    <w:p w14:paraId="3C8C0F3B" w14:textId="77777777" w:rsidR="00992167" w:rsidRDefault="00992167" w:rsidP="00992167">
      <w:pPr>
        <w:rPr>
          <w:rFonts w:ascii="Arial" w:eastAsia="Calibri" w:hAnsi="Arial" w:cs="Arial"/>
          <w:b/>
          <w:bCs/>
          <w:sz w:val="22"/>
          <w:szCs w:val="22"/>
          <w:lang w:val="en-US"/>
        </w:rPr>
      </w:pPr>
    </w:p>
    <w:p w14:paraId="10658BBD" w14:textId="4B2A9B13" w:rsidR="00992167" w:rsidRPr="001A4843" w:rsidRDefault="00992167" w:rsidP="00992167">
      <w:pPr>
        <w:rPr>
          <w:rFonts w:ascii="Arial" w:hAnsi="Arial" w:cs="Arial"/>
          <w:b/>
          <w:bCs/>
          <w:color w:val="000000"/>
          <w:sz w:val="22"/>
          <w:szCs w:val="22"/>
          <w:lang w:val="en-ZA"/>
        </w:rPr>
      </w:pPr>
      <w:r>
        <w:rPr>
          <w:rFonts w:ascii="Arial" w:eastAsia="Calibri" w:hAnsi="Arial" w:cs="Arial"/>
          <w:b/>
          <w:bCs/>
          <w:sz w:val="22"/>
          <w:szCs w:val="22"/>
          <w:lang w:val="en-US"/>
        </w:rPr>
        <w:t>ACCOMMODATION OPTIONS</w:t>
      </w:r>
    </w:p>
    <w:p w14:paraId="22AE92B3" w14:textId="77777777" w:rsidR="00992167" w:rsidRPr="001A4843" w:rsidRDefault="00992167" w:rsidP="00992167">
      <w:pPr>
        <w:rPr>
          <w:rFonts w:ascii="Arial" w:hAnsi="Arial" w:cs="Arial"/>
          <w:sz w:val="22"/>
          <w:szCs w:val="22"/>
          <w:lang w:val="en-US"/>
        </w:rPr>
      </w:pPr>
      <w:r w:rsidRPr="001A4843">
        <w:rPr>
          <w:rFonts w:ascii="Arial" w:hAnsi="Arial" w:cs="Arial"/>
          <w:sz w:val="22"/>
          <w:szCs w:val="22"/>
        </w:rPr>
        <w:t>Oudtshoorn &amp; De Rust Tourism - Accommodation</w:t>
      </w:r>
    </w:p>
    <w:p w14:paraId="1E3EA9FB" w14:textId="77777777" w:rsidR="00992167" w:rsidRPr="001A4843" w:rsidRDefault="00992167" w:rsidP="00992167">
      <w:pPr>
        <w:rPr>
          <w:rFonts w:ascii="Arial" w:hAnsi="Arial" w:cs="Arial"/>
          <w:sz w:val="22"/>
          <w:szCs w:val="22"/>
        </w:rPr>
      </w:pPr>
      <w:hyperlink r:id="rId10" w:history="1">
        <w:r w:rsidRPr="001A4843">
          <w:rPr>
            <w:rStyle w:val="Hyperlink"/>
            <w:rFonts w:ascii="Arial" w:hAnsi="Arial" w:cs="Arial"/>
            <w:sz w:val="22"/>
            <w:szCs w:val="22"/>
          </w:rPr>
          <w:t>https://www.oudtshoorn.com/accommodation/</w:t>
        </w:r>
      </w:hyperlink>
      <w:r w:rsidRPr="001A4843">
        <w:rPr>
          <w:rFonts w:ascii="Arial" w:hAnsi="Arial" w:cs="Arial"/>
          <w:sz w:val="22"/>
          <w:szCs w:val="22"/>
        </w:rPr>
        <w:t xml:space="preserve">   </w:t>
      </w:r>
      <w:r w:rsidRPr="001A4843">
        <w:rPr>
          <w:rFonts w:ascii="Arial" w:hAnsi="Arial" w:cs="Arial"/>
          <w:color w:val="0070C0"/>
          <w:sz w:val="22"/>
          <w:szCs w:val="22"/>
          <w:shd w:val="clear" w:color="auto" w:fill="FFF7F0"/>
        </w:rPr>
        <w:t>Tel: </w:t>
      </w:r>
      <w:hyperlink r:id="rId11" w:history="1">
        <w:r w:rsidRPr="001A4843">
          <w:rPr>
            <w:rStyle w:val="Hyperlink"/>
            <w:rFonts w:ascii="Arial" w:hAnsi="Arial" w:cs="Arial"/>
            <w:color w:val="0070C0"/>
            <w:sz w:val="22"/>
            <w:szCs w:val="22"/>
            <w:bdr w:val="none" w:sz="0" w:space="0" w:color="auto" w:frame="1"/>
            <w:shd w:val="clear" w:color="auto" w:fill="FFF7F0"/>
          </w:rPr>
          <w:t>044 279 2532</w:t>
        </w:r>
      </w:hyperlink>
    </w:p>
    <w:p w14:paraId="650BCA90" w14:textId="77777777" w:rsidR="00992167" w:rsidRPr="001A4843" w:rsidRDefault="00992167" w:rsidP="00992167">
      <w:pPr>
        <w:rPr>
          <w:rFonts w:ascii="Arial" w:hAnsi="Arial" w:cs="Arial"/>
          <w:sz w:val="22"/>
          <w:szCs w:val="22"/>
        </w:rPr>
      </w:pPr>
    </w:p>
    <w:p w14:paraId="1066E1FD" w14:textId="77777777" w:rsidR="00992167" w:rsidRPr="001A4843" w:rsidRDefault="00992167" w:rsidP="00992167">
      <w:pPr>
        <w:rPr>
          <w:rFonts w:ascii="Arial" w:hAnsi="Arial" w:cs="Arial"/>
          <w:b/>
          <w:bCs/>
          <w:sz w:val="22"/>
          <w:szCs w:val="22"/>
        </w:rPr>
      </w:pPr>
      <w:r w:rsidRPr="001A4843">
        <w:rPr>
          <w:rFonts w:ascii="Arial" w:hAnsi="Arial" w:cs="Arial"/>
          <w:b/>
          <w:bCs/>
          <w:sz w:val="22"/>
          <w:szCs w:val="22"/>
        </w:rPr>
        <w:t>OUDTSHOORN INN [room only per day]</w:t>
      </w:r>
    </w:p>
    <w:p w14:paraId="55F85B0F" w14:textId="114C2511" w:rsidR="00992167" w:rsidRPr="001A4843" w:rsidRDefault="00992167" w:rsidP="00992167">
      <w:pPr>
        <w:rPr>
          <w:rFonts w:ascii="Arial" w:hAnsi="Arial" w:cs="Arial"/>
          <w:b/>
          <w:bCs/>
          <w:sz w:val="22"/>
          <w:szCs w:val="22"/>
        </w:rPr>
      </w:pPr>
      <w:r w:rsidRPr="001A4843">
        <w:rPr>
          <w:rFonts w:ascii="Arial" w:hAnsi="Arial" w:cs="Arial"/>
          <w:b/>
          <w:bCs/>
          <w:sz w:val="22"/>
          <w:szCs w:val="22"/>
        </w:rPr>
        <w:t>ROOM</w:t>
      </w:r>
      <w:r w:rsidRPr="001A4843">
        <w:rPr>
          <w:rFonts w:ascii="Arial" w:hAnsi="Arial" w:cs="Arial"/>
          <w:b/>
          <w:bCs/>
          <w:sz w:val="22"/>
          <w:szCs w:val="22"/>
        </w:rPr>
        <w:tab/>
      </w:r>
      <w:r w:rsidRPr="001A4843">
        <w:rPr>
          <w:rFonts w:ascii="Arial" w:hAnsi="Arial" w:cs="Arial"/>
          <w:b/>
          <w:bCs/>
          <w:sz w:val="22"/>
          <w:szCs w:val="22"/>
        </w:rPr>
        <w:tab/>
      </w:r>
      <w:r>
        <w:rPr>
          <w:rFonts w:ascii="Arial" w:hAnsi="Arial" w:cs="Arial"/>
          <w:b/>
          <w:bCs/>
          <w:sz w:val="22"/>
          <w:szCs w:val="22"/>
        </w:rPr>
        <w:tab/>
      </w:r>
      <w:r w:rsidRPr="001A4843">
        <w:rPr>
          <w:rFonts w:ascii="Arial" w:hAnsi="Arial" w:cs="Arial"/>
          <w:b/>
          <w:bCs/>
          <w:sz w:val="22"/>
          <w:szCs w:val="22"/>
        </w:rPr>
        <w:t>RATE</w:t>
      </w:r>
    </w:p>
    <w:p w14:paraId="33CA3879" w14:textId="77777777" w:rsidR="00992167" w:rsidRPr="001A4843" w:rsidRDefault="00992167" w:rsidP="00992167">
      <w:pPr>
        <w:rPr>
          <w:rFonts w:ascii="Arial" w:hAnsi="Arial" w:cs="Arial"/>
          <w:b/>
          <w:bCs/>
          <w:sz w:val="22"/>
          <w:szCs w:val="22"/>
        </w:rPr>
      </w:pPr>
      <w:r w:rsidRPr="001A4843">
        <w:rPr>
          <w:rFonts w:ascii="Arial" w:hAnsi="Arial" w:cs="Arial"/>
          <w:b/>
          <w:bCs/>
          <w:sz w:val="22"/>
          <w:szCs w:val="22"/>
        </w:rPr>
        <w:t>1xsingle</w:t>
      </w:r>
      <w:r w:rsidRPr="001A4843">
        <w:rPr>
          <w:rFonts w:ascii="Arial" w:hAnsi="Arial" w:cs="Arial"/>
          <w:b/>
          <w:bCs/>
          <w:sz w:val="22"/>
          <w:szCs w:val="22"/>
        </w:rPr>
        <w:tab/>
      </w:r>
      <w:r w:rsidRPr="001A4843">
        <w:rPr>
          <w:rFonts w:ascii="Arial" w:hAnsi="Arial" w:cs="Arial"/>
          <w:b/>
          <w:bCs/>
          <w:sz w:val="22"/>
          <w:szCs w:val="22"/>
        </w:rPr>
        <w:tab/>
        <w:t>R750</w:t>
      </w:r>
    </w:p>
    <w:p w14:paraId="6FE5549E" w14:textId="77777777" w:rsidR="00992167" w:rsidRPr="001A4843" w:rsidRDefault="00992167" w:rsidP="00992167">
      <w:pPr>
        <w:rPr>
          <w:rFonts w:ascii="Arial" w:hAnsi="Arial" w:cs="Arial"/>
          <w:b/>
          <w:bCs/>
          <w:sz w:val="22"/>
          <w:szCs w:val="22"/>
        </w:rPr>
      </w:pPr>
      <w:r w:rsidRPr="001A4843">
        <w:rPr>
          <w:rFonts w:ascii="Arial" w:hAnsi="Arial" w:cs="Arial"/>
          <w:b/>
          <w:bCs/>
          <w:sz w:val="22"/>
          <w:szCs w:val="22"/>
        </w:rPr>
        <w:t>1xdouble</w:t>
      </w:r>
      <w:r w:rsidRPr="001A4843">
        <w:rPr>
          <w:rFonts w:ascii="Arial" w:hAnsi="Arial" w:cs="Arial"/>
          <w:b/>
          <w:bCs/>
          <w:sz w:val="22"/>
          <w:szCs w:val="22"/>
        </w:rPr>
        <w:tab/>
      </w:r>
      <w:r w:rsidRPr="001A4843">
        <w:rPr>
          <w:rFonts w:ascii="Arial" w:hAnsi="Arial" w:cs="Arial"/>
          <w:b/>
          <w:bCs/>
          <w:sz w:val="22"/>
          <w:szCs w:val="22"/>
        </w:rPr>
        <w:tab/>
        <w:t>R850</w:t>
      </w:r>
    </w:p>
    <w:p w14:paraId="4BEC295C" w14:textId="77777777" w:rsidR="00992167" w:rsidRPr="001A4843" w:rsidRDefault="00992167" w:rsidP="00992167">
      <w:pPr>
        <w:rPr>
          <w:rFonts w:ascii="Arial" w:hAnsi="Arial" w:cs="Arial"/>
          <w:b/>
          <w:bCs/>
          <w:sz w:val="22"/>
          <w:szCs w:val="22"/>
        </w:rPr>
      </w:pPr>
      <w:r w:rsidRPr="001A4843">
        <w:rPr>
          <w:rFonts w:ascii="Arial" w:hAnsi="Arial" w:cs="Arial"/>
          <w:b/>
          <w:bCs/>
          <w:sz w:val="22"/>
          <w:szCs w:val="22"/>
        </w:rPr>
        <w:t>1xtripple</w:t>
      </w:r>
      <w:r w:rsidRPr="001A4843">
        <w:rPr>
          <w:rFonts w:ascii="Arial" w:hAnsi="Arial" w:cs="Arial"/>
          <w:b/>
          <w:bCs/>
          <w:sz w:val="22"/>
          <w:szCs w:val="22"/>
        </w:rPr>
        <w:tab/>
      </w:r>
      <w:r w:rsidRPr="001A4843">
        <w:rPr>
          <w:rFonts w:ascii="Arial" w:hAnsi="Arial" w:cs="Arial"/>
          <w:b/>
          <w:bCs/>
          <w:sz w:val="22"/>
          <w:szCs w:val="22"/>
        </w:rPr>
        <w:tab/>
        <w:t>R1050</w:t>
      </w:r>
    </w:p>
    <w:p w14:paraId="3DFB80EB" w14:textId="77777777" w:rsidR="00992167" w:rsidRPr="001A4843" w:rsidRDefault="00992167" w:rsidP="00992167">
      <w:pPr>
        <w:rPr>
          <w:rFonts w:ascii="Arial" w:hAnsi="Arial" w:cs="Arial"/>
          <w:b/>
          <w:bCs/>
          <w:sz w:val="22"/>
          <w:szCs w:val="22"/>
        </w:rPr>
      </w:pPr>
      <w:r w:rsidRPr="001A4843">
        <w:rPr>
          <w:rFonts w:ascii="Arial" w:hAnsi="Arial" w:cs="Arial"/>
          <w:b/>
          <w:bCs/>
          <w:sz w:val="22"/>
          <w:szCs w:val="22"/>
        </w:rPr>
        <w:t>1xquad</w:t>
      </w:r>
      <w:r w:rsidRPr="001A4843">
        <w:rPr>
          <w:rFonts w:ascii="Arial" w:hAnsi="Arial" w:cs="Arial"/>
          <w:b/>
          <w:bCs/>
          <w:sz w:val="22"/>
          <w:szCs w:val="22"/>
        </w:rPr>
        <w:tab/>
      </w:r>
      <w:r w:rsidRPr="001A4843">
        <w:rPr>
          <w:rFonts w:ascii="Arial" w:hAnsi="Arial" w:cs="Arial"/>
          <w:b/>
          <w:bCs/>
          <w:sz w:val="22"/>
          <w:szCs w:val="22"/>
        </w:rPr>
        <w:tab/>
        <w:t>R1290</w:t>
      </w:r>
    </w:p>
    <w:p w14:paraId="748D90AF" w14:textId="77777777" w:rsidR="00992167" w:rsidRPr="001A4843" w:rsidRDefault="00992167" w:rsidP="00992167">
      <w:pPr>
        <w:rPr>
          <w:rFonts w:ascii="Arial" w:hAnsi="Arial" w:cs="Arial"/>
          <w:b/>
          <w:bCs/>
          <w:sz w:val="22"/>
          <w:szCs w:val="22"/>
        </w:rPr>
      </w:pPr>
      <w:hyperlink r:id="rId12" w:history="1">
        <w:r w:rsidRPr="001A4843">
          <w:rPr>
            <w:rStyle w:val="Hyperlink"/>
            <w:rFonts w:ascii="Arial" w:hAnsi="Arial" w:cs="Arial"/>
            <w:b/>
            <w:bCs/>
            <w:sz w:val="22"/>
            <w:szCs w:val="22"/>
          </w:rPr>
          <w:t>reservations1@oudtshoornhotel.com</w:t>
        </w:r>
      </w:hyperlink>
      <w:r w:rsidRPr="001A4843">
        <w:rPr>
          <w:rFonts w:ascii="Arial" w:hAnsi="Arial" w:cs="Arial"/>
          <w:b/>
          <w:bCs/>
          <w:sz w:val="22"/>
          <w:szCs w:val="22"/>
        </w:rPr>
        <w:t xml:space="preserve">    </w:t>
      </w:r>
      <w:hyperlink r:id="rId13" w:history="1">
        <w:r w:rsidRPr="001A4843">
          <w:rPr>
            <w:rStyle w:val="Hyperlink"/>
            <w:rFonts w:ascii="Arial" w:hAnsi="Arial" w:cs="Arial"/>
            <w:color w:val="1A0DAB"/>
            <w:sz w:val="22"/>
            <w:szCs w:val="22"/>
            <w:shd w:val="clear" w:color="auto" w:fill="FFFFFF"/>
          </w:rPr>
          <w:t>044 279 1300</w:t>
        </w:r>
      </w:hyperlink>
    </w:p>
    <w:p w14:paraId="75F47731" w14:textId="77777777" w:rsidR="00992167" w:rsidRPr="001A4843" w:rsidRDefault="00992167" w:rsidP="00992167">
      <w:pPr>
        <w:rPr>
          <w:rFonts w:ascii="Arial" w:hAnsi="Arial" w:cs="Arial"/>
          <w:b/>
          <w:bCs/>
          <w:sz w:val="22"/>
          <w:szCs w:val="22"/>
        </w:rPr>
      </w:pPr>
    </w:p>
    <w:p w14:paraId="3E8D891D" w14:textId="56888CED" w:rsidR="00992167" w:rsidRPr="001A4843" w:rsidRDefault="00992167" w:rsidP="00992167">
      <w:pPr>
        <w:rPr>
          <w:rFonts w:ascii="Arial" w:hAnsi="Arial" w:cs="Arial"/>
          <w:b/>
          <w:bCs/>
          <w:sz w:val="22"/>
          <w:szCs w:val="22"/>
        </w:rPr>
      </w:pPr>
      <w:r w:rsidRPr="001A4843">
        <w:rPr>
          <w:rFonts w:ascii="Arial" w:hAnsi="Arial" w:cs="Arial"/>
          <w:b/>
          <w:bCs/>
          <w:sz w:val="22"/>
          <w:szCs w:val="22"/>
        </w:rPr>
        <w:t>S</w:t>
      </w:r>
      <w:r>
        <w:rPr>
          <w:rFonts w:ascii="Arial" w:hAnsi="Arial" w:cs="Arial"/>
          <w:b/>
          <w:bCs/>
          <w:sz w:val="22"/>
          <w:szCs w:val="22"/>
        </w:rPr>
        <w:t>CHOOL HOSTELS</w:t>
      </w:r>
      <w:r w:rsidRPr="001A4843">
        <w:rPr>
          <w:rFonts w:ascii="Arial" w:hAnsi="Arial" w:cs="Arial"/>
          <w:b/>
          <w:bCs/>
          <w:sz w:val="22"/>
          <w:szCs w:val="22"/>
        </w:rPr>
        <w:t xml:space="preserve"> </w:t>
      </w:r>
    </w:p>
    <w:p w14:paraId="56D1F02E" w14:textId="77777777" w:rsidR="00992167" w:rsidRPr="001A4843" w:rsidRDefault="00992167" w:rsidP="00992167">
      <w:pPr>
        <w:rPr>
          <w:rFonts w:ascii="Arial" w:hAnsi="Arial" w:cs="Arial"/>
          <w:b/>
          <w:bCs/>
          <w:sz w:val="22"/>
          <w:szCs w:val="22"/>
        </w:rPr>
      </w:pPr>
      <w:r w:rsidRPr="001A4843">
        <w:rPr>
          <w:rFonts w:ascii="Arial" w:hAnsi="Arial" w:cs="Arial"/>
          <w:b/>
          <w:bCs/>
          <w:sz w:val="22"/>
          <w:szCs w:val="22"/>
        </w:rPr>
        <w:t>PINEHURST HOSTEL [Ida Schmidt]</w:t>
      </w:r>
    </w:p>
    <w:p w14:paraId="4EF7FBF6" w14:textId="77777777" w:rsidR="00992167" w:rsidRPr="001A4843" w:rsidRDefault="00992167" w:rsidP="00992167">
      <w:pPr>
        <w:rPr>
          <w:rFonts w:ascii="Arial" w:hAnsi="Arial" w:cs="Arial"/>
          <w:sz w:val="22"/>
          <w:szCs w:val="22"/>
        </w:rPr>
      </w:pPr>
      <w:hyperlink r:id="rId14" w:history="1">
        <w:r w:rsidRPr="001A4843">
          <w:rPr>
            <w:rStyle w:val="Hyperlink"/>
            <w:rFonts w:ascii="Arial" w:hAnsi="Arial" w:cs="Arial"/>
            <w:color w:val="1A0DAB"/>
            <w:sz w:val="22"/>
            <w:szCs w:val="22"/>
            <w:shd w:val="clear" w:color="auto" w:fill="FFFFFF"/>
          </w:rPr>
          <w:t>044 279 1623</w:t>
        </w:r>
      </w:hyperlink>
      <w:r w:rsidRPr="001A4843">
        <w:rPr>
          <w:rFonts w:ascii="Arial" w:hAnsi="Arial" w:cs="Arial"/>
          <w:sz w:val="22"/>
          <w:szCs w:val="22"/>
        </w:rPr>
        <w:t xml:space="preserve">   </w:t>
      </w:r>
      <w:hyperlink r:id="rId15" w:history="1">
        <w:r w:rsidRPr="001A4843">
          <w:rPr>
            <w:rStyle w:val="Hyperlink"/>
            <w:rFonts w:ascii="Arial" w:hAnsi="Arial" w:cs="Arial"/>
            <w:sz w:val="22"/>
            <w:szCs w:val="22"/>
          </w:rPr>
          <w:t>pinehurstk@gmail.com</w:t>
        </w:r>
      </w:hyperlink>
      <w:r w:rsidRPr="001A4843">
        <w:rPr>
          <w:rFonts w:ascii="Arial" w:hAnsi="Arial" w:cs="Arial"/>
          <w:sz w:val="22"/>
          <w:szCs w:val="22"/>
        </w:rPr>
        <w:t xml:space="preserve"> </w:t>
      </w:r>
    </w:p>
    <w:p w14:paraId="1A89F1BF" w14:textId="77777777" w:rsidR="00992167" w:rsidRPr="001A4843" w:rsidRDefault="00992167" w:rsidP="00992167">
      <w:pPr>
        <w:rPr>
          <w:rFonts w:ascii="Arial" w:hAnsi="Arial" w:cs="Arial"/>
          <w:b/>
          <w:bCs/>
          <w:sz w:val="22"/>
          <w:szCs w:val="22"/>
        </w:rPr>
      </w:pPr>
    </w:p>
    <w:p w14:paraId="390BFD03" w14:textId="77777777" w:rsidR="00992167" w:rsidRPr="001A4843" w:rsidRDefault="00992167" w:rsidP="00992167">
      <w:pPr>
        <w:rPr>
          <w:rFonts w:ascii="Arial" w:hAnsi="Arial" w:cs="Arial"/>
          <w:b/>
          <w:bCs/>
          <w:sz w:val="22"/>
          <w:szCs w:val="22"/>
        </w:rPr>
      </w:pPr>
      <w:r w:rsidRPr="001A4843">
        <w:rPr>
          <w:rFonts w:ascii="Arial" w:hAnsi="Arial" w:cs="Arial"/>
          <w:b/>
          <w:bCs/>
          <w:sz w:val="22"/>
          <w:szCs w:val="22"/>
        </w:rPr>
        <w:t>OUDTSHOORN VAARDIGHEIDSKOOL</w:t>
      </w:r>
    </w:p>
    <w:p w14:paraId="1BF620A7" w14:textId="77777777" w:rsidR="00992167" w:rsidRPr="001A4843" w:rsidRDefault="00992167" w:rsidP="00992167">
      <w:pPr>
        <w:rPr>
          <w:rFonts w:ascii="Arial" w:hAnsi="Arial" w:cs="Arial"/>
          <w:b/>
          <w:bCs/>
          <w:sz w:val="22"/>
          <w:szCs w:val="22"/>
        </w:rPr>
      </w:pPr>
      <w:hyperlink r:id="rId16" w:history="1">
        <w:r w:rsidRPr="001A4843">
          <w:rPr>
            <w:rStyle w:val="Hyperlink"/>
            <w:rFonts w:ascii="Arial" w:hAnsi="Arial" w:cs="Arial"/>
            <w:sz w:val="22"/>
            <w:szCs w:val="22"/>
            <w:shd w:val="clear" w:color="auto" w:fill="FFFFFF"/>
          </w:rPr>
          <w:t>044 272 6054</w:t>
        </w:r>
      </w:hyperlink>
      <w:r w:rsidRPr="001A4843">
        <w:rPr>
          <w:rFonts w:ascii="Arial" w:hAnsi="Arial" w:cs="Arial"/>
          <w:sz w:val="22"/>
          <w:szCs w:val="22"/>
        </w:rPr>
        <w:t xml:space="preserve">   </w:t>
      </w:r>
      <w:hyperlink r:id="rId17" w:history="1">
        <w:r w:rsidRPr="001A4843">
          <w:rPr>
            <w:rStyle w:val="Hyperlink"/>
            <w:rFonts w:ascii="Arial" w:hAnsi="Arial" w:cs="Arial"/>
            <w:b/>
            <w:bCs/>
            <w:sz w:val="22"/>
            <w:szCs w:val="22"/>
          </w:rPr>
          <w:t>oudvskool@gmail.com</w:t>
        </w:r>
      </w:hyperlink>
      <w:r w:rsidRPr="001A4843">
        <w:rPr>
          <w:rFonts w:ascii="Arial" w:hAnsi="Arial" w:cs="Arial"/>
          <w:b/>
          <w:bCs/>
          <w:sz w:val="22"/>
          <w:szCs w:val="22"/>
        </w:rPr>
        <w:t xml:space="preserve"> </w:t>
      </w:r>
    </w:p>
    <w:p w14:paraId="4C4F61DC" w14:textId="77777777" w:rsidR="00992167" w:rsidRPr="001A4843" w:rsidRDefault="00992167" w:rsidP="00992167">
      <w:pPr>
        <w:rPr>
          <w:rFonts w:ascii="Arial" w:hAnsi="Arial" w:cs="Arial"/>
          <w:b/>
          <w:bCs/>
          <w:sz w:val="22"/>
          <w:szCs w:val="22"/>
        </w:rPr>
      </w:pPr>
    </w:p>
    <w:p w14:paraId="1C6A21CC" w14:textId="77777777" w:rsidR="00992167" w:rsidRPr="001A4843" w:rsidRDefault="00992167" w:rsidP="00992167">
      <w:pPr>
        <w:rPr>
          <w:rFonts w:ascii="Arial" w:hAnsi="Arial" w:cs="Arial"/>
          <w:b/>
          <w:bCs/>
          <w:color w:val="1F497D"/>
          <w:sz w:val="22"/>
          <w:szCs w:val="22"/>
          <w:lang w:val="en-ZA"/>
        </w:rPr>
      </w:pPr>
      <w:r w:rsidRPr="001A4843">
        <w:rPr>
          <w:rFonts w:ascii="Arial" w:hAnsi="Arial" w:cs="Arial"/>
          <w:b/>
          <w:bCs/>
          <w:color w:val="1F497D"/>
          <w:sz w:val="22"/>
          <w:szCs w:val="22"/>
          <w:lang w:val="en-ZA"/>
        </w:rPr>
        <w:t xml:space="preserve">HIGHGATE </w:t>
      </w:r>
    </w:p>
    <w:p w14:paraId="2E9F3FAA" w14:textId="77777777" w:rsidR="00992167" w:rsidRPr="001A4843" w:rsidRDefault="00992167" w:rsidP="00992167">
      <w:pPr>
        <w:rPr>
          <w:rFonts w:ascii="Arial" w:hAnsi="Arial" w:cs="Arial"/>
          <w:b/>
          <w:bCs/>
          <w:color w:val="1F497D"/>
          <w:sz w:val="22"/>
          <w:szCs w:val="22"/>
          <w:u w:val="single"/>
          <w:lang w:val="en-ZA"/>
        </w:rPr>
      </w:pPr>
      <w:proofErr w:type="spellStart"/>
      <w:r w:rsidRPr="001A4843">
        <w:rPr>
          <w:rFonts w:ascii="Arial" w:hAnsi="Arial" w:cs="Arial"/>
          <w:b/>
          <w:bCs/>
          <w:color w:val="1F497D"/>
          <w:sz w:val="22"/>
          <w:szCs w:val="22"/>
          <w:u w:val="single"/>
          <w:lang w:val="en-ZA"/>
        </w:rPr>
        <w:t>Mooiplaas</w:t>
      </w:r>
      <w:proofErr w:type="spellEnd"/>
      <w:r w:rsidRPr="001A4843">
        <w:rPr>
          <w:rFonts w:ascii="Arial" w:hAnsi="Arial" w:cs="Arial"/>
          <w:b/>
          <w:bCs/>
          <w:color w:val="1F497D"/>
          <w:sz w:val="22"/>
          <w:szCs w:val="22"/>
          <w:u w:val="single"/>
          <w:lang w:val="en-ZA"/>
        </w:rPr>
        <w:t xml:space="preserve"> Country Guesthouse &amp; Spa</w:t>
      </w:r>
    </w:p>
    <w:p w14:paraId="2E5A2B36" w14:textId="77777777" w:rsidR="00992167" w:rsidRPr="001A4843" w:rsidRDefault="00992167" w:rsidP="00992167">
      <w:pPr>
        <w:rPr>
          <w:rFonts w:ascii="Arial" w:hAnsi="Arial" w:cs="Arial"/>
          <w:color w:val="1F497D"/>
          <w:sz w:val="22"/>
          <w:szCs w:val="22"/>
          <w:lang w:val="en-ZA"/>
        </w:rPr>
      </w:pPr>
      <w:r w:rsidRPr="001A4843">
        <w:rPr>
          <w:rFonts w:ascii="Arial" w:hAnsi="Arial" w:cs="Arial"/>
          <w:color w:val="1F497D"/>
          <w:sz w:val="22"/>
          <w:szCs w:val="22"/>
          <w:lang w:val="en-ZA"/>
        </w:rPr>
        <w:t>Tel. 044 279 4019 / Mobile: 082 504 7156</w:t>
      </w:r>
    </w:p>
    <w:p w14:paraId="543870E9" w14:textId="77777777" w:rsidR="00992167" w:rsidRPr="001A4843" w:rsidRDefault="00992167" w:rsidP="00992167">
      <w:pPr>
        <w:rPr>
          <w:rFonts w:ascii="Arial" w:hAnsi="Arial" w:cs="Arial"/>
          <w:color w:val="1F497D"/>
          <w:sz w:val="22"/>
          <w:szCs w:val="22"/>
          <w:lang w:val="en-ZA"/>
        </w:rPr>
      </w:pPr>
      <w:hyperlink r:id="rId18" w:history="1">
        <w:r w:rsidRPr="001A4843">
          <w:rPr>
            <w:rStyle w:val="Hyperlink"/>
            <w:rFonts w:ascii="Arial" w:hAnsi="Arial" w:cs="Arial"/>
            <w:sz w:val="22"/>
            <w:szCs w:val="22"/>
            <w:lang w:val="en-ZA"/>
          </w:rPr>
          <w:t>info@mooiplaasguesthouse.co.za</w:t>
        </w:r>
      </w:hyperlink>
      <w:r w:rsidRPr="001A4843">
        <w:rPr>
          <w:rFonts w:ascii="Arial" w:hAnsi="Arial" w:cs="Arial"/>
          <w:color w:val="1F497D"/>
          <w:sz w:val="22"/>
          <w:szCs w:val="22"/>
          <w:lang w:val="en-ZA"/>
        </w:rPr>
        <w:t xml:space="preserve"> /  </w:t>
      </w:r>
      <w:hyperlink r:id="rId19" w:history="1">
        <w:r w:rsidRPr="001A4843">
          <w:rPr>
            <w:rStyle w:val="Hyperlink"/>
            <w:rFonts w:ascii="Arial" w:hAnsi="Arial" w:cs="Arial"/>
            <w:sz w:val="22"/>
            <w:szCs w:val="22"/>
            <w:lang w:val="en-ZA"/>
          </w:rPr>
          <w:t>www.mooiplaasguesthouse.co.za</w:t>
        </w:r>
      </w:hyperlink>
    </w:p>
    <w:p w14:paraId="145080A0" w14:textId="77777777" w:rsidR="00992167" w:rsidRPr="001A4843" w:rsidRDefault="00992167" w:rsidP="00992167">
      <w:pPr>
        <w:rPr>
          <w:rFonts w:ascii="Arial" w:hAnsi="Arial" w:cs="Arial"/>
          <w:color w:val="1F497D"/>
          <w:sz w:val="22"/>
          <w:szCs w:val="22"/>
          <w:lang w:val="en-ZA"/>
        </w:rPr>
      </w:pPr>
    </w:p>
    <w:p w14:paraId="6F6335C4" w14:textId="77777777" w:rsidR="00992167" w:rsidRPr="001A4843" w:rsidRDefault="00992167" w:rsidP="00992167">
      <w:pPr>
        <w:rPr>
          <w:rFonts w:ascii="Arial" w:hAnsi="Arial" w:cs="Arial"/>
          <w:b/>
          <w:bCs/>
          <w:color w:val="1F497D"/>
          <w:sz w:val="22"/>
          <w:szCs w:val="22"/>
          <w:u w:val="single"/>
          <w:lang w:val="en-ZA"/>
        </w:rPr>
      </w:pPr>
      <w:proofErr w:type="spellStart"/>
      <w:r w:rsidRPr="001A4843">
        <w:rPr>
          <w:rFonts w:ascii="Arial" w:hAnsi="Arial" w:cs="Arial"/>
          <w:b/>
          <w:bCs/>
          <w:color w:val="1F497D"/>
          <w:sz w:val="22"/>
          <w:szCs w:val="22"/>
          <w:u w:val="single"/>
          <w:lang w:val="en-ZA"/>
        </w:rPr>
        <w:t>Bakenskraal</w:t>
      </w:r>
      <w:proofErr w:type="spellEnd"/>
      <w:r w:rsidRPr="001A4843">
        <w:rPr>
          <w:rFonts w:ascii="Arial" w:hAnsi="Arial" w:cs="Arial"/>
          <w:b/>
          <w:bCs/>
          <w:color w:val="1F497D"/>
          <w:sz w:val="22"/>
          <w:szCs w:val="22"/>
          <w:u w:val="single"/>
          <w:lang w:val="en-ZA"/>
        </w:rPr>
        <w:t xml:space="preserve"> Ostrich Palace</w:t>
      </w:r>
    </w:p>
    <w:p w14:paraId="4C129085" w14:textId="77777777" w:rsidR="00992167" w:rsidRPr="001A4843" w:rsidRDefault="00992167" w:rsidP="00992167">
      <w:pPr>
        <w:rPr>
          <w:rFonts w:ascii="Arial" w:hAnsi="Arial" w:cs="Arial"/>
          <w:color w:val="1F497D"/>
          <w:sz w:val="22"/>
          <w:szCs w:val="22"/>
          <w:lang w:val="en-ZA"/>
        </w:rPr>
      </w:pPr>
      <w:r w:rsidRPr="001A4843">
        <w:rPr>
          <w:rFonts w:ascii="Arial" w:hAnsi="Arial" w:cs="Arial"/>
          <w:color w:val="1F497D"/>
          <w:sz w:val="22"/>
          <w:szCs w:val="22"/>
          <w:lang w:val="en-ZA"/>
        </w:rPr>
        <w:t>Tel. 073 614 5405</w:t>
      </w:r>
    </w:p>
    <w:p w14:paraId="7F3F22F1" w14:textId="77777777" w:rsidR="00992167" w:rsidRPr="001A4843" w:rsidRDefault="00992167" w:rsidP="00992167">
      <w:pPr>
        <w:rPr>
          <w:rFonts w:ascii="Arial" w:hAnsi="Arial" w:cs="Arial"/>
          <w:color w:val="1F497D"/>
          <w:sz w:val="22"/>
          <w:szCs w:val="22"/>
          <w:lang w:val="en-ZA"/>
        </w:rPr>
      </w:pPr>
      <w:hyperlink r:id="rId20" w:history="1">
        <w:r w:rsidRPr="001A4843">
          <w:rPr>
            <w:rStyle w:val="Hyperlink"/>
            <w:rFonts w:ascii="Arial" w:hAnsi="Arial" w:cs="Arial"/>
            <w:sz w:val="22"/>
            <w:szCs w:val="22"/>
            <w:lang w:val="en-ZA"/>
          </w:rPr>
          <w:t>reservations@bakenskraal.com</w:t>
        </w:r>
      </w:hyperlink>
      <w:r w:rsidRPr="001A4843">
        <w:rPr>
          <w:rFonts w:ascii="Arial" w:hAnsi="Arial" w:cs="Arial"/>
          <w:color w:val="1F497D"/>
          <w:sz w:val="22"/>
          <w:szCs w:val="22"/>
          <w:lang w:val="en-ZA"/>
        </w:rPr>
        <w:t xml:space="preserve"> /  </w:t>
      </w:r>
      <w:hyperlink r:id="rId21" w:history="1">
        <w:r w:rsidRPr="001A4843">
          <w:rPr>
            <w:rStyle w:val="Hyperlink"/>
            <w:rFonts w:ascii="Arial" w:hAnsi="Arial" w:cs="Arial"/>
            <w:sz w:val="22"/>
            <w:szCs w:val="22"/>
            <w:lang w:val="en-ZA"/>
          </w:rPr>
          <w:t>www.bakenskraal.com</w:t>
        </w:r>
      </w:hyperlink>
    </w:p>
    <w:p w14:paraId="342C7595" w14:textId="77777777" w:rsidR="00992167" w:rsidRPr="001A4843" w:rsidRDefault="00992167" w:rsidP="00992167">
      <w:pPr>
        <w:rPr>
          <w:rFonts w:ascii="Arial" w:hAnsi="Arial" w:cs="Arial"/>
          <w:color w:val="1F497D"/>
          <w:sz w:val="22"/>
          <w:szCs w:val="22"/>
          <w:lang w:val="en-ZA"/>
        </w:rPr>
      </w:pPr>
    </w:p>
    <w:p w14:paraId="28A79CB0" w14:textId="77777777" w:rsidR="00992167" w:rsidRPr="001A4843" w:rsidRDefault="00992167" w:rsidP="00992167">
      <w:pPr>
        <w:rPr>
          <w:rFonts w:ascii="Arial" w:hAnsi="Arial" w:cs="Arial"/>
          <w:b/>
          <w:bCs/>
          <w:color w:val="1F497D"/>
          <w:sz w:val="22"/>
          <w:szCs w:val="22"/>
          <w:u w:val="single"/>
          <w:lang w:val="en-ZA"/>
        </w:rPr>
      </w:pPr>
      <w:r w:rsidRPr="001A4843">
        <w:rPr>
          <w:rFonts w:ascii="Arial" w:hAnsi="Arial" w:cs="Arial"/>
          <w:b/>
          <w:bCs/>
          <w:color w:val="1F497D"/>
          <w:sz w:val="22"/>
          <w:szCs w:val="22"/>
          <w:u w:val="single"/>
          <w:lang w:val="en-ZA"/>
        </w:rPr>
        <w:t>De Denne Country Guesthouse</w:t>
      </w:r>
    </w:p>
    <w:p w14:paraId="4132D152" w14:textId="77777777" w:rsidR="00992167" w:rsidRPr="001A4843" w:rsidRDefault="00992167" w:rsidP="00992167">
      <w:pPr>
        <w:rPr>
          <w:rFonts w:ascii="Arial" w:hAnsi="Arial" w:cs="Arial"/>
          <w:color w:val="1F497D"/>
          <w:sz w:val="22"/>
          <w:szCs w:val="22"/>
          <w:lang w:val="en-ZA"/>
        </w:rPr>
      </w:pPr>
      <w:r w:rsidRPr="001A4843">
        <w:rPr>
          <w:rFonts w:ascii="Arial" w:hAnsi="Arial" w:cs="Arial"/>
          <w:color w:val="1F497D"/>
          <w:sz w:val="22"/>
          <w:szCs w:val="22"/>
          <w:lang w:val="en-ZA"/>
        </w:rPr>
        <w:t>Tel. 072 703 0488</w:t>
      </w:r>
    </w:p>
    <w:p w14:paraId="55951845" w14:textId="77777777" w:rsidR="00992167" w:rsidRPr="001A4843" w:rsidRDefault="00992167" w:rsidP="00992167">
      <w:pPr>
        <w:rPr>
          <w:rFonts w:ascii="Arial" w:hAnsi="Arial" w:cs="Arial"/>
          <w:color w:val="1F497D"/>
          <w:sz w:val="22"/>
          <w:szCs w:val="22"/>
          <w:lang w:val="en-ZA"/>
        </w:rPr>
      </w:pPr>
      <w:hyperlink r:id="rId22" w:history="1">
        <w:r w:rsidRPr="001A4843">
          <w:rPr>
            <w:rStyle w:val="Hyperlink"/>
            <w:rFonts w:ascii="Arial" w:hAnsi="Arial" w:cs="Arial"/>
            <w:sz w:val="22"/>
            <w:szCs w:val="22"/>
            <w:lang w:val="en-ZA"/>
          </w:rPr>
          <w:t>info@dedenne.com</w:t>
        </w:r>
      </w:hyperlink>
      <w:r w:rsidRPr="001A4843">
        <w:rPr>
          <w:rFonts w:ascii="Arial" w:hAnsi="Arial" w:cs="Arial"/>
          <w:color w:val="1F497D"/>
          <w:sz w:val="22"/>
          <w:szCs w:val="22"/>
          <w:lang w:val="en-ZA"/>
        </w:rPr>
        <w:t xml:space="preserve"> / </w:t>
      </w:r>
      <w:hyperlink r:id="rId23" w:history="1">
        <w:r w:rsidRPr="001A4843">
          <w:rPr>
            <w:rStyle w:val="Hyperlink"/>
            <w:rFonts w:ascii="Arial" w:hAnsi="Arial" w:cs="Arial"/>
            <w:sz w:val="22"/>
            <w:szCs w:val="22"/>
            <w:lang w:val="en-ZA"/>
          </w:rPr>
          <w:t>www.dedenne.com</w:t>
        </w:r>
      </w:hyperlink>
    </w:p>
    <w:p w14:paraId="53D0F4F8" w14:textId="77777777" w:rsidR="00992167" w:rsidRPr="001A4843" w:rsidRDefault="00992167" w:rsidP="00992167">
      <w:pPr>
        <w:rPr>
          <w:rFonts w:ascii="Arial" w:hAnsi="Arial" w:cs="Arial"/>
          <w:color w:val="1F497D"/>
          <w:sz w:val="22"/>
          <w:szCs w:val="22"/>
          <w:lang w:val="en-ZA"/>
        </w:rPr>
      </w:pPr>
      <w:r w:rsidRPr="001A4843">
        <w:rPr>
          <w:rFonts w:ascii="Arial" w:hAnsi="Arial" w:cs="Arial"/>
          <w:color w:val="1F497D"/>
          <w:sz w:val="22"/>
          <w:szCs w:val="22"/>
          <w:lang w:val="en-ZA"/>
        </w:rPr>
        <w:t xml:space="preserve">Use this code when enquiring at </w:t>
      </w:r>
      <w:proofErr w:type="gramStart"/>
      <w:r w:rsidRPr="001A4843">
        <w:rPr>
          <w:rFonts w:ascii="Arial" w:hAnsi="Arial" w:cs="Arial"/>
          <w:color w:val="1F497D"/>
          <w:sz w:val="22"/>
          <w:szCs w:val="22"/>
          <w:lang w:val="en-ZA"/>
        </w:rPr>
        <w:t>Highgate :</w:t>
      </w:r>
      <w:proofErr w:type="gramEnd"/>
      <w:r w:rsidRPr="001A4843">
        <w:rPr>
          <w:rFonts w:ascii="Arial" w:hAnsi="Arial" w:cs="Arial"/>
          <w:color w:val="1F497D"/>
          <w:sz w:val="22"/>
          <w:szCs w:val="22"/>
          <w:lang w:val="en-ZA"/>
        </w:rPr>
        <w:t xml:space="preserve"> HG/EB 2026</w:t>
      </w:r>
    </w:p>
    <w:p w14:paraId="1252A922" w14:textId="77777777" w:rsidR="00992167" w:rsidRPr="001A4843" w:rsidRDefault="00992167" w:rsidP="00992167">
      <w:pPr>
        <w:rPr>
          <w:rFonts w:ascii="Arial" w:eastAsia="Calibri" w:hAnsi="Arial" w:cs="Arial"/>
          <w:b/>
          <w:bCs/>
          <w:sz w:val="22"/>
          <w:szCs w:val="22"/>
          <w:lang w:val="en-US"/>
        </w:rPr>
      </w:pPr>
    </w:p>
    <w:p w14:paraId="082F4B6E" w14:textId="77777777" w:rsidR="00992167" w:rsidRDefault="00992167" w:rsidP="00992167">
      <w:pPr>
        <w:pStyle w:val="ListParagraph"/>
        <w:numPr>
          <w:ilvl w:val="0"/>
          <w:numId w:val="40"/>
        </w:numPr>
        <w:rPr>
          <w:rFonts w:ascii="Arial" w:eastAsia="Calibri" w:hAnsi="Arial" w:cs="Arial"/>
          <w:b/>
          <w:bCs/>
          <w:sz w:val="22"/>
          <w:szCs w:val="22"/>
          <w:lang w:val="en-US"/>
        </w:rPr>
      </w:pPr>
      <w:r w:rsidRPr="006876F7">
        <w:rPr>
          <w:rFonts w:ascii="Arial" w:eastAsia="Calibri" w:hAnsi="Arial" w:cs="Arial"/>
          <w:b/>
          <w:bCs/>
          <w:sz w:val="22"/>
          <w:szCs w:val="22"/>
          <w:lang w:val="en-US"/>
        </w:rPr>
        <w:t>POPIA Act: By entering for this event the athletes consent to the use of their name</w:t>
      </w:r>
      <w:r>
        <w:rPr>
          <w:rFonts w:ascii="Arial" w:eastAsia="Calibri" w:hAnsi="Arial" w:cs="Arial"/>
          <w:b/>
          <w:bCs/>
          <w:sz w:val="22"/>
          <w:szCs w:val="22"/>
          <w:lang w:val="en-US"/>
        </w:rPr>
        <w:t xml:space="preserve">s and </w:t>
      </w:r>
      <w:r w:rsidRPr="006876F7">
        <w:rPr>
          <w:rFonts w:ascii="Arial" w:eastAsia="Calibri" w:hAnsi="Arial" w:cs="Arial"/>
          <w:b/>
          <w:bCs/>
          <w:sz w:val="22"/>
          <w:szCs w:val="22"/>
          <w:lang w:val="en-US"/>
        </w:rPr>
        <w:t xml:space="preserve">photos </w:t>
      </w:r>
      <w:r>
        <w:rPr>
          <w:rFonts w:ascii="Arial" w:eastAsia="Calibri" w:hAnsi="Arial" w:cs="Arial"/>
          <w:b/>
          <w:bCs/>
          <w:sz w:val="22"/>
          <w:szCs w:val="22"/>
          <w:lang w:val="en-US"/>
        </w:rPr>
        <w:t>for biathlon purposes.</w:t>
      </w:r>
    </w:p>
    <w:p w14:paraId="1DE40BDC" w14:textId="26D7F30B" w:rsidR="00952E69" w:rsidRPr="00992167" w:rsidRDefault="00992167" w:rsidP="00992167">
      <w:pPr>
        <w:pStyle w:val="ListParagraph"/>
        <w:numPr>
          <w:ilvl w:val="0"/>
          <w:numId w:val="40"/>
        </w:numPr>
        <w:rPr>
          <w:rFonts w:ascii="Arial" w:eastAsia="Calibri" w:hAnsi="Arial" w:cs="Arial"/>
          <w:b/>
          <w:bCs/>
          <w:sz w:val="22"/>
          <w:szCs w:val="22"/>
          <w:lang w:val="en-US"/>
        </w:rPr>
      </w:pPr>
      <w:r w:rsidRPr="006876F7">
        <w:rPr>
          <w:rFonts w:ascii="Arial" w:eastAsia="Calibri" w:hAnsi="Arial" w:cs="Arial"/>
          <w:b/>
          <w:bCs/>
          <w:sz w:val="22"/>
          <w:szCs w:val="22"/>
          <w:lang w:val="en-US"/>
        </w:rPr>
        <w:t>Highgate Ostrich Farm offer a special price of R40 for a guided tour for biathletes and family</w:t>
      </w:r>
    </w:p>
    <w:p w14:paraId="43EB59CE" w14:textId="77777777" w:rsidR="00992167" w:rsidRPr="00166AA7" w:rsidRDefault="00992167" w:rsidP="00992167">
      <w:pPr>
        <w:pStyle w:val="ListParagraph"/>
        <w:rPr>
          <w:rFonts w:ascii="Arial" w:hAnsi="Arial" w:cs="Arial"/>
          <w:sz w:val="24"/>
          <w:szCs w:val="24"/>
          <w:lang w:val="de-DE"/>
        </w:rPr>
      </w:pPr>
    </w:p>
    <w:p w14:paraId="1446DA62" w14:textId="77777777" w:rsidR="00952E69" w:rsidRPr="00166AA7" w:rsidRDefault="005422B8" w:rsidP="00952E69">
      <w:pPr>
        <w:pStyle w:val="ListParagraph"/>
        <w:numPr>
          <w:ilvl w:val="0"/>
          <w:numId w:val="36"/>
        </w:numPr>
        <w:rPr>
          <w:rFonts w:ascii="Arial" w:hAnsi="Arial" w:cs="Arial"/>
          <w:sz w:val="24"/>
          <w:szCs w:val="24"/>
          <w:lang w:val="de-DE"/>
        </w:rPr>
      </w:pPr>
      <w:bookmarkStart w:id="0" w:name="_Hlk190079383"/>
      <w:r w:rsidRPr="00166AA7">
        <w:rPr>
          <w:rFonts w:ascii="Arial" w:hAnsi="Arial" w:cs="Arial"/>
          <w:b/>
          <w:sz w:val="24"/>
          <w:szCs w:val="24"/>
          <w:lang w:val="de-DE"/>
        </w:rPr>
        <w:t>Ve</w:t>
      </w:r>
      <w:r w:rsidR="00952E69" w:rsidRPr="00166AA7">
        <w:rPr>
          <w:rFonts w:ascii="Arial" w:hAnsi="Arial" w:cs="Arial"/>
          <w:b/>
          <w:sz w:val="24"/>
          <w:szCs w:val="24"/>
          <w:lang w:val="de-DE"/>
        </w:rPr>
        <w:t>ndors</w:t>
      </w:r>
    </w:p>
    <w:p w14:paraId="2EB7F9FE" w14:textId="1B441E88" w:rsidR="005422B8" w:rsidRPr="00166AA7" w:rsidRDefault="005422B8" w:rsidP="00952E69">
      <w:pPr>
        <w:pStyle w:val="ListParagraph"/>
        <w:numPr>
          <w:ilvl w:val="1"/>
          <w:numId w:val="36"/>
        </w:numPr>
        <w:rPr>
          <w:rFonts w:ascii="Arial" w:hAnsi="Arial" w:cs="Arial"/>
          <w:sz w:val="24"/>
          <w:szCs w:val="24"/>
          <w:lang w:val="de-DE"/>
        </w:rPr>
      </w:pPr>
      <w:r w:rsidRPr="00166AA7">
        <w:rPr>
          <w:rFonts w:ascii="Arial" w:hAnsi="Arial" w:cs="Arial"/>
          <w:sz w:val="24"/>
          <w:szCs w:val="24"/>
          <w:lang w:val="de-DE"/>
        </w:rPr>
        <w:t>WIMPY</w:t>
      </w:r>
      <w:r w:rsidR="009804F6" w:rsidRPr="00166AA7">
        <w:rPr>
          <w:rFonts w:ascii="Arial" w:hAnsi="Arial" w:cs="Arial"/>
          <w:sz w:val="24"/>
          <w:szCs w:val="24"/>
          <w:lang w:val="de-DE"/>
        </w:rPr>
        <w:t>/MUG &amp; BEAN/</w:t>
      </w:r>
      <w:r w:rsidR="00992167">
        <w:rPr>
          <w:rFonts w:ascii="Arial" w:hAnsi="Arial" w:cs="Arial"/>
          <w:sz w:val="24"/>
          <w:szCs w:val="24"/>
          <w:lang w:val="de-DE"/>
        </w:rPr>
        <w:t>Camp Roadhouse</w:t>
      </w:r>
      <w:r w:rsidRPr="00166AA7">
        <w:rPr>
          <w:rFonts w:ascii="Arial" w:hAnsi="Arial" w:cs="Arial"/>
          <w:sz w:val="24"/>
          <w:szCs w:val="24"/>
          <w:lang w:val="de-DE"/>
        </w:rPr>
        <w:t xml:space="preserve"> </w:t>
      </w:r>
      <w:r w:rsidR="00952E69" w:rsidRPr="00166AA7">
        <w:rPr>
          <w:rFonts w:ascii="Arial" w:hAnsi="Arial" w:cs="Arial"/>
          <w:sz w:val="24"/>
          <w:szCs w:val="24"/>
          <w:lang w:val="de-DE"/>
        </w:rPr>
        <w:t>will be open</w:t>
      </w:r>
      <w:r w:rsidR="00992167">
        <w:rPr>
          <w:rFonts w:ascii="Arial" w:hAnsi="Arial" w:cs="Arial"/>
          <w:sz w:val="24"/>
          <w:szCs w:val="24"/>
          <w:lang w:val="de-DE"/>
        </w:rPr>
        <w:t xml:space="preserve"> for business</w:t>
      </w:r>
      <w:r w:rsidR="00952E69" w:rsidRPr="00166AA7">
        <w:rPr>
          <w:rFonts w:ascii="Arial" w:hAnsi="Arial" w:cs="Arial"/>
          <w:sz w:val="24"/>
          <w:szCs w:val="24"/>
          <w:lang w:val="de-DE"/>
        </w:rPr>
        <w:t xml:space="preserve"> at track and pool.</w:t>
      </w:r>
    </w:p>
    <w:bookmarkEnd w:id="0"/>
    <w:p w14:paraId="776A315E" w14:textId="77777777" w:rsidR="009804F6" w:rsidRPr="00166AA7" w:rsidRDefault="009804F6" w:rsidP="005422B8">
      <w:pPr>
        <w:rPr>
          <w:rFonts w:ascii="Arial" w:hAnsi="Arial" w:cs="Arial"/>
          <w:sz w:val="24"/>
          <w:szCs w:val="24"/>
          <w:lang w:val="de-DE"/>
        </w:rPr>
      </w:pPr>
    </w:p>
    <w:p w14:paraId="79E19205" w14:textId="77777777" w:rsidR="00952E69" w:rsidRPr="00166AA7" w:rsidRDefault="005422B8" w:rsidP="00AB33DD">
      <w:pPr>
        <w:pStyle w:val="ListParagraph"/>
        <w:numPr>
          <w:ilvl w:val="0"/>
          <w:numId w:val="36"/>
        </w:numPr>
        <w:rPr>
          <w:rFonts w:ascii="Arial" w:hAnsi="Arial" w:cs="Arial"/>
          <w:sz w:val="24"/>
          <w:szCs w:val="24"/>
          <w:lang w:val="de-DE"/>
        </w:rPr>
      </w:pPr>
      <w:r w:rsidRPr="00166AA7">
        <w:rPr>
          <w:rFonts w:ascii="Arial" w:hAnsi="Arial" w:cs="Arial"/>
          <w:b/>
          <w:bCs/>
          <w:sz w:val="24"/>
          <w:szCs w:val="24"/>
          <w:lang w:val="de-DE"/>
        </w:rPr>
        <w:t>Promotional material</w:t>
      </w:r>
    </w:p>
    <w:p w14:paraId="4EC8446E" w14:textId="6F466019" w:rsidR="005422B8" w:rsidRPr="00166AA7" w:rsidRDefault="005422B8" w:rsidP="00952E69">
      <w:pPr>
        <w:pStyle w:val="ListParagraph"/>
        <w:numPr>
          <w:ilvl w:val="1"/>
          <w:numId w:val="36"/>
        </w:numPr>
        <w:rPr>
          <w:rFonts w:ascii="Arial" w:hAnsi="Arial" w:cs="Arial"/>
          <w:sz w:val="24"/>
          <w:szCs w:val="24"/>
          <w:lang w:val="de-DE"/>
        </w:rPr>
      </w:pPr>
      <w:r w:rsidRPr="00166AA7">
        <w:rPr>
          <w:rFonts w:ascii="Arial" w:hAnsi="Arial" w:cs="Arial"/>
          <w:sz w:val="24"/>
          <w:szCs w:val="24"/>
          <w:lang w:val="de-DE"/>
        </w:rPr>
        <w:t>Provinces are requested to bring any branding material along to be used at the track and pool.</w:t>
      </w:r>
    </w:p>
    <w:p w14:paraId="397AC6ED" w14:textId="77777777" w:rsidR="00430CDF" w:rsidRPr="00166AA7" w:rsidRDefault="00430CDF" w:rsidP="005422B8">
      <w:pPr>
        <w:rPr>
          <w:rFonts w:ascii="Arial" w:hAnsi="Arial" w:cs="Arial"/>
          <w:b/>
          <w:bCs/>
          <w:color w:val="FF0000"/>
          <w:sz w:val="24"/>
          <w:szCs w:val="24"/>
          <w:lang w:val="de-DE"/>
        </w:rPr>
      </w:pPr>
    </w:p>
    <w:p w14:paraId="72F02D0F" w14:textId="27BD7E51" w:rsidR="00033714" w:rsidRDefault="00033714" w:rsidP="00AB33DD">
      <w:pPr>
        <w:pStyle w:val="ListParagraph"/>
        <w:numPr>
          <w:ilvl w:val="0"/>
          <w:numId w:val="36"/>
        </w:numPr>
        <w:rPr>
          <w:rFonts w:ascii="Arial" w:hAnsi="Arial" w:cs="Arial"/>
          <w:b/>
          <w:bCs/>
          <w:sz w:val="24"/>
          <w:szCs w:val="24"/>
          <w:lang w:val="de-DE"/>
        </w:rPr>
      </w:pPr>
      <w:r w:rsidRPr="00166AA7">
        <w:rPr>
          <w:rFonts w:ascii="Arial" w:hAnsi="Arial" w:cs="Arial"/>
          <w:b/>
          <w:bCs/>
          <w:sz w:val="24"/>
          <w:szCs w:val="24"/>
          <w:lang w:val="de-DE"/>
        </w:rPr>
        <w:t>LOGIST</w:t>
      </w:r>
      <w:r w:rsidR="004D1C48" w:rsidRPr="00166AA7">
        <w:rPr>
          <w:rFonts w:ascii="Arial" w:hAnsi="Arial" w:cs="Arial"/>
          <w:b/>
          <w:bCs/>
          <w:sz w:val="24"/>
          <w:szCs w:val="24"/>
          <w:lang w:val="de-DE"/>
        </w:rPr>
        <w:t>ICS</w:t>
      </w:r>
      <w:r w:rsidRPr="00166AA7">
        <w:rPr>
          <w:rFonts w:ascii="Arial" w:hAnsi="Arial" w:cs="Arial"/>
          <w:b/>
          <w:bCs/>
          <w:sz w:val="24"/>
          <w:szCs w:val="24"/>
          <w:lang w:val="de-DE"/>
        </w:rPr>
        <w:t xml:space="preserve">: </w:t>
      </w:r>
      <w:r w:rsidR="00952E69" w:rsidRPr="00166AA7">
        <w:rPr>
          <w:rFonts w:ascii="Arial" w:hAnsi="Arial" w:cs="Arial"/>
          <w:b/>
          <w:bCs/>
          <w:sz w:val="24"/>
          <w:szCs w:val="24"/>
          <w:lang w:val="de-DE"/>
        </w:rPr>
        <w:t>Attac</w:t>
      </w:r>
      <w:r w:rsidR="00992167">
        <w:rPr>
          <w:rFonts w:ascii="Arial" w:hAnsi="Arial" w:cs="Arial"/>
          <w:b/>
          <w:bCs/>
          <w:sz w:val="24"/>
          <w:szCs w:val="24"/>
          <w:lang w:val="de-DE"/>
        </w:rPr>
        <w:t>h</w:t>
      </w:r>
      <w:r w:rsidR="00952E69" w:rsidRPr="00166AA7">
        <w:rPr>
          <w:rFonts w:ascii="Arial" w:hAnsi="Arial" w:cs="Arial"/>
          <w:b/>
          <w:bCs/>
          <w:sz w:val="24"/>
          <w:szCs w:val="24"/>
          <w:lang w:val="de-DE"/>
        </w:rPr>
        <w:t>ed order form and events program</w:t>
      </w:r>
    </w:p>
    <w:p w14:paraId="427FAE24" w14:textId="77777777" w:rsidR="00473528" w:rsidRDefault="00473528" w:rsidP="00473528">
      <w:pPr>
        <w:pStyle w:val="ListParagraph"/>
        <w:rPr>
          <w:rFonts w:ascii="Arial" w:hAnsi="Arial" w:cs="Arial"/>
          <w:b/>
          <w:bCs/>
          <w:sz w:val="24"/>
          <w:szCs w:val="24"/>
          <w:lang w:val="de-DE"/>
        </w:rPr>
      </w:pPr>
    </w:p>
    <w:p w14:paraId="6CDD5A9B" w14:textId="15F46BF1" w:rsidR="00473528" w:rsidRPr="00473528" w:rsidRDefault="00473528" w:rsidP="00473528">
      <w:pPr>
        <w:pStyle w:val="ListParagraph"/>
        <w:numPr>
          <w:ilvl w:val="0"/>
          <w:numId w:val="36"/>
        </w:numPr>
        <w:rPr>
          <w:rFonts w:ascii="Arial" w:eastAsia="Calibri" w:hAnsi="Arial" w:cs="Arial"/>
          <w:b/>
          <w:bCs/>
          <w:sz w:val="24"/>
          <w:szCs w:val="24"/>
          <w:lang w:val="en-US"/>
        </w:rPr>
      </w:pPr>
      <w:r w:rsidRPr="00473528">
        <w:rPr>
          <w:rFonts w:ascii="Arial" w:eastAsia="Calibri" w:hAnsi="Arial" w:cs="Arial"/>
          <w:b/>
          <w:bCs/>
          <w:sz w:val="24"/>
          <w:szCs w:val="24"/>
          <w:lang w:val="en-US"/>
        </w:rPr>
        <w:t>M</w:t>
      </w:r>
      <w:r>
        <w:rPr>
          <w:rFonts w:ascii="Arial" w:eastAsia="Calibri" w:hAnsi="Arial" w:cs="Arial"/>
          <w:b/>
          <w:bCs/>
          <w:sz w:val="24"/>
          <w:szCs w:val="24"/>
          <w:lang w:val="en-US"/>
        </w:rPr>
        <w:t xml:space="preserve">ETHOD OF PAYMENTS: </w:t>
      </w:r>
      <w:r w:rsidRPr="00473528">
        <w:rPr>
          <w:rFonts w:ascii="Arial" w:eastAsia="Calibri" w:hAnsi="Arial" w:cs="Arial"/>
          <w:b/>
          <w:bCs/>
          <w:sz w:val="24"/>
          <w:szCs w:val="24"/>
          <w:lang w:val="en-US"/>
        </w:rPr>
        <w:t xml:space="preserve"> Your </w:t>
      </w:r>
      <w:proofErr w:type="spellStart"/>
      <w:r w:rsidRPr="00473528">
        <w:rPr>
          <w:rFonts w:ascii="Arial" w:eastAsia="Calibri" w:hAnsi="Arial" w:cs="Arial"/>
          <w:b/>
          <w:bCs/>
          <w:sz w:val="24"/>
          <w:szCs w:val="24"/>
          <w:lang w:val="en-US"/>
        </w:rPr>
        <w:t>SimCash</w:t>
      </w:r>
      <w:proofErr w:type="spellEnd"/>
      <w:r w:rsidRPr="00473528">
        <w:rPr>
          <w:rFonts w:ascii="Arial" w:eastAsia="Calibri" w:hAnsi="Arial" w:cs="Arial"/>
          <w:b/>
          <w:bCs/>
          <w:sz w:val="24"/>
          <w:szCs w:val="24"/>
          <w:lang w:val="en-US"/>
        </w:rPr>
        <w:t xml:space="preserve"> or any other preferred debit card or cash can be used.</w:t>
      </w:r>
    </w:p>
    <w:p w14:paraId="4EA2E671" w14:textId="77777777" w:rsidR="00057B3F" w:rsidRPr="00166AA7" w:rsidRDefault="00057B3F" w:rsidP="005422B8">
      <w:pPr>
        <w:rPr>
          <w:rFonts w:ascii="Arial" w:hAnsi="Arial" w:cs="Arial"/>
          <w:b/>
          <w:bCs/>
          <w:color w:val="FF0000"/>
          <w:sz w:val="24"/>
          <w:szCs w:val="24"/>
          <w:lang w:val="de-DE"/>
        </w:rPr>
      </w:pPr>
    </w:p>
    <w:p w14:paraId="2CACCA04" w14:textId="26C004B5" w:rsidR="005422B8" w:rsidRPr="00166AA7" w:rsidRDefault="000418FF" w:rsidP="000418FF">
      <w:pPr>
        <w:pStyle w:val="ListParagraph"/>
        <w:numPr>
          <w:ilvl w:val="0"/>
          <w:numId w:val="36"/>
        </w:numPr>
        <w:rPr>
          <w:rFonts w:ascii="Arial" w:hAnsi="Arial" w:cs="Arial"/>
          <w:b/>
          <w:bCs/>
          <w:sz w:val="24"/>
          <w:szCs w:val="24"/>
          <w:lang w:val="de-DE"/>
        </w:rPr>
      </w:pPr>
      <w:r w:rsidRPr="00166AA7">
        <w:rPr>
          <w:rFonts w:ascii="Arial" w:hAnsi="Arial" w:cs="Arial"/>
          <w:b/>
          <w:bCs/>
          <w:sz w:val="24"/>
          <w:szCs w:val="24"/>
          <w:lang w:val="de-DE"/>
        </w:rPr>
        <w:t>Troph</w:t>
      </w:r>
      <w:r w:rsidR="00C5476B" w:rsidRPr="00166AA7">
        <w:rPr>
          <w:rFonts w:ascii="Arial" w:hAnsi="Arial" w:cs="Arial"/>
          <w:b/>
          <w:bCs/>
          <w:sz w:val="24"/>
          <w:szCs w:val="24"/>
          <w:lang w:val="de-DE"/>
        </w:rPr>
        <w:t>ies</w:t>
      </w:r>
    </w:p>
    <w:p w14:paraId="3144E7AF" w14:textId="5B34B319" w:rsidR="00952E69" w:rsidRPr="00166AA7" w:rsidRDefault="00952E69" w:rsidP="00952E69">
      <w:pPr>
        <w:pStyle w:val="ListParagraph"/>
        <w:numPr>
          <w:ilvl w:val="1"/>
          <w:numId w:val="36"/>
        </w:numPr>
        <w:rPr>
          <w:rFonts w:ascii="Arial" w:hAnsi="Arial" w:cs="Arial"/>
          <w:b/>
          <w:sz w:val="24"/>
          <w:szCs w:val="24"/>
          <w:lang w:val="de-DE"/>
        </w:rPr>
      </w:pPr>
      <w:r w:rsidRPr="00166AA7">
        <w:rPr>
          <w:rFonts w:ascii="Arial" w:hAnsi="Arial" w:cs="Arial"/>
          <w:b/>
          <w:sz w:val="24"/>
          <w:szCs w:val="24"/>
          <w:lang w:val="de-DE"/>
        </w:rPr>
        <w:t>All troph</w:t>
      </w:r>
      <w:r w:rsidR="00725A89" w:rsidRPr="00166AA7">
        <w:rPr>
          <w:rFonts w:ascii="Arial" w:hAnsi="Arial" w:cs="Arial"/>
          <w:b/>
          <w:sz w:val="24"/>
          <w:szCs w:val="24"/>
          <w:lang w:val="de-DE"/>
        </w:rPr>
        <w:t>ie</w:t>
      </w:r>
      <w:r w:rsidRPr="00166AA7">
        <w:rPr>
          <w:rFonts w:ascii="Arial" w:hAnsi="Arial" w:cs="Arial"/>
          <w:b/>
          <w:sz w:val="24"/>
          <w:szCs w:val="24"/>
          <w:lang w:val="de-DE"/>
        </w:rPr>
        <w:t>s to be handed in at team managers meeting to Gerhard Louwrens</w:t>
      </w:r>
    </w:p>
    <w:p w14:paraId="009EB526" w14:textId="366CE42D" w:rsidR="000418FF" w:rsidRDefault="000418FF" w:rsidP="00473528">
      <w:pPr>
        <w:rPr>
          <w:rFonts w:ascii="Arial" w:hAnsi="Arial" w:cs="Arial"/>
          <w:sz w:val="24"/>
          <w:szCs w:val="24"/>
          <w:lang w:val="de-DE"/>
        </w:rPr>
      </w:pPr>
    </w:p>
    <w:p w14:paraId="5F352780" w14:textId="77777777" w:rsidR="000418FF" w:rsidRPr="00166AA7" w:rsidRDefault="000418FF" w:rsidP="005422B8">
      <w:pPr>
        <w:rPr>
          <w:rFonts w:ascii="Arial" w:hAnsi="Arial" w:cs="Arial"/>
          <w:sz w:val="24"/>
          <w:szCs w:val="24"/>
          <w:lang w:val="en-ZA"/>
        </w:rPr>
      </w:pPr>
    </w:p>
    <w:p w14:paraId="6E92F425" w14:textId="3F2811AF" w:rsidR="004B3263" w:rsidRPr="00166AA7" w:rsidRDefault="00C369B4" w:rsidP="004B3263">
      <w:pPr>
        <w:rPr>
          <w:rFonts w:ascii="Arial" w:eastAsia="Calibri" w:hAnsi="Arial" w:cs="Arial"/>
          <w:b/>
          <w:bCs/>
          <w:noProof/>
          <w:sz w:val="24"/>
          <w:szCs w:val="24"/>
          <w:lang w:val="nb-NO" w:eastAsia="en-ZA"/>
        </w:rPr>
      </w:pPr>
      <w:r w:rsidRPr="00166AA7">
        <w:rPr>
          <w:rFonts w:ascii="Arial" w:eastAsia="Calibri" w:hAnsi="Arial" w:cs="Arial"/>
          <w:b/>
          <w:bCs/>
          <w:noProof/>
          <w:sz w:val="24"/>
          <w:szCs w:val="24"/>
          <w:lang w:val="nb-NO" w:eastAsia="en-ZA"/>
        </w:rPr>
        <w:t>SEQUENCE</w:t>
      </w:r>
      <w:r w:rsidR="004B3263" w:rsidRPr="00166AA7">
        <w:rPr>
          <w:rFonts w:ascii="Arial" w:eastAsia="Calibri" w:hAnsi="Arial" w:cs="Arial"/>
          <w:b/>
          <w:bCs/>
          <w:noProof/>
          <w:sz w:val="24"/>
          <w:szCs w:val="24"/>
          <w:lang w:val="nb-NO" w:eastAsia="en-ZA"/>
        </w:rPr>
        <w:t xml:space="preserve"> FOR RUNNING &amp; SWIMMIMG</w:t>
      </w:r>
    </w:p>
    <w:tbl>
      <w:tblPr>
        <w:tblW w:w="6516" w:type="dxa"/>
        <w:tblLayout w:type="fixed"/>
        <w:tblLook w:val="04A0" w:firstRow="1" w:lastRow="0" w:firstColumn="1" w:lastColumn="0" w:noHBand="0" w:noVBand="1"/>
      </w:tblPr>
      <w:tblGrid>
        <w:gridCol w:w="704"/>
        <w:gridCol w:w="1985"/>
        <w:gridCol w:w="850"/>
        <w:gridCol w:w="2126"/>
        <w:gridCol w:w="851"/>
      </w:tblGrid>
      <w:tr w:rsidR="004D1C48" w:rsidRPr="00473528" w14:paraId="75282D67"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432317CB" w14:textId="77777777" w:rsidR="004D1C48" w:rsidRPr="00473528" w:rsidRDefault="004D1C48" w:rsidP="004D1C48">
            <w:pPr>
              <w:jc w:val="center"/>
              <w:rPr>
                <w:rFonts w:ascii="Arial" w:hAnsi="Arial" w:cs="Arial"/>
                <w:b/>
                <w:bCs/>
                <w:color w:val="FFFFFF"/>
                <w:lang w:val="en-ZA" w:eastAsia="en-ZA"/>
              </w:rPr>
            </w:pPr>
            <w:r w:rsidRPr="00473528">
              <w:rPr>
                <w:rFonts w:ascii="Arial" w:hAnsi="Arial" w:cs="Arial"/>
                <w:b/>
                <w:bCs/>
                <w:color w:val="FFFFFF"/>
                <w:lang w:val="nb-NO" w:eastAsia="en-ZA"/>
              </w:rPr>
              <w:t> </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00B050"/>
            <w:vAlign w:val="center"/>
            <w:hideMark/>
          </w:tcPr>
          <w:p w14:paraId="3454ADC6" w14:textId="77777777" w:rsidR="004D1C48" w:rsidRPr="00473528" w:rsidRDefault="004D1C48" w:rsidP="004D1C48">
            <w:pPr>
              <w:jc w:val="center"/>
              <w:rPr>
                <w:rFonts w:ascii="Arial" w:hAnsi="Arial" w:cs="Arial"/>
                <w:b/>
                <w:bCs/>
                <w:color w:val="FFFFFF"/>
                <w:lang w:val="en-ZA" w:eastAsia="en-ZA"/>
              </w:rPr>
            </w:pPr>
            <w:r w:rsidRPr="00473528">
              <w:rPr>
                <w:rFonts w:ascii="Arial" w:hAnsi="Arial" w:cs="Arial"/>
                <w:b/>
                <w:bCs/>
                <w:color w:val="FFFFFF"/>
                <w:lang w:eastAsia="en-ZA"/>
              </w:rPr>
              <w:t>Running</w:t>
            </w:r>
          </w:p>
        </w:tc>
        <w:tc>
          <w:tcPr>
            <w:tcW w:w="2977" w:type="dxa"/>
            <w:gridSpan w:val="2"/>
            <w:tcBorders>
              <w:top w:val="single" w:sz="4" w:space="0" w:color="auto"/>
              <w:left w:val="single" w:sz="4" w:space="0" w:color="auto"/>
              <w:bottom w:val="single" w:sz="4" w:space="0" w:color="auto"/>
              <w:right w:val="single" w:sz="4" w:space="0" w:color="auto"/>
            </w:tcBorders>
            <w:shd w:val="clear" w:color="000000" w:fill="00B050"/>
            <w:vAlign w:val="center"/>
            <w:hideMark/>
          </w:tcPr>
          <w:p w14:paraId="2F9B5567" w14:textId="77777777" w:rsidR="004D1C48" w:rsidRPr="00473528" w:rsidRDefault="004D1C48" w:rsidP="004D1C48">
            <w:pPr>
              <w:jc w:val="center"/>
              <w:rPr>
                <w:rFonts w:ascii="Arial" w:hAnsi="Arial" w:cs="Arial"/>
                <w:b/>
                <w:bCs/>
                <w:color w:val="FFFFFF"/>
                <w:lang w:val="en-ZA" w:eastAsia="en-ZA"/>
              </w:rPr>
            </w:pPr>
            <w:r w:rsidRPr="00473528">
              <w:rPr>
                <w:rFonts w:ascii="Arial" w:hAnsi="Arial" w:cs="Arial"/>
                <w:b/>
                <w:bCs/>
                <w:color w:val="FFFFFF"/>
                <w:lang w:eastAsia="en-ZA"/>
              </w:rPr>
              <w:t>Swimming</w:t>
            </w:r>
          </w:p>
        </w:tc>
      </w:tr>
      <w:tr w:rsidR="004D1C48" w:rsidRPr="00473528" w14:paraId="7CC92F0C"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2162B238"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25BD41A"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Master 50+ ladies</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E4C767"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EC2B215"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Master 50+ ladies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368641"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2E9179C3"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4D1ECB7B"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710BB8"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Master 50+ men</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DB6A1C"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4828CF6"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Master 50+ men</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669C92"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42F1EB03"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1DF8F6D3"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321ACFA"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Master 40+ ladies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F5F917"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061D461"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Master 40+ ladies</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1D4BCE"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16DEEE0A"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55D1AF60"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841D52F"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 xml:space="preserve">Master 40+ men </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9C47B6"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677F093"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 xml:space="preserve">Master 40+ men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5520FB"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7D34C7C6"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015EB999"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A02E366"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u.9 girls</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DA781A"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73E5DB2"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u.9 girls</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9D222C"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50m</w:t>
            </w:r>
          </w:p>
        </w:tc>
      </w:tr>
      <w:tr w:rsidR="004D1C48" w:rsidRPr="00473528" w14:paraId="612127B6"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CE0F64E"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D560673"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u.9 boys</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4223D9"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C660CE7"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u.9 boys</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09E849"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50m</w:t>
            </w:r>
          </w:p>
        </w:tc>
      </w:tr>
      <w:tr w:rsidR="004D1C48" w:rsidRPr="00473528" w14:paraId="66DE7F40"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4FFD603C"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661C5F2"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Senior ladies</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F3C130"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54713F9"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Senior ladies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D60084"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5B3AF24C"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00C4960B"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0BCDBAC"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Senior men</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440763"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4DC4542"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Senior men</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59C081"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013AEF72"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7F6E3ADA"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2D4B6F4"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u.11 girls</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7B8EEC"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026DD3C"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u.11 girls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02170C"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50m</w:t>
            </w:r>
          </w:p>
        </w:tc>
      </w:tr>
      <w:tr w:rsidR="004D1C48" w:rsidRPr="00473528" w14:paraId="0574A0A6"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4D0091D9"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9E81CD5"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u.11 boys</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A6E501"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5AC3818"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u.11 boys</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F0DDA9"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50m</w:t>
            </w:r>
          </w:p>
        </w:tc>
      </w:tr>
      <w:tr w:rsidR="004D1C48" w:rsidRPr="00473528" w14:paraId="79B66E6E"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643A458"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C04ABF8"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Junior ladies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46276D"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06374BD"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Junior ladies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823EF8"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0FC7EF38"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6B776F5"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5B7EBB" w14:textId="625BC470"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 xml:space="preserve">Junior </w:t>
            </w:r>
            <w:r w:rsidR="009A65D6" w:rsidRPr="00473528">
              <w:rPr>
                <w:rFonts w:ascii="Arial" w:hAnsi="Arial" w:cs="Arial"/>
                <w:color w:val="000000"/>
                <w:lang w:eastAsia="en-ZA"/>
              </w:rPr>
              <w:t>men</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198AB8"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AEBBD49" w14:textId="0B0DF576"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 xml:space="preserve">Junior </w:t>
            </w:r>
            <w:r w:rsidR="009A65D6" w:rsidRPr="00473528">
              <w:rPr>
                <w:rFonts w:ascii="Arial" w:hAnsi="Arial" w:cs="Arial"/>
                <w:color w:val="000000"/>
                <w:lang w:eastAsia="en-ZA"/>
              </w:rPr>
              <w:t>men</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C990E1"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404502CF"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0430E4E7"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2CA362D"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Special needs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8D4866"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1F21B0"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Special needs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5C0BFF"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50m</w:t>
            </w:r>
          </w:p>
        </w:tc>
      </w:tr>
      <w:tr w:rsidR="000B021F" w:rsidRPr="00473528" w14:paraId="2F7A76DA"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5C3396E1" w14:textId="7329E232"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14</w:t>
            </w:r>
          </w:p>
        </w:tc>
        <w:tc>
          <w:tcPr>
            <w:tcW w:w="1985" w:type="dxa"/>
            <w:tcBorders>
              <w:top w:val="single" w:sz="4" w:space="0" w:color="auto"/>
              <w:left w:val="single" w:sz="4" w:space="0" w:color="auto"/>
              <w:bottom w:val="single" w:sz="4" w:space="0" w:color="auto"/>
              <w:right w:val="single" w:sz="4" w:space="0" w:color="auto"/>
            </w:tcBorders>
            <w:vAlign w:val="center"/>
          </w:tcPr>
          <w:p w14:paraId="42301E43" w14:textId="5D94517F"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70+ ladies</w:t>
            </w:r>
          </w:p>
        </w:tc>
        <w:tc>
          <w:tcPr>
            <w:tcW w:w="850" w:type="dxa"/>
            <w:tcBorders>
              <w:top w:val="single" w:sz="4" w:space="0" w:color="auto"/>
              <w:left w:val="single" w:sz="4" w:space="0" w:color="auto"/>
              <w:bottom w:val="single" w:sz="4" w:space="0" w:color="auto"/>
              <w:right w:val="single" w:sz="4" w:space="0" w:color="auto"/>
            </w:tcBorders>
            <w:vAlign w:val="center"/>
          </w:tcPr>
          <w:p w14:paraId="4B05D917" w14:textId="03D509D7"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tcPr>
          <w:p w14:paraId="3A661EA6" w14:textId="5B6D5093"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70+ ladies</w:t>
            </w:r>
          </w:p>
        </w:tc>
        <w:tc>
          <w:tcPr>
            <w:tcW w:w="851" w:type="dxa"/>
            <w:tcBorders>
              <w:top w:val="single" w:sz="4" w:space="0" w:color="auto"/>
              <w:left w:val="single" w:sz="4" w:space="0" w:color="auto"/>
              <w:bottom w:val="single" w:sz="4" w:space="0" w:color="auto"/>
              <w:right w:val="single" w:sz="4" w:space="0" w:color="auto"/>
            </w:tcBorders>
            <w:vAlign w:val="center"/>
          </w:tcPr>
          <w:p w14:paraId="7AB2913B" w14:textId="11C828AF"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50m</w:t>
            </w:r>
          </w:p>
        </w:tc>
      </w:tr>
      <w:tr w:rsidR="000B021F" w:rsidRPr="00473528" w14:paraId="6700080A"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082E4AC3" w14:textId="6D965297"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15</w:t>
            </w:r>
          </w:p>
        </w:tc>
        <w:tc>
          <w:tcPr>
            <w:tcW w:w="1985" w:type="dxa"/>
            <w:tcBorders>
              <w:top w:val="single" w:sz="4" w:space="0" w:color="auto"/>
              <w:left w:val="single" w:sz="4" w:space="0" w:color="auto"/>
              <w:bottom w:val="single" w:sz="4" w:space="0" w:color="auto"/>
              <w:right w:val="single" w:sz="4" w:space="0" w:color="auto"/>
            </w:tcBorders>
            <w:vAlign w:val="center"/>
          </w:tcPr>
          <w:p w14:paraId="72F6CBD7" w14:textId="2341E1C5"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70+ men</w:t>
            </w:r>
          </w:p>
        </w:tc>
        <w:tc>
          <w:tcPr>
            <w:tcW w:w="850" w:type="dxa"/>
            <w:tcBorders>
              <w:top w:val="single" w:sz="4" w:space="0" w:color="auto"/>
              <w:left w:val="single" w:sz="4" w:space="0" w:color="auto"/>
              <w:bottom w:val="single" w:sz="4" w:space="0" w:color="auto"/>
              <w:right w:val="single" w:sz="4" w:space="0" w:color="auto"/>
            </w:tcBorders>
            <w:vAlign w:val="center"/>
          </w:tcPr>
          <w:p w14:paraId="00F6EF5F" w14:textId="275DD001"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tcPr>
          <w:p w14:paraId="1C49B128" w14:textId="0BB8FA3C"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70+ men</w:t>
            </w:r>
          </w:p>
        </w:tc>
        <w:tc>
          <w:tcPr>
            <w:tcW w:w="851" w:type="dxa"/>
            <w:tcBorders>
              <w:top w:val="single" w:sz="4" w:space="0" w:color="auto"/>
              <w:left w:val="single" w:sz="4" w:space="0" w:color="auto"/>
              <w:bottom w:val="single" w:sz="4" w:space="0" w:color="auto"/>
              <w:right w:val="single" w:sz="4" w:space="0" w:color="auto"/>
            </w:tcBorders>
            <w:vAlign w:val="center"/>
          </w:tcPr>
          <w:p w14:paraId="521E145D" w14:textId="204B3CC3"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50m</w:t>
            </w:r>
          </w:p>
        </w:tc>
      </w:tr>
      <w:tr w:rsidR="000B021F" w:rsidRPr="00473528" w14:paraId="76FDA320"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14D143EE" w14:textId="146F65FE"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16</w:t>
            </w:r>
          </w:p>
        </w:tc>
        <w:tc>
          <w:tcPr>
            <w:tcW w:w="1985" w:type="dxa"/>
            <w:tcBorders>
              <w:top w:val="single" w:sz="4" w:space="0" w:color="auto"/>
              <w:left w:val="single" w:sz="4" w:space="0" w:color="auto"/>
              <w:bottom w:val="single" w:sz="4" w:space="0" w:color="auto"/>
              <w:right w:val="single" w:sz="4" w:space="0" w:color="auto"/>
            </w:tcBorders>
            <w:vAlign w:val="center"/>
          </w:tcPr>
          <w:p w14:paraId="3B27B370" w14:textId="3CBF88CD"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60+ ladies</w:t>
            </w:r>
          </w:p>
        </w:tc>
        <w:tc>
          <w:tcPr>
            <w:tcW w:w="850" w:type="dxa"/>
            <w:tcBorders>
              <w:top w:val="single" w:sz="4" w:space="0" w:color="auto"/>
              <w:left w:val="single" w:sz="4" w:space="0" w:color="auto"/>
              <w:bottom w:val="single" w:sz="4" w:space="0" w:color="auto"/>
              <w:right w:val="single" w:sz="4" w:space="0" w:color="auto"/>
            </w:tcBorders>
            <w:vAlign w:val="center"/>
          </w:tcPr>
          <w:p w14:paraId="7D1BAF71" w14:textId="56992A2A"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tcPr>
          <w:p w14:paraId="2A268780" w14:textId="526499AD"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60+ ladies</w:t>
            </w:r>
          </w:p>
        </w:tc>
        <w:tc>
          <w:tcPr>
            <w:tcW w:w="851" w:type="dxa"/>
            <w:tcBorders>
              <w:top w:val="single" w:sz="4" w:space="0" w:color="auto"/>
              <w:left w:val="single" w:sz="4" w:space="0" w:color="auto"/>
              <w:bottom w:val="single" w:sz="4" w:space="0" w:color="auto"/>
              <w:right w:val="single" w:sz="4" w:space="0" w:color="auto"/>
            </w:tcBorders>
            <w:vAlign w:val="center"/>
          </w:tcPr>
          <w:p w14:paraId="2329004F" w14:textId="33B11AC9"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50m</w:t>
            </w:r>
          </w:p>
        </w:tc>
      </w:tr>
      <w:tr w:rsidR="000B021F" w:rsidRPr="00473528" w14:paraId="142631A6"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7B67E6F3" w14:textId="10A88503"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17</w:t>
            </w:r>
          </w:p>
        </w:tc>
        <w:tc>
          <w:tcPr>
            <w:tcW w:w="1985" w:type="dxa"/>
            <w:tcBorders>
              <w:top w:val="single" w:sz="4" w:space="0" w:color="auto"/>
              <w:left w:val="single" w:sz="4" w:space="0" w:color="auto"/>
              <w:bottom w:val="single" w:sz="4" w:space="0" w:color="auto"/>
              <w:right w:val="single" w:sz="4" w:space="0" w:color="auto"/>
            </w:tcBorders>
            <w:vAlign w:val="center"/>
          </w:tcPr>
          <w:p w14:paraId="5C1400DF" w14:textId="2B5367D6"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60+ men</w:t>
            </w:r>
          </w:p>
        </w:tc>
        <w:tc>
          <w:tcPr>
            <w:tcW w:w="850" w:type="dxa"/>
            <w:tcBorders>
              <w:top w:val="single" w:sz="4" w:space="0" w:color="auto"/>
              <w:left w:val="single" w:sz="4" w:space="0" w:color="auto"/>
              <w:bottom w:val="single" w:sz="4" w:space="0" w:color="auto"/>
              <w:right w:val="single" w:sz="4" w:space="0" w:color="auto"/>
            </w:tcBorders>
            <w:vAlign w:val="center"/>
          </w:tcPr>
          <w:p w14:paraId="067249F3" w14:textId="0DFE95AC"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tcPr>
          <w:p w14:paraId="698BA812" w14:textId="78685F6E"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60+ men</w:t>
            </w:r>
          </w:p>
        </w:tc>
        <w:tc>
          <w:tcPr>
            <w:tcW w:w="851" w:type="dxa"/>
            <w:tcBorders>
              <w:top w:val="single" w:sz="4" w:space="0" w:color="auto"/>
              <w:left w:val="single" w:sz="4" w:space="0" w:color="auto"/>
              <w:bottom w:val="single" w:sz="4" w:space="0" w:color="auto"/>
              <w:right w:val="single" w:sz="4" w:space="0" w:color="auto"/>
            </w:tcBorders>
            <w:vAlign w:val="center"/>
          </w:tcPr>
          <w:p w14:paraId="2DBBAE9B" w14:textId="74283A62"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50m</w:t>
            </w:r>
          </w:p>
        </w:tc>
      </w:tr>
      <w:tr w:rsidR="000B021F" w:rsidRPr="00473528" w14:paraId="7EEDCEAD"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32898958" w14:textId="77E97D61"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166B15C"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u.13 girls</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AEFFB2"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394315F"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u.13 girls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36DDF5"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50m</w:t>
            </w:r>
          </w:p>
        </w:tc>
      </w:tr>
      <w:tr w:rsidR="000B021F" w:rsidRPr="00473528" w14:paraId="02D1CED9"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041EB86A" w14:textId="56A8D86F"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9956DD6"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u.13 boys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A36E7A"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CD21FF3"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u.13 boys</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20A11E"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50m</w:t>
            </w:r>
          </w:p>
        </w:tc>
      </w:tr>
      <w:tr w:rsidR="000B021F" w:rsidRPr="00473528" w14:paraId="3E8101A2"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45F9113B" w14:textId="564E57B3"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20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F16D953"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u.15 girls</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9C54A4"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A67EB6C"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u.15 girls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BF71E4"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100m</w:t>
            </w:r>
          </w:p>
        </w:tc>
      </w:tr>
      <w:tr w:rsidR="000B021F" w:rsidRPr="00473528" w14:paraId="36936118"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76287A77" w14:textId="71C66F5C"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21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9EF268A"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u.15 boys</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A620A0"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E3E5F36"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u.15 boys</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D76039"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100m</w:t>
            </w:r>
          </w:p>
        </w:tc>
      </w:tr>
      <w:tr w:rsidR="000B021F" w:rsidRPr="00473528" w14:paraId="028474C5"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4F00AF42" w14:textId="0F4E67BA"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22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8505323"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u.17 girls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924F96"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4042095"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u.17 girls</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62CDF7"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100m</w:t>
            </w:r>
          </w:p>
        </w:tc>
      </w:tr>
      <w:tr w:rsidR="000B021F" w:rsidRPr="00473528" w14:paraId="09EB4ED1"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2E805CBE" w14:textId="3DBC4998"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val="en-ZA" w:eastAsia="en-ZA"/>
              </w:rPr>
              <w:t>23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D72C131"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u.17 boys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6A28F4"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B1DC4D"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u.17 boys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D50A4"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100m</w:t>
            </w:r>
          </w:p>
        </w:tc>
      </w:tr>
      <w:tr w:rsidR="000B021F" w:rsidRPr="00473528" w14:paraId="59E5579F"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233B53FC" w14:textId="305F191E"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val="en-ZA" w:eastAsia="en-ZA"/>
              </w:rPr>
              <w:t>24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611BCE5"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u.19 girls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886891"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920788A"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u.19 girls</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BD1541"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100m</w:t>
            </w:r>
          </w:p>
        </w:tc>
      </w:tr>
      <w:tr w:rsidR="000B021F" w:rsidRPr="00473528" w14:paraId="3F764EBC"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4E5F5616" w14:textId="583E9902"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25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A767657"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u.19 boys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A6B41B"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F585B1B"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u.19 boys</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ABF8D7"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100m</w:t>
            </w:r>
          </w:p>
        </w:tc>
      </w:tr>
    </w:tbl>
    <w:p w14:paraId="5E3411D4" w14:textId="77777777" w:rsidR="004B3263" w:rsidRPr="00473528" w:rsidRDefault="004B3263" w:rsidP="004B3263">
      <w:pPr>
        <w:rPr>
          <w:rFonts w:ascii="Arial" w:eastAsia="Calibri" w:hAnsi="Arial" w:cs="Arial"/>
          <w:b/>
          <w:bCs/>
          <w:noProof/>
          <w:lang w:val="nb-NO" w:eastAsia="en-ZA"/>
        </w:rPr>
      </w:pPr>
    </w:p>
    <w:p w14:paraId="11C2C0A5" w14:textId="575343F5" w:rsidR="004B3263" w:rsidRPr="00166AA7" w:rsidRDefault="004B3263" w:rsidP="004B3263">
      <w:pPr>
        <w:rPr>
          <w:rFonts w:ascii="Arial" w:eastAsia="Calibri" w:hAnsi="Arial" w:cs="Arial"/>
          <w:b/>
          <w:bCs/>
          <w:noProof/>
          <w:sz w:val="24"/>
          <w:szCs w:val="24"/>
          <w:lang w:val="en-US" w:eastAsia="en-ZA"/>
        </w:rPr>
      </w:pPr>
    </w:p>
    <w:p w14:paraId="6D60EC83" w14:textId="77777777" w:rsidR="00C369B4" w:rsidRPr="00166AA7" w:rsidRDefault="00C369B4" w:rsidP="00C369B4">
      <w:pPr>
        <w:rPr>
          <w:rFonts w:ascii="Arial" w:hAnsi="Arial" w:cs="Arial"/>
          <w:bCs/>
          <w:sz w:val="24"/>
          <w:szCs w:val="24"/>
        </w:rPr>
      </w:pPr>
      <w:r w:rsidRPr="00166AA7">
        <w:rPr>
          <w:rFonts w:ascii="Arial" w:hAnsi="Arial" w:cs="Arial"/>
          <w:bCs/>
          <w:sz w:val="24"/>
          <w:szCs w:val="24"/>
        </w:rPr>
        <w:t xml:space="preserve">Baie </w:t>
      </w:r>
      <w:proofErr w:type="spellStart"/>
      <w:r w:rsidRPr="00166AA7">
        <w:rPr>
          <w:rFonts w:ascii="Arial" w:hAnsi="Arial" w:cs="Arial"/>
          <w:bCs/>
          <w:sz w:val="24"/>
          <w:szCs w:val="24"/>
        </w:rPr>
        <w:t>dankie</w:t>
      </w:r>
      <w:proofErr w:type="spellEnd"/>
      <w:r w:rsidRPr="00166AA7">
        <w:rPr>
          <w:rFonts w:ascii="Arial" w:hAnsi="Arial" w:cs="Arial"/>
          <w:bCs/>
          <w:sz w:val="24"/>
          <w:szCs w:val="24"/>
        </w:rPr>
        <w:t xml:space="preserve"> / Many thanks</w:t>
      </w:r>
    </w:p>
    <w:p w14:paraId="3A5E425E" w14:textId="77777777" w:rsidR="00C369B4" w:rsidRPr="00166AA7" w:rsidRDefault="00C369B4" w:rsidP="00C369B4">
      <w:pPr>
        <w:rPr>
          <w:rFonts w:ascii="Arial" w:hAnsi="Arial" w:cs="Arial"/>
          <w:bCs/>
          <w:sz w:val="24"/>
          <w:szCs w:val="24"/>
        </w:rPr>
      </w:pPr>
    </w:p>
    <w:p w14:paraId="4D24F5D3" w14:textId="77777777" w:rsidR="00C369B4" w:rsidRPr="00166AA7" w:rsidRDefault="00C369B4" w:rsidP="00C369B4">
      <w:pPr>
        <w:rPr>
          <w:rFonts w:ascii="Arial" w:hAnsi="Arial" w:cs="Arial"/>
          <w:noProof/>
          <w:sz w:val="24"/>
          <w:szCs w:val="24"/>
          <w:lang w:val="en-ZA" w:eastAsia="en-ZA"/>
        </w:rPr>
      </w:pPr>
      <w:r w:rsidRPr="00166AA7">
        <w:rPr>
          <w:rFonts w:ascii="Arial" w:hAnsi="Arial" w:cs="Arial"/>
          <w:noProof/>
          <w:sz w:val="24"/>
          <w:szCs w:val="24"/>
        </w:rPr>
        <w:drawing>
          <wp:inline distT="0" distB="0" distL="0" distR="0" wp14:anchorId="03010D8E" wp14:editId="5A71AB85">
            <wp:extent cx="762000" cy="527050"/>
            <wp:effectExtent l="0" t="0" r="0" b="6350"/>
            <wp:docPr id="359455245" name="Picture 359455245" descr="mso6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642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2000" cy="527050"/>
                    </a:xfrm>
                    <a:prstGeom prst="rect">
                      <a:avLst/>
                    </a:prstGeom>
                    <a:noFill/>
                    <a:ln>
                      <a:noFill/>
                    </a:ln>
                  </pic:spPr>
                </pic:pic>
              </a:graphicData>
            </a:graphic>
          </wp:inline>
        </w:drawing>
      </w:r>
    </w:p>
    <w:p w14:paraId="1DF78C27" w14:textId="77777777" w:rsidR="00C369B4" w:rsidRPr="00166AA7" w:rsidRDefault="00C369B4" w:rsidP="00C369B4">
      <w:pPr>
        <w:rPr>
          <w:rFonts w:ascii="Arial" w:hAnsi="Arial" w:cs="Arial"/>
          <w:b/>
          <w:sz w:val="24"/>
          <w:szCs w:val="24"/>
          <w:lang w:val="de-DE"/>
        </w:rPr>
      </w:pPr>
      <w:r w:rsidRPr="00166AA7">
        <w:rPr>
          <w:rFonts w:ascii="Arial" w:hAnsi="Arial" w:cs="Arial"/>
          <w:b/>
          <w:sz w:val="24"/>
          <w:szCs w:val="24"/>
          <w:lang w:val="de-DE"/>
        </w:rPr>
        <w:t>Dave van der Walt</w:t>
      </w:r>
    </w:p>
    <w:p w14:paraId="3CC8683E" w14:textId="77777777" w:rsidR="00C369B4" w:rsidRPr="00166AA7" w:rsidRDefault="00C369B4" w:rsidP="00C369B4">
      <w:pPr>
        <w:rPr>
          <w:rFonts w:ascii="Arial" w:hAnsi="Arial" w:cs="Arial"/>
          <w:sz w:val="24"/>
          <w:szCs w:val="24"/>
          <w:lang w:val="af-ZA"/>
        </w:rPr>
      </w:pPr>
      <w:r w:rsidRPr="00166AA7">
        <w:rPr>
          <w:rFonts w:ascii="Arial" w:hAnsi="Arial" w:cs="Arial"/>
          <w:b/>
          <w:sz w:val="24"/>
          <w:szCs w:val="24"/>
          <w:lang w:val="de-DE"/>
        </w:rPr>
        <w:t>Operasionele Bestuurder: Eden Tweekamp</w:t>
      </w:r>
    </w:p>
    <w:p w14:paraId="6F53F593" w14:textId="77777777" w:rsidR="00C369B4" w:rsidRPr="00166AA7" w:rsidRDefault="00C369B4" w:rsidP="00C369B4">
      <w:pPr>
        <w:rPr>
          <w:rFonts w:ascii="Arial" w:hAnsi="Arial" w:cs="Arial"/>
          <w:sz w:val="24"/>
          <w:szCs w:val="24"/>
        </w:rPr>
      </w:pPr>
      <w:proofErr w:type="spellStart"/>
      <w:r w:rsidRPr="00166AA7">
        <w:rPr>
          <w:rFonts w:ascii="Arial" w:hAnsi="Arial" w:cs="Arial"/>
          <w:b/>
          <w:sz w:val="24"/>
          <w:szCs w:val="24"/>
          <w:lang w:val="af-ZA"/>
        </w:rPr>
        <w:t>Operational</w:t>
      </w:r>
      <w:proofErr w:type="spellEnd"/>
      <w:r w:rsidRPr="00166AA7">
        <w:rPr>
          <w:rFonts w:ascii="Arial" w:hAnsi="Arial" w:cs="Arial"/>
          <w:b/>
          <w:sz w:val="24"/>
          <w:szCs w:val="24"/>
          <w:lang w:val="af-ZA"/>
        </w:rPr>
        <w:t xml:space="preserve"> Manager: Eden </w:t>
      </w:r>
      <w:proofErr w:type="spellStart"/>
      <w:r w:rsidRPr="00166AA7">
        <w:rPr>
          <w:rFonts w:ascii="Arial" w:hAnsi="Arial" w:cs="Arial"/>
          <w:b/>
          <w:sz w:val="24"/>
          <w:szCs w:val="24"/>
          <w:lang w:val="af-ZA"/>
        </w:rPr>
        <w:t>Biathlon</w:t>
      </w:r>
      <w:proofErr w:type="spellEnd"/>
      <w:r w:rsidRPr="00166AA7">
        <w:rPr>
          <w:rFonts w:ascii="Arial" w:hAnsi="Arial" w:cs="Arial"/>
          <w:b/>
          <w:sz w:val="24"/>
          <w:szCs w:val="24"/>
          <w:lang w:val="af-ZA"/>
        </w:rPr>
        <w:tab/>
      </w:r>
    </w:p>
    <w:p w14:paraId="79508140" w14:textId="77777777" w:rsidR="004B3263" w:rsidRPr="00166AA7" w:rsidRDefault="004B3263" w:rsidP="00DE1477">
      <w:pPr>
        <w:rPr>
          <w:rFonts w:ascii="Arial" w:hAnsi="Arial" w:cs="Arial"/>
          <w:sz w:val="24"/>
          <w:szCs w:val="24"/>
        </w:rPr>
      </w:pPr>
    </w:p>
    <w:p w14:paraId="33A5CEFB" w14:textId="77777777" w:rsidR="0006676A" w:rsidRPr="00166AA7" w:rsidRDefault="0006676A" w:rsidP="0006676A">
      <w:pPr>
        <w:jc w:val="center"/>
        <w:rPr>
          <w:rFonts w:ascii="Arial" w:hAnsi="Arial" w:cs="Arial"/>
          <w:b/>
          <w:bCs/>
          <w:caps/>
          <w:sz w:val="24"/>
          <w:szCs w:val="24"/>
        </w:rPr>
      </w:pPr>
      <w:bookmarkStart w:id="1" w:name="_Hlk190101819"/>
      <w:r w:rsidRPr="00166AA7">
        <w:rPr>
          <w:rFonts w:ascii="Arial" w:hAnsi="Arial" w:cs="Arial"/>
          <w:b/>
          <w:bCs/>
          <w:caps/>
          <w:sz w:val="24"/>
          <w:szCs w:val="24"/>
        </w:rPr>
        <w:lastRenderedPageBreak/>
        <w:t>SA Biathlon Championship Shirt</w:t>
      </w:r>
    </w:p>
    <w:p w14:paraId="1A362656" w14:textId="0D5B36A2" w:rsidR="0006676A" w:rsidRPr="00166AA7" w:rsidRDefault="0006676A" w:rsidP="0006676A">
      <w:pPr>
        <w:rPr>
          <w:rFonts w:ascii="Arial" w:hAnsi="Arial" w:cs="Arial"/>
          <w:sz w:val="24"/>
          <w:szCs w:val="24"/>
        </w:rPr>
      </w:pPr>
    </w:p>
    <w:p w14:paraId="32914A8F" w14:textId="77777777" w:rsidR="001B7EA8" w:rsidRDefault="001B7EA8" w:rsidP="001B7EA8">
      <w:pPr>
        <w:rPr>
          <w:rFonts w:ascii="Arial" w:hAnsi="Arial" w:cs="Arial"/>
          <w:b/>
          <w:bCs/>
          <w:sz w:val="24"/>
          <w:szCs w:val="24"/>
        </w:rPr>
      </w:pPr>
      <w:r w:rsidRPr="00DC264E">
        <w:rPr>
          <w:rFonts w:ascii="Arial" w:hAnsi="Arial" w:cs="Arial"/>
          <w:b/>
          <w:bCs/>
          <w:sz w:val="24"/>
          <w:szCs w:val="24"/>
        </w:rPr>
        <w:t>E</w:t>
      </w:r>
      <w:r>
        <w:rPr>
          <w:rFonts w:ascii="Arial" w:hAnsi="Arial" w:cs="Arial"/>
          <w:b/>
          <w:bCs/>
          <w:sz w:val="24"/>
          <w:szCs w:val="24"/>
        </w:rPr>
        <w:t xml:space="preserve">DEN TEAM SHIRT AND SA GOLF SHIRT SIZE CHARD </w:t>
      </w:r>
    </w:p>
    <w:p w14:paraId="0AE621B3" w14:textId="77777777" w:rsidR="001B7EA8" w:rsidRDefault="001B7EA8" w:rsidP="001B7EA8">
      <w:pPr>
        <w:rPr>
          <w:rFonts w:ascii="Arial" w:hAnsi="Arial" w:cs="Arial"/>
          <w:b/>
          <w:bCs/>
          <w:sz w:val="24"/>
          <w:szCs w:val="24"/>
        </w:rPr>
      </w:pPr>
    </w:p>
    <w:p w14:paraId="39A78A06" w14:textId="77777777" w:rsidR="001B7EA8" w:rsidRDefault="001B7EA8" w:rsidP="001B7EA8">
      <w:pPr>
        <w:jc w:val="center"/>
        <w:rPr>
          <w:rFonts w:ascii="Arial" w:hAnsi="Arial" w:cs="Arial"/>
          <w:b/>
          <w:bCs/>
          <w:sz w:val="24"/>
          <w:szCs w:val="24"/>
        </w:rPr>
      </w:pPr>
      <w:r>
        <w:rPr>
          <w:rFonts w:ascii="Arial" w:hAnsi="Arial" w:cs="Arial"/>
          <w:b/>
          <w:bCs/>
          <w:noProof/>
          <w:sz w:val="24"/>
          <w:szCs w:val="24"/>
        </w:rPr>
        <w:drawing>
          <wp:inline distT="0" distB="0" distL="0" distR="0" wp14:anchorId="2148C31E" wp14:editId="7F722C4A">
            <wp:extent cx="4470400" cy="5835126"/>
            <wp:effectExtent l="0" t="0" r="6350" b="0"/>
            <wp:docPr id="937060245" name="Picture 4" descr="A chart of size and measurements of a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060245" name="Picture 4" descr="A chart of size and measurements of a shirt&#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80371" cy="5848141"/>
                    </a:xfrm>
                    <a:prstGeom prst="rect">
                      <a:avLst/>
                    </a:prstGeom>
                    <a:noFill/>
                    <a:ln>
                      <a:noFill/>
                    </a:ln>
                  </pic:spPr>
                </pic:pic>
              </a:graphicData>
            </a:graphic>
          </wp:inline>
        </w:drawing>
      </w:r>
    </w:p>
    <w:p w14:paraId="6B66D248" w14:textId="77777777" w:rsidR="001B7EA8" w:rsidRDefault="001B7EA8" w:rsidP="001B7EA8">
      <w:pPr>
        <w:jc w:val="center"/>
        <w:rPr>
          <w:rFonts w:ascii="Arial" w:hAnsi="Arial" w:cs="Arial"/>
          <w:b/>
          <w:bCs/>
          <w:sz w:val="24"/>
          <w:szCs w:val="24"/>
        </w:rPr>
      </w:pPr>
    </w:p>
    <w:p w14:paraId="4FB1DC0F" w14:textId="77777777" w:rsidR="001B7EA8" w:rsidRDefault="001B7EA8" w:rsidP="001B7EA8">
      <w:pPr>
        <w:ind w:left="2880" w:firstLine="720"/>
        <w:rPr>
          <w:rFonts w:ascii="Arial" w:hAnsi="Arial" w:cs="Arial"/>
          <w:b/>
          <w:bCs/>
          <w:sz w:val="24"/>
          <w:szCs w:val="24"/>
        </w:rPr>
      </w:pPr>
    </w:p>
    <w:p w14:paraId="32BAC0CC" w14:textId="77777777" w:rsidR="001B7EA8" w:rsidRDefault="001B7EA8" w:rsidP="001B7EA8">
      <w:pPr>
        <w:ind w:left="2880" w:firstLine="720"/>
        <w:rPr>
          <w:rFonts w:ascii="Arial" w:hAnsi="Arial" w:cs="Arial"/>
          <w:b/>
          <w:bCs/>
          <w:sz w:val="24"/>
          <w:szCs w:val="24"/>
        </w:rPr>
      </w:pPr>
    </w:p>
    <w:p w14:paraId="60455A6E" w14:textId="77777777" w:rsidR="001B7EA8" w:rsidRDefault="001B7EA8" w:rsidP="001B7EA8">
      <w:pPr>
        <w:ind w:left="2880" w:firstLine="720"/>
        <w:rPr>
          <w:rFonts w:ascii="Arial" w:hAnsi="Arial" w:cs="Arial"/>
          <w:b/>
          <w:bCs/>
          <w:sz w:val="24"/>
          <w:szCs w:val="24"/>
        </w:rPr>
      </w:pPr>
    </w:p>
    <w:p w14:paraId="428D3028" w14:textId="77777777" w:rsidR="001B7EA8" w:rsidRDefault="001B7EA8" w:rsidP="001B7EA8">
      <w:pPr>
        <w:ind w:left="2880" w:firstLine="720"/>
        <w:rPr>
          <w:rFonts w:ascii="Arial" w:hAnsi="Arial" w:cs="Arial"/>
          <w:b/>
          <w:bCs/>
          <w:sz w:val="24"/>
          <w:szCs w:val="24"/>
        </w:rPr>
      </w:pPr>
    </w:p>
    <w:p w14:paraId="629E06A5" w14:textId="45017908" w:rsidR="001B7EA8" w:rsidRDefault="001B7EA8" w:rsidP="001B7EA8">
      <w:pPr>
        <w:ind w:left="2880" w:firstLine="720"/>
        <w:rPr>
          <w:rFonts w:ascii="Arial" w:hAnsi="Arial" w:cs="Arial"/>
          <w:b/>
          <w:bCs/>
          <w:sz w:val="24"/>
          <w:szCs w:val="24"/>
        </w:rPr>
      </w:pPr>
      <w:r>
        <w:rPr>
          <w:rFonts w:ascii="Arial" w:hAnsi="Arial" w:cs="Arial"/>
          <w:b/>
          <w:bCs/>
          <w:sz w:val="24"/>
          <w:szCs w:val="24"/>
        </w:rPr>
        <w:lastRenderedPageBreak/>
        <w:t>SA2026 Champs Golf Shirt</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p>
    <w:p w14:paraId="6371D6C2" w14:textId="7C64ABC3" w:rsidR="001B7EA8" w:rsidRPr="00D215B9" w:rsidRDefault="001B7EA8" w:rsidP="001B7EA8">
      <w:r>
        <w:rPr>
          <w:rFonts w:ascii="Arial" w:hAnsi="Arial" w:cs="Arial"/>
          <w:b/>
          <w:bCs/>
          <w:sz w:val="24"/>
          <w:szCs w:val="24"/>
        </w:rPr>
        <w:t xml:space="preserve">         </w:t>
      </w:r>
    </w:p>
    <w:p w14:paraId="2A6973A1" w14:textId="77777777" w:rsidR="0006676A" w:rsidRPr="00166AA7" w:rsidRDefault="0006676A" w:rsidP="0006676A">
      <w:pPr>
        <w:rPr>
          <w:rFonts w:ascii="Arial" w:hAnsi="Arial" w:cs="Arial"/>
          <w:sz w:val="24"/>
          <w:szCs w:val="24"/>
        </w:rPr>
      </w:pPr>
    </w:p>
    <w:p w14:paraId="2A85BEC8" w14:textId="2839F0A8" w:rsidR="0006676A" w:rsidRDefault="0006676A" w:rsidP="0006676A">
      <w:pPr>
        <w:rPr>
          <w:rFonts w:ascii="Arial" w:hAnsi="Arial" w:cs="Arial"/>
          <w:noProof/>
          <w:sz w:val="24"/>
          <w:szCs w:val="24"/>
        </w:rPr>
      </w:pPr>
    </w:p>
    <w:p w14:paraId="12ACBCF5" w14:textId="05B20966" w:rsidR="0006676A" w:rsidRDefault="0006676A" w:rsidP="001358E7">
      <w:pPr>
        <w:rPr>
          <w:rFonts w:ascii="Arial" w:hAnsi="Arial" w:cs="Arial"/>
          <w:b/>
          <w:bCs/>
          <w:caps/>
          <w:sz w:val="24"/>
          <w:szCs w:val="24"/>
        </w:rPr>
      </w:pPr>
      <w:r w:rsidRPr="00166AA7">
        <w:rPr>
          <w:rFonts w:ascii="Arial" w:hAnsi="Arial" w:cs="Arial"/>
          <w:b/>
          <w:bCs/>
          <w:caps/>
          <w:sz w:val="24"/>
          <w:szCs w:val="24"/>
        </w:rPr>
        <w:t>ORDER FORM</w:t>
      </w:r>
      <w:r w:rsidR="008D44BF">
        <w:rPr>
          <w:rFonts w:ascii="Arial" w:hAnsi="Arial" w:cs="Arial"/>
          <w:b/>
          <w:bCs/>
          <w:caps/>
          <w:sz w:val="24"/>
          <w:szCs w:val="24"/>
        </w:rPr>
        <w:t xml:space="preserve"> – SA2026 GOLF SHIRT</w:t>
      </w:r>
    </w:p>
    <w:p w14:paraId="32139054" w14:textId="41C99F7C" w:rsidR="001358E7" w:rsidRDefault="001358E7" w:rsidP="001358E7">
      <w:pPr>
        <w:rPr>
          <w:rFonts w:ascii="Arial" w:hAnsi="Arial" w:cs="Arial"/>
          <w:b/>
          <w:bCs/>
          <w:caps/>
          <w:sz w:val="24"/>
          <w:szCs w:val="24"/>
        </w:rPr>
      </w:pPr>
    </w:p>
    <w:p w14:paraId="42BE41B7" w14:textId="12690F31" w:rsidR="001358E7" w:rsidRDefault="001358E7" w:rsidP="001358E7">
      <w:pPr>
        <w:rPr>
          <w:rFonts w:ascii="Arial" w:hAnsi="Arial" w:cs="Arial"/>
          <w:caps/>
          <w:sz w:val="24"/>
          <w:szCs w:val="24"/>
        </w:rPr>
      </w:pPr>
      <w:r>
        <w:rPr>
          <w:rFonts w:ascii="Arial" w:hAnsi="Arial" w:cs="Arial"/>
          <w:caps/>
          <w:sz w:val="24"/>
          <w:szCs w:val="24"/>
        </w:rPr>
        <w:t>THE ORDERS MUST BE PLACED ON THE ATTACHED PROVINCIAL SUMMARY SHEET</w:t>
      </w:r>
    </w:p>
    <w:p w14:paraId="2251A74B" w14:textId="77777777" w:rsidR="00A35FAB" w:rsidRDefault="00A35FAB" w:rsidP="001358E7">
      <w:pPr>
        <w:rPr>
          <w:rFonts w:ascii="Arial" w:hAnsi="Arial" w:cs="Arial"/>
          <w:caps/>
          <w:sz w:val="24"/>
          <w:szCs w:val="24"/>
        </w:rPr>
      </w:pPr>
    </w:p>
    <w:p w14:paraId="55350A9E" w14:textId="77777777" w:rsidR="00A35FAB" w:rsidRPr="001358E7" w:rsidRDefault="00A35FAB" w:rsidP="001358E7">
      <w:pPr>
        <w:rPr>
          <w:rFonts w:ascii="Arial" w:hAnsi="Arial" w:cs="Arial"/>
          <w:caps/>
          <w:sz w:val="24"/>
          <w:szCs w:val="24"/>
        </w:rPr>
      </w:pPr>
    </w:p>
    <w:p w14:paraId="07D9BB47" w14:textId="4DF121A5" w:rsidR="0006676A" w:rsidRPr="00166AA7" w:rsidRDefault="00A35FAB" w:rsidP="0006676A">
      <w:pPr>
        <w:jc w:val="center"/>
        <w:rPr>
          <w:rFonts w:ascii="Arial" w:hAnsi="Arial" w:cs="Arial"/>
          <w:b/>
          <w:bCs/>
          <w:caps/>
          <w:sz w:val="24"/>
          <w:szCs w:val="24"/>
        </w:rPr>
      </w:pPr>
      <w:r>
        <w:rPr>
          <w:rFonts w:ascii="Arial" w:hAnsi="Arial" w:cs="Arial"/>
          <w:b/>
          <w:bCs/>
          <w:caps/>
          <w:noProof/>
          <w:sz w:val="24"/>
          <w:szCs w:val="24"/>
        </w:rPr>
        <w:drawing>
          <wp:inline distT="0" distB="0" distL="0" distR="0" wp14:anchorId="61D0BBC6" wp14:editId="79F04A8D">
            <wp:extent cx="5898515" cy="3392838"/>
            <wp:effectExtent l="0" t="0" r="6985" b="0"/>
            <wp:docPr id="1473563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8025" cy="3398308"/>
                    </a:xfrm>
                    <a:prstGeom prst="rect">
                      <a:avLst/>
                    </a:prstGeom>
                    <a:noFill/>
                  </pic:spPr>
                </pic:pic>
              </a:graphicData>
            </a:graphic>
          </wp:inline>
        </w:drawing>
      </w:r>
      <w:bookmarkEnd w:id="1"/>
    </w:p>
    <w:sectPr w:rsidR="0006676A" w:rsidRPr="00166AA7" w:rsidSect="004C60C6">
      <w:headerReference w:type="default" r:id="rId27"/>
      <w:footerReference w:type="default" r:id="rId28"/>
      <w:pgSz w:w="11906" w:h="16838"/>
      <w:pgMar w:top="284" w:right="851" w:bottom="567" w:left="851"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8D6E9" w14:textId="77777777" w:rsidR="000D7BDC" w:rsidRDefault="000D7BDC" w:rsidP="0054379E">
      <w:r>
        <w:separator/>
      </w:r>
    </w:p>
  </w:endnote>
  <w:endnote w:type="continuationSeparator" w:id="0">
    <w:p w14:paraId="6620216C" w14:textId="77777777" w:rsidR="000D7BDC" w:rsidRDefault="000D7BDC" w:rsidP="0054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706E" w14:textId="4865FFF7" w:rsidR="00B1259D" w:rsidRPr="00B1259D" w:rsidRDefault="00B7234D">
    <w:pPr>
      <w:pStyle w:val="Footer"/>
      <w:rPr>
        <w:b/>
        <w:i/>
      </w:rPr>
    </w:pPr>
    <w:r>
      <w:rPr>
        <w:noProof/>
        <w:lang w:val="en-ZA" w:eastAsia="en-ZA"/>
      </w:rPr>
      <w:drawing>
        <wp:inline distT="0" distB="0" distL="0" distR="0" wp14:anchorId="6C2D3FF8" wp14:editId="1EFBFF23">
          <wp:extent cx="558800" cy="558800"/>
          <wp:effectExtent l="0" t="0" r="0" b="0"/>
          <wp:docPr id="7" name="Picture 7" descr="Wimpy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mpy 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a:ln>
                    <a:noFill/>
                  </a:ln>
                </pic:spPr>
              </pic:pic>
            </a:graphicData>
          </a:graphic>
        </wp:inline>
      </w:drawing>
    </w:r>
    <w:r w:rsidR="001C36ED" w:rsidRPr="004D201E">
      <w:rPr>
        <w:rFonts w:ascii="Arial" w:hAnsi="Arial" w:cs="Arial"/>
        <w:b/>
        <w:noProof/>
        <w:lang w:val="en-ZA" w:eastAsia="en-ZA"/>
      </w:rPr>
      <w:drawing>
        <wp:anchor distT="0" distB="0" distL="114300" distR="114300" simplePos="0" relativeHeight="251659264" behindDoc="0" locked="0" layoutInCell="1" allowOverlap="1" wp14:anchorId="4477A6E0" wp14:editId="3D49ABF4">
          <wp:simplePos x="0" y="0"/>
          <wp:positionH relativeFrom="column">
            <wp:posOffset>6196965</wp:posOffset>
          </wp:positionH>
          <wp:positionV relativeFrom="paragraph">
            <wp:posOffset>31471</wp:posOffset>
          </wp:positionV>
          <wp:extent cx="471601" cy="450850"/>
          <wp:effectExtent l="0" t="0" r="5080" b="6350"/>
          <wp:wrapNone/>
          <wp:docPr id="9" name="Picture 9" descr="C:\Users\Almari\Pictures\SA Biath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mari\Pictures\SA Biathlo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1601" cy="450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54DA">
      <w:rPr>
        <w:b/>
        <w:i/>
      </w:rPr>
      <w:t xml:space="preserve">  </w:t>
    </w:r>
    <w:r>
      <w:rPr>
        <w:b/>
        <w:i/>
      </w:rPr>
      <w:t xml:space="preserve">  </w:t>
    </w:r>
    <w:r w:rsidR="00A75366">
      <w:rPr>
        <w:b/>
        <w:i/>
      </w:rPr>
      <w:t xml:space="preserve"> </w:t>
    </w:r>
    <w:r w:rsidR="002875EF">
      <w:rPr>
        <w:b/>
        <w:i/>
      </w:rPr>
      <w:t xml:space="preserve">     </w:t>
    </w:r>
    <w:r w:rsidR="005354DA">
      <w:rPr>
        <w:b/>
        <w:i/>
        <w:noProof/>
      </w:rPr>
      <w:drawing>
        <wp:inline distT="0" distB="0" distL="0" distR="0" wp14:anchorId="08203389" wp14:editId="3BBFFA82">
          <wp:extent cx="1150620" cy="423644"/>
          <wp:effectExtent l="0" t="0" r="0" b="0"/>
          <wp:docPr id="2017386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3649" cy="428441"/>
                  </a:xfrm>
                  <a:prstGeom prst="rect">
                    <a:avLst/>
                  </a:prstGeom>
                  <a:noFill/>
                </pic:spPr>
              </pic:pic>
            </a:graphicData>
          </a:graphic>
        </wp:inline>
      </w:drawing>
    </w:r>
    <w:r w:rsidR="00A75366">
      <w:rPr>
        <w:b/>
        <w:i/>
      </w:rPr>
      <w:t xml:space="preserve">  </w:t>
    </w:r>
    <w:r w:rsidR="00E41B36">
      <w:rPr>
        <w:b/>
        <w:i/>
      </w:rPr>
      <w:t xml:space="preserve">        </w:t>
    </w:r>
    <w:r w:rsidR="00901071">
      <w:rPr>
        <w:b/>
        <w:i/>
      </w:rPr>
      <w:t xml:space="preserve"> </w:t>
    </w:r>
    <w:r w:rsidR="00B317FA">
      <w:rPr>
        <w:noProof/>
        <w:lang w:val="en-ZA" w:eastAsia="en-ZA"/>
      </w:rPr>
      <w:drawing>
        <wp:inline distT="0" distB="0" distL="0" distR="0" wp14:anchorId="4E567B8B" wp14:editId="66CE5D68">
          <wp:extent cx="781050" cy="440028"/>
          <wp:effectExtent l="0" t="0" r="0" b="0"/>
          <wp:docPr id="3" name="Picture 3" descr="Image result for oudtshoorn municipa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oudtshoorn municipality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2272" cy="440717"/>
                  </a:xfrm>
                  <a:prstGeom prst="rect">
                    <a:avLst/>
                  </a:prstGeom>
                  <a:noFill/>
                  <a:ln>
                    <a:noFill/>
                  </a:ln>
                </pic:spPr>
              </pic:pic>
            </a:graphicData>
          </a:graphic>
        </wp:inline>
      </w:drawing>
    </w:r>
    <w:r>
      <w:rPr>
        <w:b/>
        <w:i/>
      </w:rPr>
      <w:t xml:space="preserve"> </w:t>
    </w:r>
    <w:r w:rsidR="004643E0">
      <w:rPr>
        <w:b/>
        <w:i/>
      </w:rPr>
      <w:t xml:space="preserve"> </w:t>
    </w:r>
    <w:r w:rsidR="002875EF">
      <w:rPr>
        <w:b/>
        <w:i/>
      </w:rPr>
      <w:t xml:space="preserve">     </w:t>
    </w:r>
    <w:r w:rsidR="004643E0">
      <w:rPr>
        <w:b/>
        <w:i/>
      </w:rPr>
      <w:t xml:space="preserve"> </w:t>
    </w:r>
    <w:r w:rsidR="00836F5F">
      <w:rPr>
        <w:b/>
        <w:i/>
      </w:rPr>
      <w:t xml:space="preserve"> </w:t>
    </w:r>
    <w:r>
      <w:rPr>
        <w:b/>
        <w:i/>
      </w:rPr>
      <w:t xml:space="preserve"> </w:t>
    </w:r>
    <w:r w:rsidR="00E41B36">
      <w:rPr>
        <w:b/>
        <w:i/>
      </w:rPr>
      <w:t xml:space="preserve">   </w:t>
    </w:r>
    <w:r w:rsidR="002875EF">
      <w:rPr>
        <w:b/>
        <w:i/>
      </w:rPr>
      <w:t xml:space="preserve"> </w:t>
    </w:r>
    <w:r w:rsidR="00836F5F">
      <w:rPr>
        <w:b/>
        <w:i/>
      </w:rPr>
      <w:t xml:space="preserve"> </w:t>
    </w:r>
    <w:r w:rsidR="00B1259D">
      <w:t xml:space="preserve"> </w:t>
    </w:r>
    <w:r w:rsidR="00E41B36">
      <w:rPr>
        <w:noProof/>
      </w:rPr>
      <w:drawing>
        <wp:inline distT="0" distB="0" distL="0" distR="0" wp14:anchorId="374795EC" wp14:editId="58CAE409">
          <wp:extent cx="1670685" cy="450850"/>
          <wp:effectExtent l="0" t="0" r="0" b="0"/>
          <wp:docPr id="12" name="Picture 1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0947" cy="486002"/>
                  </a:xfrm>
                  <a:prstGeom prst="rect">
                    <a:avLst/>
                  </a:prstGeom>
                  <a:noFill/>
                  <a:ln>
                    <a:noFill/>
                  </a:ln>
                </pic:spPr>
              </pic:pic>
            </a:graphicData>
          </a:graphic>
        </wp:inline>
      </w:drawing>
    </w:r>
    <w:r w:rsidR="00B1259D">
      <w:rPr>
        <w:b/>
        <w:i/>
      </w:rPr>
      <w:t xml:space="preserve"> </w:t>
    </w:r>
    <w:r w:rsidR="001C36ED">
      <w:rPr>
        <w:b/>
        <w:i/>
      </w:rPr>
      <w:t xml:space="preserve"> </w:t>
    </w:r>
    <w:r w:rsidR="00A75366">
      <w:rPr>
        <w:b/>
        <w:i/>
      </w:rPr>
      <w:t xml:space="preserve"> </w:t>
    </w:r>
    <w:r w:rsidR="00836F5F">
      <w:rPr>
        <w:b/>
        <w:i/>
      </w:rPr>
      <w:t xml:space="preserve">  </w:t>
    </w:r>
    <w:r w:rsidR="002875EF">
      <w:rPr>
        <w:b/>
        <w:i/>
      </w:rPr>
      <w:t xml:space="preserve">    </w:t>
    </w:r>
    <w:r w:rsidR="00836F5F">
      <w:rPr>
        <w:b/>
        <w:i/>
      </w:rPr>
      <w:t xml:space="preserve"> </w:t>
    </w:r>
    <w:r>
      <w:rPr>
        <w:b/>
        <w:i/>
      </w:rPr>
      <w:t xml:space="preserve"> </w:t>
    </w:r>
    <w:r w:rsidR="00836F5F">
      <w:rPr>
        <w:b/>
        <w:i/>
      </w:rPr>
      <w:t xml:space="preserve">  </w:t>
    </w:r>
    <w:r w:rsidR="00A75366">
      <w:rPr>
        <w:b/>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F07E1" w14:textId="77777777" w:rsidR="000D7BDC" w:rsidRDefault="000D7BDC" w:rsidP="0054379E">
      <w:r>
        <w:separator/>
      </w:r>
    </w:p>
  </w:footnote>
  <w:footnote w:type="continuationSeparator" w:id="0">
    <w:p w14:paraId="2AD4B528" w14:textId="77777777" w:rsidR="000D7BDC" w:rsidRDefault="000D7BDC" w:rsidP="00543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3D60E" w14:textId="1D63ECAD" w:rsidR="00963A7A" w:rsidRDefault="005354DA" w:rsidP="00963A7A">
    <w:pPr>
      <w:pStyle w:val="NormalWeb"/>
    </w:pPr>
    <w:r>
      <w:t xml:space="preserve">    </w:t>
    </w:r>
    <w:r w:rsidR="00CD546B">
      <w:t xml:space="preserve">  </w:t>
    </w:r>
    <w:r>
      <w:t xml:space="preserve">     </w:t>
    </w:r>
  </w:p>
  <w:p w14:paraId="68393E29" w14:textId="77777777" w:rsidR="0066095F" w:rsidRDefault="005354DA" w:rsidP="00A05A90">
    <w:pPr>
      <w:rPr>
        <w:lang w:val="en-ZA"/>
      </w:rPr>
    </w:pPr>
    <w:r>
      <w:t xml:space="preserve">           </w:t>
    </w:r>
  </w:p>
  <w:p w14:paraId="5C959C38" w14:textId="21E473A3" w:rsidR="00A05A90" w:rsidRPr="0066095F" w:rsidRDefault="0066095F" w:rsidP="00A05A90">
    <w:pPr>
      <w:rPr>
        <w:lang w:val="en-ZA"/>
      </w:rPr>
    </w:pPr>
    <w:r>
      <w:rPr>
        <w:rFonts w:asciiTheme="minorHAnsi" w:hAnsiTheme="minorHAnsi" w:cstheme="minorHAnsi"/>
        <w:b/>
        <w:i/>
        <w:noProof/>
        <w:sz w:val="40"/>
        <w:szCs w:val="40"/>
      </w:rPr>
      <w:drawing>
        <wp:inline distT="0" distB="0" distL="0" distR="0" wp14:anchorId="7BF53580" wp14:editId="241B0197">
          <wp:extent cx="902335" cy="633730"/>
          <wp:effectExtent l="0" t="0" r="0" b="0"/>
          <wp:docPr id="2104278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633730"/>
                  </a:xfrm>
                  <a:prstGeom prst="rect">
                    <a:avLst/>
                  </a:prstGeom>
                  <a:noFill/>
                </pic:spPr>
              </pic:pic>
            </a:graphicData>
          </a:graphic>
        </wp:inline>
      </w:drawing>
    </w:r>
    <w:r w:rsidR="00963A7A">
      <w:rPr>
        <w:rFonts w:asciiTheme="minorHAnsi" w:hAnsiTheme="minorHAnsi" w:cstheme="minorHAnsi"/>
        <w:b/>
        <w:i/>
        <w:sz w:val="40"/>
        <w:szCs w:val="40"/>
      </w:rPr>
      <w:t xml:space="preserve">        </w:t>
    </w:r>
    <w:r w:rsidR="009965BB" w:rsidRPr="00E1604C">
      <w:rPr>
        <w:rFonts w:asciiTheme="minorHAnsi" w:hAnsiTheme="minorHAnsi" w:cstheme="minorHAnsi"/>
        <w:b/>
        <w:i/>
        <w:sz w:val="40"/>
        <w:szCs w:val="40"/>
      </w:rPr>
      <w:t>EDEN</w:t>
    </w:r>
    <w:r w:rsidR="007C1EB8" w:rsidRPr="00E1604C">
      <w:rPr>
        <w:rFonts w:asciiTheme="minorHAnsi" w:hAnsiTheme="minorHAnsi" w:cstheme="minorHAnsi"/>
        <w:b/>
        <w:i/>
        <w:sz w:val="40"/>
        <w:szCs w:val="40"/>
      </w:rPr>
      <w:t xml:space="preserve"> TWEEKAMP•BIATHLON</w:t>
    </w:r>
    <w:r w:rsidR="009354B0">
      <w:rPr>
        <w:rFonts w:asciiTheme="minorHAnsi" w:hAnsiTheme="minorHAnsi" w:cstheme="minorHAnsi"/>
        <w:b/>
        <w:i/>
        <w:sz w:val="40"/>
        <w:szCs w:val="40"/>
      </w:rPr>
      <w:t xml:space="preserve">   </w:t>
    </w:r>
    <w:r w:rsidR="00A05A90">
      <w:rPr>
        <w:noProof/>
      </w:rPr>
      <w:t xml:space="preserve">                  </w:t>
    </w:r>
    <w:r w:rsidR="009965BB">
      <w:rPr>
        <w:noProof/>
        <w:lang w:val="en-ZA" w:eastAsia="en-ZA"/>
      </w:rPr>
      <w:drawing>
        <wp:inline distT="0" distB="0" distL="0" distR="0" wp14:anchorId="638D1B30" wp14:editId="17EA49EC">
          <wp:extent cx="639519" cy="611470"/>
          <wp:effectExtent l="0" t="0" r="8255" b="0"/>
          <wp:docPr id="8" name="Picture 11"/>
          <wp:cNvGraphicFramePr/>
          <a:graphic xmlns:a="http://schemas.openxmlformats.org/drawingml/2006/main">
            <a:graphicData uri="http://schemas.openxmlformats.org/drawingml/2006/picture">
              <pic:pic xmlns:pic="http://schemas.openxmlformats.org/drawingml/2006/picture">
                <pic:nvPicPr>
                  <pic:cNvPr id="8" name="Picture 1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9702" cy="611645"/>
                  </a:xfrm>
                  <a:prstGeom prst="rect">
                    <a:avLst/>
                  </a:prstGeom>
                  <a:noFill/>
                  <a:ln>
                    <a:noFill/>
                  </a:ln>
                </pic:spPr>
              </pic:pic>
            </a:graphicData>
          </a:graphic>
        </wp:inline>
      </w:drawing>
    </w:r>
    <w:r w:rsidR="00E1604C">
      <w:t xml:space="preserve">     </w:t>
    </w:r>
    <w:r w:rsidR="00CD546B">
      <w:t xml:space="preserve">                                                                                            </w:t>
    </w:r>
    <w:r w:rsidR="007828FE">
      <w:t xml:space="preserve"> </w:t>
    </w:r>
    <w:r w:rsidR="007828FE" w:rsidRPr="007828FE">
      <w:rPr>
        <w:rFonts w:asciiTheme="minorHAnsi" w:hAnsiTheme="minorHAnsi" w:cstheme="minorHAnsi"/>
        <w:b/>
        <w:bCs/>
      </w:rPr>
      <w:t xml:space="preserve">NPO 275-527                </w:t>
    </w:r>
    <w:r w:rsidR="007828FE">
      <w:rPr>
        <w:rFonts w:asciiTheme="minorHAnsi" w:hAnsiTheme="minorHAnsi" w:cstheme="minorHAnsi"/>
        <w:b/>
        <w:bCs/>
      </w:rPr>
      <w:t xml:space="preserve">          </w:t>
    </w:r>
    <w:r w:rsidR="007828FE" w:rsidRPr="007828FE">
      <w:rPr>
        <w:rFonts w:asciiTheme="minorHAnsi" w:hAnsiTheme="minorHAnsi" w:cstheme="minorHAnsi"/>
        <w:b/>
        <w:bCs/>
      </w:rPr>
      <w:t xml:space="preserve">    </w:t>
    </w:r>
    <w:r w:rsidR="00A05A90">
      <w:rPr>
        <w:rFonts w:asciiTheme="minorHAnsi" w:hAnsiTheme="minorHAnsi" w:cstheme="minorHAnsi"/>
        <w:b/>
        <w:bCs/>
      </w:rPr>
      <w:t xml:space="preserve"> </w:t>
    </w:r>
    <w:r w:rsidR="00E1604C" w:rsidRPr="007828FE">
      <w:rPr>
        <w:rFonts w:asciiTheme="minorHAnsi" w:hAnsiTheme="minorHAnsi" w:cstheme="minorHAnsi"/>
        <w:b/>
        <w:noProof/>
        <w:lang w:eastAsia="en-ZA"/>
      </w:rPr>
      <w:t>108 Jan van Riebeeck Rd</w:t>
    </w:r>
    <w:r w:rsidR="0054379E" w:rsidRPr="007828FE">
      <w:rPr>
        <w:rFonts w:asciiTheme="minorHAnsi" w:hAnsiTheme="minorHAnsi" w:cstheme="minorHAnsi"/>
        <w:b/>
        <w:noProof/>
        <w:lang w:eastAsia="en-ZA"/>
      </w:rPr>
      <w:t>, OUDTSTHOORN, 662</w:t>
    </w:r>
    <w:r w:rsidR="00E1604C" w:rsidRPr="007828FE">
      <w:rPr>
        <w:rFonts w:asciiTheme="minorHAnsi" w:hAnsiTheme="minorHAnsi" w:cstheme="minorHAnsi"/>
        <w:b/>
        <w:noProof/>
        <w:lang w:eastAsia="en-ZA"/>
      </w:rPr>
      <w:t>5</w:t>
    </w:r>
    <w:r w:rsidR="00901071" w:rsidRPr="007828FE">
      <w:rPr>
        <w:rFonts w:asciiTheme="minorHAnsi" w:hAnsiTheme="minorHAnsi" w:cstheme="minorHAnsi"/>
        <w:b/>
        <w:noProof/>
        <w:lang w:eastAsia="en-ZA"/>
      </w:rPr>
      <w:t xml:space="preserve"> </w:t>
    </w:r>
    <w:r w:rsidR="00E1604C" w:rsidRPr="007828FE">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082-</w:t>
    </w:r>
    <w:r w:rsidR="005A5AB6">
      <w:rPr>
        <w:rFonts w:asciiTheme="minorHAnsi" w:hAnsiTheme="minorHAnsi" w:cstheme="minorHAnsi"/>
        <w:b/>
        <w:noProof/>
        <w:lang w:eastAsia="en-ZA"/>
      </w:rPr>
      <w:t>7734901</w:t>
    </w:r>
    <w:r w:rsidR="00A05A90">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 xml:space="preserve"> </w:t>
    </w:r>
    <w:r w:rsidR="007828FE" w:rsidRPr="007828FE">
      <w:rPr>
        <w:rFonts w:asciiTheme="minorHAnsi" w:hAnsiTheme="minorHAnsi" w:cstheme="minorHAnsi"/>
        <w:b/>
        <w:noProof/>
        <w:lang w:eastAsia="en-ZA"/>
      </w:rPr>
      <w:t xml:space="preserve"> </w:t>
    </w:r>
    <w:r w:rsidR="00A07D10">
      <w:rPr>
        <w:rFonts w:asciiTheme="minorHAnsi" w:hAnsiTheme="minorHAnsi" w:cstheme="minorHAnsi"/>
        <w:b/>
        <w:noProof/>
        <w:lang w:eastAsia="en-ZA"/>
      </w:rPr>
      <w:t xml:space="preserve">    </w:t>
    </w:r>
    <w:r w:rsidR="004802DF">
      <w:rPr>
        <w:rFonts w:asciiTheme="minorHAnsi" w:hAnsiTheme="minorHAnsi" w:cstheme="minorHAnsi"/>
        <w:b/>
        <w:noProof/>
        <w:lang w:eastAsia="en-ZA"/>
      </w:rPr>
      <w:t xml:space="preserve">  </w:t>
    </w:r>
    <w:hyperlink r:id="rId3" w:history="1">
      <w:r w:rsidR="00C262B3" w:rsidRPr="00C636EC">
        <w:rPr>
          <w:rStyle w:val="Hyperlink"/>
          <w:rFonts w:asciiTheme="minorHAnsi" w:hAnsiTheme="minorHAnsi" w:cstheme="minorHAnsi"/>
          <w:b/>
          <w:bCs/>
        </w:rPr>
        <w:t>davesusvdw@gmail.com</w:t>
      </w:r>
    </w:hyperlink>
  </w:p>
  <w:p w14:paraId="023CFB0F" w14:textId="77777777" w:rsidR="00E93C3E" w:rsidRDefault="007828FE" w:rsidP="00A802D1">
    <w:pPr>
      <w:pStyle w:val="Header"/>
      <w:jc w:val="right"/>
      <w:rPr>
        <w:rFonts w:asciiTheme="minorHAnsi" w:hAnsiTheme="minorHAnsi" w:cstheme="minorHAnsi"/>
        <w:b/>
        <w:i/>
        <w:noProof/>
        <w:color w:val="FF0000"/>
        <w:lang w:eastAsia="en-ZA"/>
      </w:rPr>
    </w:pPr>
    <w:r w:rsidRPr="007828FE">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 xml:space="preserve"> </w:t>
    </w:r>
    <w:r w:rsidR="007C1EB8" w:rsidRPr="007828FE">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 xml:space="preserve"> </w:t>
    </w:r>
    <w:r w:rsidR="00AC2E39" w:rsidRPr="007828FE">
      <w:rPr>
        <w:rFonts w:asciiTheme="minorHAnsi" w:hAnsiTheme="minorHAnsi" w:cstheme="minorHAnsi"/>
        <w:b/>
        <w:noProof/>
        <w:lang w:eastAsia="en-ZA"/>
      </w:rPr>
      <w:t xml:space="preserve"> </w:t>
    </w:r>
    <w:r w:rsidR="009354B0" w:rsidRPr="007828FE">
      <w:rPr>
        <w:rFonts w:asciiTheme="minorHAnsi" w:hAnsiTheme="minorHAnsi" w:cstheme="minorHAnsi"/>
        <w:b/>
        <w:noProof/>
        <w:lang w:eastAsia="en-ZA"/>
      </w:rPr>
      <w:t xml:space="preserve">   </w:t>
    </w:r>
    <w:hyperlink r:id="rId4" w:history="1">
      <w:r w:rsidR="00A802D1" w:rsidRPr="00365DAA">
        <w:rPr>
          <w:rStyle w:val="Hyperlink"/>
          <w:rFonts w:asciiTheme="minorHAnsi" w:hAnsiTheme="minorHAnsi" w:cstheme="minorHAnsi"/>
          <w:b/>
          <w:noProof/>
          <w:lang w:eastAsia="en-ZA"/>
        </w:rPr>
        <w:t>www.edenbiathlon.com</w:t>
      </w:r>
    </w:hyperlink>
    <w:r w:rsidR="00A802D1">
      <w:rPr>
        <w:rFonts w:asciiTheme="minorHAnsi" w:hAnsiTheme="minorHAnsi" w:cstheme="minorHAnsi"/>
        <w:b/>
        <w:noProof/>
        <w:lang w:eastAsia="en-ZA"/>
      </w:rPr>
      <w:t xml:space="preserve"> </w:t>
    </w:r>
    <w:r w:rsidR="00DA5953" w:rsidRPr="007828FE">
      <w:rPr>
        <w:rFonts w:asciiTheme="minorHAnsi" w:hAnsiTheme="minorHAnsi" w:cstheme="minorHAnsi"/>
        <w:b/>
        <w:i/>
        <w:noProof/>
        <w:color w:val="FF0000"/>
        <w:lang w:eastAsia="en-ZA"/>
      </w:rPr>
      <w:t xml:space="preserve">   </w:t>
    </w:r>
  </w:p>
  <w:p w14:paraId="64E7DE39" w14:textId="77777777" w:rsidR="00AB33DD" w:rsidRDefault="00AB33DD" w:rsidP="0062408A">
    <w:pPr>
      <w:pStyle w:val="Header"/>
      <w:jc w:val="center"/>
      <w:rPr>
        <w:rFonts w:asciiTheme="minorHAnsi" w:hAnsiTheme="minorHAnsi" w:cstheme="minorHAnsi"/>
        <w:b/>
        <w:iCs/>
        <w:noProof/>
        <w:color w:val="0070C0"/>
        <w:sz w:val="24"/>
        <w:szCs w:val="24"/>
        <w:lang w:eastAsia="en-ZA"/>
      </w:rPr>
    </w:pPr>
  </w:p>
  <w:p w14:paraId="2988EFC7" w14:textId="4C2FE819" w:rsidR="00DA5953" w:rsidRPr="00DA5953" w:rsidRDefault="00E93C3E" w:rsidP="0062408A">
    <w:pPr>
      <w:pStyle w:val="Header"/>
      <w:jc w:val="center"/>
      <w:rPr>
        <w:i/>
        <w:noProof/>
        <w:color w:val="FF0000"/>
        <w:lang w:eastAsia="en-ZA"/>
      </w:rPr>
    </w:pPr>
    <w:r>
      <w:rPr>
        <w:rFonts w:asciiTheme="minorHAnsi" w:hAnsiTheme="minorHAnsi" w:cstheme="minorHAnsi"/>
        <w:b/>
        <w:iCs/>
        <w:noProof/>
        <w:color w:val="0070C0"/>
        <w:sz w:val="24"/>
        <w:szCs w:val="24"/>
        <w:lang w:eastAsia="en-ZA"/>
      </w:rPr>
      <w:t>WESTERN CAPE BIATHLON FORUM</w:t>
    </w:r>
    <w:r w:rsidR="00DA5953" w:rsidRPr="007828FE">
      <w:rPr>
        <w:rFonts w:asciiTheme="minorHAnsi" w:hAnsiTheme="minorHAnsi" w:cstheme="minorHAnsi"/>
        <w:b/>
        <w:i/>
        <w:noProof/>
        <w:color w:val="FF0000"/>
        <w:lang w:eastAsia="en-ZA"/>
      </w:rPr>
      <w:t xml:space="preserve">  </w:t>
    </w:r>
    <w:r>
      <w:rPr>
        <w:rFonts w:asciiTheme="minorHAnsi" w:hAnsiTheme="minorHAnsi" w:cstheme="minorHAnsi"/>
        <w:b/>
        <w:i/>
        <w:noProof/>
        <w:color w:val="FF0000"/>
        <w:lang w:eastAsia="en-ZA"/>
      </w:rPr>
      <w:drawing>
        <wp:inline distT="0" distB="0" distL="0" distR="0" wp14:anchorId="5B4893CB" wp14:editId="2D54C1AC">
          <wp:extent cx="373380" cy="355600"/>
          <wp:effectExtent l="0" t="0" r="7620" b="6350"/>
          <wp:docPr id="16471201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4831" cy="356982"/>
                  </a:xfrm>
                  <a:prstGeom prst="rect">
                    <a:avLst/>
                  </a:prstGeom>
                  <a:noFill/>
                </pic:spPr>
              </pic:pic>
            </a:graphicData>
          </a:graphic>
        </wp:inline>
      </w:drawing>
    </w:r>
    <w:r w:rsidR="00DA5953" w:rsidRPr="007828FE">
      <w:rPr>
        <w:rFonts w:asciiTheme="minorHAnsi" w:hAnsiTheme="minorHAnsi" w:cstheme="minorHAnsi"/>
        <w:b/>
        <w:i/>
        <w:noProof/>
        <w:color w:val="FF0000"/>
        <w:lang w:eastAsia="en-ZA"/>
      </w:rPr>
      <w:t xml:space="preserve"> </w:t>
    </w:r>
    <w:r>
      <w:rPr>
        <w:noProof/>
      </w:rPr>
      <w:drawing>
        <wp:inline distT="0" distB="0" distL="0" distR="0" wp14:anchorId="05AC7A42" wp14:editId="7746D1C6">
          <wp:extent cx="594157" cy="327660"/>
          <wp:effectExtent l="0" t="0" r="0" b="0"/>
          <wp:docPr id="1790150891" name="Picture 1"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150891" name="Picture 1" descr="A red and blue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530" cy="333932"/>
                  </a:xfrm>
                  <a:prstGeom prst="rect">
                    <a:avLst/>
                  </a:prstGeom>
                  <a:noFill/>
                  <a:ln>
                    <a:noFill/>
                  </a:ln>
                </pic:spPr>
              </pic:pic>
            </a:graphicData>
          </a:graphic>
        </wp:inline>
      </w:drawing>
    </w:r>
    <w:r w:rsidR="00DA5953" w:rsidRPr="007828FE">
      <w:rPr>
        <w:rFonts w:asciiTheme="minorHAnsi" w:hAnsiTheme="minorHAnsi" w:cstheme="minorHAnsi"/>
        <w:b/>
        <w:i/>
        <w:noProof/>
        <w:color w:val="FF0000"/>
        <w:lang w:eastAsia="en-ZA"/>
      </w:rPr>
      <w:t xml:space="preserve">    </w:t>
    </w:r>
    <w:r w:rsidR="005C4BF9">
      <w:rPr>
        <w:rFonts w:asciiTheme="minorHAnsi" w:hAnsiTheme="minorHAnsi" w:cstheme="minorHAnsi"/>
        <w:b/>
        <w:i/>
        <w:noProof/>
        <w:color w:val="FF0000"/>
        <w:lang w:eastAsia="en-ZA"/>
      </w:rPr>
      <w:drawing>
        <wp:inline distT="0" distB="0" distL="0" distR="0" wp14:anchorId="67BE9B4E" wp14:editId="78C110A8">
          <wp:extent cx="358140" cy="358140"/>
          <wp:effectExtent l="0" t="0" r="3810" b="3810"/>
          <wp:docPr id="17997445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pic:spPr>
              </pic:pic>
            </a:graphicData>
          </a:graphic>
        </wp:inline>
      </w:drawing>
    </w:r>
    <w:r w:rsidR="00DA5953" w:rsidRPr="007828FE">
      <w:rPr>
        <w:rFonts w:asciiTheme="minorHAnsi" w:hAnsiTheme="minorHAnsi" w:cstheme="minorHAnsi"/>
        <w:b/>
        <w:i/>
        <w:noProof/>
        <w:color w:val="FF0000"/>
        <w:lang w:eastAsia="en-ZA"/>
      </w:rPr>
      <w:t xml:space="preserve">                                                  </w:t>
    </w:r>
    <w:r w:rsidR="00CD546B" w:rsidRPr="007828FE">
      <w:rPr>
        <w:rFonts w:asciiTheme="minorHAnsi" w:hAnsiTheme="minorHAnsi" w:cstheme="minorHAnsi"/>
        <w:b/>
        <w:i/>
        <w:noProof/>
        <w:color w:val="FF0000"/>
        <w:lang w:eastAsia="en-ZA"/>
      </w:rPr>
      <w:t xml:space="preserve">  </w:t>
    </w:r>
    <w:r w:rsidR="009354B0" w:rsidRPr="007828FE">
      <w:rPr>
        <w:rFonts w:asciiTheme="minorHAnsi" w:hAnsiTheme="minorHAnsi" w:cstheme="minorHAnsi"/>
        <w:b/>
        <w:i/>
        <w:noProof/>
        <w:color w:val="FF0000"/>
        <w:lang w:eastAsia="en-ZA"/>
      </w:rPr>
      <w:t xml:space="preserve">                                                                                  </w:t>
    </w:r>
    <w:r w:rsidR="00CD546B" w:rsidRPr="007828FE">
      <w:rPr>
        <w:rFonts w:asciiTheme="minorHAnsi" w:hAnsiTheme="minorHAnsi" w:cstheme="minorHAnsi"/>
        <w:b/>
        <w:i/>
        <w:noProof/>
        <w:color w:val="FF0000"/>
        <w:lang w:eastAsia="en-ZA"/>
      </w:rPr>
      <w:t xml:space="preserve"> </w:t>
    </w:r>
    <w:r w:rsidR="003042C0" w:rsidRPr="007828FE">
      <w:rPr>
        <w:rFonts w:asciiTheme="minorHAnsi" w:hAnsiTheme="minorHAnsi" w:cstheme="minorHAnsi"/>
        <w:b/>
        <w:i/>
        <w:noProof/>
        <w:color w:val="FF0000"/>
        <w:lang w:eastAsia="en-ZA"/>
      </w:rPr>
      <w:t xml:space="preserve">                                                 </w:t>
    </w:r>
    <w:r w:rsidR="00DA5953">
      <w:rPr>
        <w:b/>
        <w:i/>
        <w:noProof/>
        <w:color w:val="FF0000"/>
        <w:sz w:val="16"/>
        <w:szCs w:val="16"/>
        <w:lang w:eastAsia="en-ZA"/>
      </w:rPr>
      <w:t xml:space="preserve">   </w:t>
    </w:r>
  </w:p>
  <w:p w14:paraId="05637DDD" w14:textId="77777777" w:rsidR="00DB613E" w:rsidRDefault="00000000">
    <w:pPr>
      <w:pStyle w:val="Header"/>
      <w:rPr>
        <w:b/>
        <w:noProof/>
        <w:lang w:eastAsia="en-ZA"/>
      </w:rPr>
    </w:pPr>
    <w:r>
      <w:rPr>
        <w:b/>
        <w:noProof/>
        <w:lang w:eastAsia="en-ZA"/>
      </w:rPr>
      <w:pict w14:anchorId="68F3CDDB">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518E"/>
    <w:multiLevelType w:val="hybridMultilevel"/>
    <w:tmpl w:val="16F05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EF63DE"/>
    <w:multiLevelType w:val="hybridMultilevel"/>
    <w:tmpl w:val="0B8C524A"/>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5A2525E"/>
    <w:multiLevelType w:val="hybridMultilevel"/>
    <w:tmpl w:val="0FBAB4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35A22CE"/>
    <w:multiLevelType w:val="hybridMultilevel"/>
    <w:tmpl w:val="CB447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600293F"/>
    <w:multiLevelType w:val="hybridMultilevel"/>
    <w:tmpl w:val="288E42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8716DD5"/>
    <w:multiLevelType w:val="hybridMultilevel"/>
    <w:tmpl w:val="A6104FF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9D95376"/>
    <w:multiLevelType w:val="hybridMultilevel"/>
    <w:tmpl w:val="53C666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586705"/>
    <w:multiLevelType w:val="hybridMultilevel"/>
    <w:tmpl w:val="EBF246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D3367CC"/>
    <w:multiLevelType w:val="hybridMultilevel"/>
    <w:tmpl w:val="3A9CEF6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213C3AB4"/>
    <w:multiLevelType w:val="hybridMultilevel"/>
    <w:tmpl w:val="82A681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342470E"/>
    <w:multiLevelType w:val="hybridMultilevel"/>
    <w:tmpl w:val="3D8C86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AA64F70"/>
    <w:multiLevelType w:val="hybridMultilevel"/>
    <w:tmpl w:val="509C047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B5064C2"/>
    <w:multiLevelType w:val="hybridMultilevel"/>
    <w:tmpl w:val="6778CA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C3236BF"/>
    <w:multiLevelType w:val="hybridMultilevel"/>
    <w:tmpl w:val="D9B8110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330C190B"/>
    <w:multiLevelType w:val="hybridMultilevel"/>
    <w:tmpl w:val="CE24C45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336F5E6B"/>
    <w:multiLevelType w:val="hybridMultilevel"/>
    <w:tmpl w:val="1DCC9E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51949AF"/>
    <w:multiLevelType w:val="hybridMultilevel"/>
    <w:tmpl w:val="2E70F55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7" w15:restartNumberingAfterBreak="0">
    <w:nsid w:val="355E03DD"/>
    <w:multiLevelType w:val="hybridMultilevel"/>
    <w:tmpl w:val="507E880E"/>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8" w15:restartNumberingAfterBreak="0">
    <w:nsid w:val="36AC111E"/>
    <w:multiLevelType w:val="hybridMultilevel"/>
    <w:tmpl w:val="42205A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ACA0BB2"/>
    <w:multiLevelType w:val="hybridMultilevel"/>
    <w:tmpl w:val="CD223D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2069E8"/>
    <w:multiLevelType w:val="hybridMultilevel"/>
    <w:tmpl w:val="710089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D2A443C"/>
    <w:multiLevelType w:val="hybridMultilevel"/>
    <w:tmpl w:val="0B5873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024672D"/>
    <w:multiLevelType w:val="hybridMultilevel"/>
    <w:tmpl w:val="CA6624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4E36AD0"/>
    <w:multiLevelType w:val="hybridMultilevel"/>
    <w:tmpl w:val="F9DE70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9810F8"/>
    <w:multiLevelType w:val="hybridMultilevel"/>
    <w:tmpl w:val="7368D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F93000"/>
    <w:multiLevelType w:val="hybridMultilevel"/>
    <w:tmpl w:val="730AD708"/>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1C090001">
      <w:start w:val="1"/>
      <w:numFmt w:val="bullet"/>
      <w:lvlText w:val=""/>
      <w:lvlJc w:val="left"/>
      <w:pPr>
        <w:ind w:left="720" w:hanging="360"/>
      </w:pPr>
      <w:rPr>
        <w:rFonts w:ascii="Symbol" w:hAnsi="Symbol" w:hint="default"/>
      </w:rPr>
    </w:lvl>
    <w:lvl w:ilvl="4" w:tplc="1C090001">
      <w:start w:val="1"/>
      <w:numFmt w:val="bullet"/>
      <w:lvlText w:val=""/>
      <w:lvlJc w:val="left"/>
      <w:pPr>
        <w:ind w:left="720" w:hanging="360"/>
      </w:pPr>
      <w:rPr>
        <w:rFonts w:ascii="Symbol" w:hAnsi="Symbol" w:hint="default"/>
      </w:rPr>
    </w:lvl>
    <w:lvl w:ilvl="5" w:tplc="1C090001">
      <w:start w:val="1"/>
      <w:numFmt w:val="bullet"/>
      <w:lvlText w:val=""/>
      <w:lvlJc w:val="left"/>
      <w:pPr>
        <w:ind w:left="720" w:hanging="360"/>
      </w:pPr>
      <w:rPr>
        <w:rFonts w:ascii="Symbol" w:hAnsi="Symbol" w:hint="default"/>
      </w:rPr>
    </w:lvl>
    <w:lvl w:ilvl="6" w:tplc="1C090001">
      <w:start w:val="1"/>
      <w:numFmt w:val="bullet"/>
      <w:lvlText w:val=""/>
      <w:lvlJc w:val="left"/>
      <w:pPr>
        <w:ind w:left="720" w:hanging="360"/>
      </w:pPr>
      <w:rPr>
        <w:rFonts w:ascii="Symbol" w:hAnsi="Symbol" w:hint="default"/>
      </w:r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49E10498"/>
    <w:multiLevelType w:val="hybridMultilevel"/>
    <w:tmpl w:val="0776B438"/>
    <w:lvl w:ilvl="0" w:tplc="4D36743E">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27" w15:restartNumberingAfterBreak="0">
    <w:nsid w:val="4ACE7549"/>
    <w:multiLevelType w:val="hybridMultilevel"/>
    <w:tmpl w:val="AE78E8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65F3E40"/>
    <w:multiLevelType w:val="hybridMultilevel"/>
    <w:tmpl w:val="B644CDF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63057D81"/>
    <w:multiLevelType w:val="hybridMultilevel"/>
    <w:tmpl w:val="361A03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6063176"/>
    <w:multiLevelType w:val="hybridMultilevel"/>
    <w:tmpl w:val="8E68960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661B721C"/>
    <w:multiLevelType w:val="hybridMultilevel"/>
    <w:tmpl w:val="1698290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2" w15:restartNumberingAfterBreak="0">
    <w:nsid w:val="69B345B0"/>
    <w:multiLevelType w:val="hybridMultilevel"/>
    <w:tmpl w:val="691E33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DA750A"/>
    <w:multiLevelType w:val="hybridMultilevel"/>
    <w:tmpl w:val="B74463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B305302"/>
    <w:multiLevelType w:val="hybridMultilevel"/>
    <w:tmpl w:val="C53876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3BE0A1A"/>
    <w:multiLevelType w:val="hybridMultilevel"/>
    <w:tmpl w:val="B2C2578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6" w15:restartNumberingAfterBreak="0">
    <w:nsid w:val="752B52D2"/>
    <w:multiLevelType w:val="hybridMultilevel"/>
    <w:tmpl w:val="68E240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52E2414"/>
    <w:multiLevelType w:val="hybridMultilevel"/>
    <w:tmpl w:val="11E045D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5EB0519"/>
    <w:multiLevelType w:val="hybridMultilevel"/>
    <w:tmpl w:val="9210EB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DD23481"/>
    <w:multiLevelType w:val="hybridMultilevel"/>
    <w:tmpl w:val="A4C6CB78"/>
    <w:lvl w:ilvl="0" w:tplc="08090001">
      <w:start w:val="1"/>
      <w:numFmt w:val="bullet"/>
      <w:lvlText w:val=""/>
      <w:lvlJc w:val="left"/>
      <w:pPr>
        <w:tabs>
          <w:tab w:val="num" w:pos="1440"/>
        </w:tabs>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num w:numId="1" w16cid:durableId="2068650736">
    <w:abstractNumId w:val="32"/>
  </w:num>
  <w:num w:numId="2" w16cid:durableId="1964313274">
    <w:abstractNumId w:val="19"/>
  </w:num>
  <w:num w:numId="3" w16cid:durableId="851381166">
    <w:abstractNumId w:val="24"/>
  </w:num>
  <w:num w:numId="4" w16cid:durableId="2128157987">
    <w:abstractNumId w:val="3"/>
  </w:num>
  <w:num w:numId="5" w16cid:durableId="1893157482">
    <w:abstractNumId w:val="33"/>
  </w:num>
  <w:num w:numId="6" w16cid:durableId="1009677886">
    <w:abstractNumId w:val="36"/>
  </w:num>
  <w:num w:numId="7" w16cid:durableId="360937960">
    <w:abstractNumId w:val="9"/>
  </w:num>
  <w:num w:numId="8" w16cid:durableId="14153984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1356705">
    <w:abstractNumId w:val="30"/>
  </w:num>
  <w:num w:numId="10" w16cid:durableId="1394308968">
    <w:abstractNumId w:val="23"/>
  </w:num>
  <w:num w:numId="11" w16cid:durableId="27266073">
    <w:abstractNumId w:val="37"/>
  </w:num>
  <w:num w:numId="12" w16cid:durableId="1790590610">
    <w:abstractNumId w:val="5"/>
  </w:num>
  <w:num w:numId="13" w16cid:durableId="874540074">
    <w:abstractNumId w:val="10"/>
  </w:num>
  <w:num w:numId="14" w16cid:durableId="1090926837">
    <w:abstractNumId w:val="27"/>
  </w:num>
  <w:num w:numId="15" w16cid:durableId="1899126535">
    <w:abstractNumId w:val="21"/>
  </w:num>
  <w:num w:numId="16" w16cid:durableId="1412502046">
    <w:abstractNumId w:val="29"/>
  </w:num>
  <w:num w:numId="17" w16cid:durableId="457528045">
    <w:abstractNumId w:val="38"/>
  </w:num>
  <w:num w:numId="18" w16cid:durableId="1310817421">
    <w:abstractNumId w:val="12"/>
  </w:num>
  <w:num w:numId="19" w16cid:durableId="2021618301">
    <w:abstractNumId w:val="20"/>
  </w:num>
  <w:num w:numId="20" w16cid:durableId="1855682732">
    <w:abstractNumId w:val="16"/>
  </w:num>
  <w:num w:numId="21" w16cid:durableId="1703509286">
    <w:abstractNumId w:val="18"/>
  </w:num>
  <w:num w:numId="22" w16cid:durableId="1493333962">
    <w:abstractNumId w:val="2"/>
  </w:num>
  <w:num w:numId="23" w16cid:durableId="1141114063">
    <w:abstractNumId w:val="17"/>
  </w:num>
  <w:num w:numId="24" w16cid:durableId="81075275">
    <w:abstractNumId w:val="34"/>
  </w:num>
  <w:num w:numId="25" w16cid:durableId="1082410382">
    <w:abstractNumId w:val="25"/>
  </w:num>
  <w:num w:numId="26" w16cid:durableId="33816899">
    <w:abstractNumId w:val="22"/>
  </w:num>
  <w:num w:numId="27" w16cid:durableId="771970124">
    <w:abstractNumId w:val="35"/>
  </w:num>
  <w:num w:numId="28" w16cid:durableId="1476408186">
    <w:abstractNumId w:val="7"/>
  </w:num>
  <w:num w:numId="29" w16cid:durableId="1292902074">
    <w:abstractNumId w:val="28"/>
  </w:num>
  <w:num w:numId="30" w16cid:durableId="78527102">
    <w:abstractNumId w:val="15"/>
  </w:num>
  <w:num w:numId="31" w16cid:durableId="311564917">
    <w:abstractNumId w:val="8"/>
  </w:num>
  <w:num w:numId="32" w16cid:durableId="1733427827">
    <w:abstractNumId w:val="4"/>
  </w:num>
  <w:num w:numId="33" w16cid:durableId="1290627233">
    <w:abstractNumId w:val="0"/>
  </w:num>
  <w:num w:numId="34" w16cid:durableId="2080858386">
    <w:abstractNumId w:val="1"/>
  </w:num>
  <w:num w:numId="35" w16cid:durableId="1556310067">
    <w:abstractNumId w:val="14"/>
  </w:num>
  <w:num w:numId="36" w16cid:durableId="905604657">
    <w:abstractNumId w:val="6"/>
  </w:num>
  <w:num w:numId="37" w16cid:durableId="1134715129">
    <w:abstractNumId w:val="39"/>
  </w:num>
  <w:num w:numId="38" w16cid:durableId="171258821">
    <w:abstractNumId w:val="11"/>
  </w:num>
  <w:num w:numId="39" w16cid:durableId="442195394">
    <w:abstractNumId w:val="26"/>
  </w:num>
  <w:num w:numId="40" w16cid:durableId="1883400044">
    <w:abstractNumId w:val="31"/>
  </w:num>
  <w:num w:numId="41" w16cid:durableId="3676864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9E"/>
    <w:rsid w:val="00001675"/>
    <w:rsid w:val="000030B6"/>
    <w:rsid w:val="00005EB2"/>
    <w:rsid w:val="00015119"/>
    <w:rsid w:val="00021E66"/>
    <w:rsid w:val="00022DB2"/>
    <w:rsid w:val="0002395B"/>
    <w:rsid w:val="00030065"/>
    <w:rsid w:val="0003029A"/>
    <w:rsid w:val="000308F0"/>
    <w:rsid w:val="00031A30"/>
    <w:rsid w:val="00033714"/>
    <w:rsid w:val="00036BF1"/>
    <w:rsid w:val="000418BB"/>
    <w:rsid w:val="000418FF"/>
    <w:rsid w:val="00041E98"/>
    <w:rsid w:val="000431DC"/>
    <w:rsid w:val="000432A6"/>
    <w:rsid w:val="00057B3F"/>
    <w:rsid w:val="0006676A"/>
    <w:rsid w:val="000707CB"/>
    <w:rsid w:val="00083C14"/>
    <w:rsid w:val="000A5700"/>
    <w:rsid w:val="000A5A5A"/>
    <w:rsid w:val="000B021F"/>
    <w:rsid w:val="000C38A8"/>
    <w:rsid w:val="000C739F"/>
    <w:rsid w:val="000D7BDC"/>
    <w:rsid w:val="000E4426"/>
    <w:rsid w:val="000E483C"/>
    <w:rsid w:val="000E64C8"/>
    <w:rsid w:val="001044F3"/>
    <w:rsid w:val="00104DFC"/>
    <w:rsid w:val="001065B8"/>
    <w:rsid w:val="001066FC"/>
    <w:rsid w:val="001132F2"/>
    <w:rsid w:val="00116C0D"/>
    <w:rsid w:val="001178A9"/>
    <w:rsid w:val="00127CD4"/>
    <w:rsid w:val="001322DB"/>
    <w:rsid w:val="00133CE6"/>
    <w:rsid w:val="0013423D"/>
    <w:rsid w:val="001358E7"/>
    <w:rsid w:val="001607A9"/>
    <w:rsid w:val="00164A23"/>
    <w:rsid w:val="00166582"/>
    <w:rsid w:val="00166AA7"/>
    <w:rsid w:val="001757F7"/>
    <w:rsid w:val="00177E36"/>
    <w:rsid w:val="00195AC9"/>
    <w:rsid w:val="00195C85"/>
    <w:rsid w:val="001A0F6C"/>
    <w:rsid w:val="001A19F6"/>
    <w:rsid w:val="001A4C9A"/>
    <w:rsid w:val="001A7C65"/>
    <w:rsid w:val="001B7EA8"/>
    <w:rsid w:val="001C31BB"/>
    <w:rsid w:val="001C36ED"/>
    <w:rsid w:val="001D04FF"/>
    <w:rsid w:val="001D3CF2"/>
    <w:rsid w:val="001D6DFE"/>
    <w:rsid w:val="00213C63"/>
    <w:rsid w:val="00220DEF"/>
    <w:rsid w:val="00221CB1"/>
    <w:rsid w:val="002308B4"/>
    <w:rsid w:val="00236361"/>
    <w:rsid w:val="00240B77"/>
    <w:rsid w:val="002609AA"/>
    <w:rsid w:val="002622CA"/>
    <w:rsid w:val="00264F4D"/>
    <w:rsid w:val="00266FD9"/>
    <w:rsid w:val="00273A4A"/>
    <w:rsid w:val="00281821"/>
    <w:rsid w:val="00284FC2"/>
    <w:rsid w:val="0028607F"/>
    <w:rsid w:val="002875EF"/>
    <w:rsid w:val="002973CD"/>
    <w:rsid w:val="002A5EB5"/>
    <w:rsid w:val="002A7E95"/>
    <w:rsid w:val="002A7F8D"/>
    <w:rsid w:val="002B4E8A"/>
    <w:rsid w:val="002C5B60"/>
    <w:rsid w:val="002C5C8C"/>
    <w:rsid w:val="002D696A"/>
    <w:rsid w:val="002E3BE2"/>
    <w:rsid w:val="002E5282"/>
    <w:rsid w:val="002F1606"/>
    <w:rsid w:val="002F1C21"/>
    <w:rsid w:val="002F329B"/>
    <w:rsid w:val="002F4A25"/>
    <w:rsid w:val="002F6BCC"/>
    <w:rsid w:val="003000A3"/>
    <w:rsid w:val="003042C0"/>
    <w:rsid w:val="00307F3C"/>
    <w:rsid w:val="003203BB"/>
    <w:rsid w:val="00321C25"/>
    <w:rsid w:val="00340118"/>
    <w:rsid w:val="0034585D"/>
    <w:rsid w:val="003466D8"/>
    <w:rsid w:val="003468FE"/>
    <w:rsid w:val="003500C0"/>
    <w:rsid w:val="003572E7"/>
    <w:rsid w:val="00364F08"/>
    <w:rsid w:val="003708C6"/>
    <w:rsid w:val="003716D8"/>
    <w:rsid w:val="003820A3"/>
    <w:rsid w:val="003853B1"/>
    <w:rsid w:val="00385522"/>
    <w:rsid w:val="003907E4"/>
    <w:rsid w:val="00394B02"/>
    <w:rsid w:val="003A1DC9"/>
    <w:rsid w:val="003A3CA5"/>
    <w:rsid w:val="003B0701"/>
    <w:rsid w:val="003B22CF"/>
    <w:rsid w:val="003C1C72"/>
    <w:rsid w:val="003C1E43"/>
    <w:rsid w:val="003C4837"/>
    <w:rsid w:val="003C500D"/>
    <w:rsid w:val="003D36F1"/>
    <w:rsid w:val="003D6A60"/>
    <w:rsid w:val="003E04FC"/>
    <w:rsid w:val="003F41BE"/>
    <w:rsid w:val="00402D3F"/>
    <w:rsid w:val="00403603"/>
    <w:rsid w:val="00415C22"/>
    <w:rsid w:val="00416629"/>
    <w:rsid w:val="00420D28"/>
    <w:rsid w:val="00430CDF"/>
    <w:rsid w:val="00436362"/>
    <w:rsid w:val="00437397"/>
    <w:rsid w:val="00442611"/>
    <w:rsid w:val="00447640"/>
    <w:rsid w:val="00457287"/>
    <w:rsid w:val="00457601"/>
    <w:rsid w:val="00462FEA"/>
    <w:rsid w:val="0046367E"/>
    <w:rsid w:val="004643E0"/>
    <w:rsid w:val="00465199"/>
    <w:rsid w:val="00473528"/>
    <w:rsid w:val="004802DF"/>
    <w:rsid w:val="004B3263"/>
    <w:rsid w:val="004C0DF1"/>
    <w:rsid w:val="004C60C6"/>
    <w:rsid w:val="004C64C5"/>
    <w:rsid w:val="004D1C48"/>
    <w:rsid w:val="004D264C"/>
    <w:rsid w:val="004D2715"/>
    <w:rsid w:val="004D45F4"/>
    <w:rsid w:val="004D541F"/>
    <w:rsid w:val="004F3A33"/>
    <w:rsid w:val="004F4A5E"/>
    <w:rsid w:val="00504D55"/>
    <w:rsid w:val="00507839"/>
    <w:rsid w:val="00521820"/>
    <w:rsid w:val="005224BB"/>
    <w:rsid w:val="00522B45"/>
    <w:rsid w:val="00523156"/>
    <w:rsid w:val="0052742E"/>
    <w:rsid w:val="00531C0D"/>
    <w:rsid w:val="005354DA"/>
    <w:rsid w:val="005422B8"/>
    <w:rsid w:val="0054379E"/>
    <w:rsid w:val="00552A97"/>
    <w:rsid w:val="00552D94"/>
    <w:rsid w:val="0056070E"/>
    <w:rsid w:val="00561A15"/>
    <w:rsid w:val="00570387"/>
    <w:rsid w:val="00581D18"/>
    <w:rsid w:val="00582F94"/>
    <w:rsid w:val="0058412C"/>
    <w:rsid w:val="00584A8F"/>
    <w:rsid w:val="00586CBD"/>
    <w:rsid w:val="00594AE3"/>
    <w:rsid w:val="00595DF1"/>
    <w:rsid w:val="005A5AB6"/>
    <w:rsid w:val="005B54B9"/>
    <w:rsid w:val="005C4BF9"/>
    <w:rsid w:val="005C7BDC"/>
    <w:rsid w:val="005D0A14"/>
    <w:rsid w:val="005D367E"/>
    <w:rsid w:val="005D64A8"/>
    <w:rsid w:val="005F2271"/>
    <w:rsid w:val="005F24CE"/>
    <w:rsid w:val="005F625E"/>
    <w:rsid w:val="00603112"/>
    <w:rsid w:val="00607A85"/>
    <w:rsid w:val="00610B4F"/>
    <w:rsid w:val="00612452"/>
    <w:rsid w:val="0061753D"/>
    <w:rsid w:val="006209E8"/>
    <w:rsid w:val="006236AD"/>
    <w:rsid w:val="0062388E"/>
    <w:rsid w:val="0062408A"/>
    <w:rsid w:val="00643BED"/>
    <w:rsid w:val="0065342D"/>
    <w:rsid w:val="00654D2B"/>
    <w:rsid w:val="00656050"/>
    <w:rsid w:val="0066095F"/>
    <w:rsid w:val="00671673"/>
    <w:rsid w:val="0068210B"/>
    <w:rsid w:val="0069597B"/>
    <w:rsid w:val="006A667E"/>
    <w:rsid w:val="006B3EE9"/>
    <w:rsid w:val="006B600C"/>
    <w:rsid w:val="006C18DC"/>
    <w:rsid w:val="006D22D5"/>
    <w:rsid w:val="006D3667"/>
    <w:rsid w:val="00704E49"/>
    <w:rsid w:val="007142F7"/>
    <w:rsid w:val="00725A89"/>
    <w:rsid w:val="007468FE"/>
    <w:rsid w:val="0076762D"/>
    <w:rsid w:val="00782560"/>
    <w:rsid w:val="007828FE"/>
    <w:rsid w:val="00790C51"/>
    <w:rsid w:val="007A2E7B"/>
    <w:rsid w:val="007A58EE"/>
    <w:rsid w:val="007B1AA8"/>
    <w:rsid w:val="007B3C94"/>
    <w:rsid w:val="007B52DD"/>
    <w:rsid w:val="007C1EB8"/>
    <w:rsid w:val="007C2ECE"/>
    <w:rsid w:val="007D2D49"/>
    <w:rsid w:val="007D2D54"/>
    <w:rsid w:val="007D45CE"/>
    <w:rsid w:val="007D5934"/>
    <w:rsid w:val="007D6AA2"/>
    <w:rsid w:val="007F2340"/>
    <w:rsid w:val="008018C1"/>
    <w:rsid w:val="00807C4C"/>
    <w:rsid w:val="0082196E"/>
    <w:rsid w:val="00834359"/>
    <w:rsid w:val="00836F5F"/>
    <w:rsid w:val="00842C0B"/>
    <w:rsid w:val="00850A56"/>
    <w:rsid w:val="008802C1"/>
    <w:rsid w:val="0088524A"/>
    <w:rsid w:val="00891512"/>
    <w:rsid w:val="008939B6"/>
    <w:rsid w:val="008A07CD"/>
    <w:rsid w:val="008A67BA"/>
    <w:rsid w:val="008B1F69"/>
    <w:rsid w:val="008B5049"/>
    <w:rsid w:val="008C0F3A"/>
    <w:rsid w:val="008C4CBC"/>
    <w:rsid w:val="008D44BF"/>
    <w:rsid w:val="008E4BF3"/>
    <w:rsid w:val="008F1CFB"/>
    <w:rsid w:val="008F3429"/>
    <w:rsid w:val="00901071"/>
    <w:rsid w:val="00914DAD"/>
    <w:rsid w:val="00921BD8"/>
    <w:rsid w:val="009220CC"/>
    <w:rsid w:val="00923371"/>
    <w:rsid w:val="009354B0"/>
    <w:rsid w:val="009365BB"/>
    <w:rsid w:val="00942652"/>
    <w:rsid w:val="009430AF"/>
    <w:rsid w:val="009521F4"/>
    <w:rsid w:val="00952E69"/>
    <w:rsid w:val="009535FB"/>
    <w:rsid w:val="00963A7A"/>
    <w:rsid w:val="00965093"/>
    <w:rsid w:val="00973F88"/>
    <w:rsid w:val="00974359"/>
    <w:rsid w:val="00980357"/>
    <w:rsid w:val="009804F6"/>
    <w:rsid w:val="00984843"/>
    <w:rsid w:val="00986DE8"/>
    <w:rsid w:val="00991715"/>
    <w:rsid w:val="00992167"/>
    <w:rsid w:val="009923EE"/>
    <w:rsid w:val="00993FFA"/>
    <w:rsid w:val="00994EB1"/>
    <w:rsid w:val="009965BB"/>
    <w:rsid w:val="009A65D6"/>
    <w:rsid w:val="009A67A9"/>
    <w:rsid w:val="009B6634"/>
    <w:rsid w:val="009D034F"/>
    <w:rsid w:val="009E3C37"/>
    <w:rsid w:val="009E67BB"/>
    <w:rsid w:val="009E6E80"/>
    <w:rsid w:val="009F02D2"/>
    <w:rsid w:val="009F31CD"/>
    <w:rsid w:val="00A01CB2"/>
    <w:rsid w:val="00A05A90"/>
    <w:rsid w:val="00A07D10"/>
    <w:rsid w:val="00A148D0"/>
    <w:rsid w:val="00A233A1"/>
    <w:rsid w:val="00A35FAB"/>
    <w:rsid w:val="00A44CB4"/>
    <w:rsid w:val="00A463CA"/>
    <w:rsid w:val="00A46FF6"/>
    <w:rsid w:val="00A562F4"/>
    <w:rsid w:val="00A56FAE"/>
    <w:rsid w:val="00A62884"/>
    <w:rsid w:val="00A64AF1"/>
    <w:rsid w:val="00A67870"/>
    <w:rsid w:val="00A72B7F"/>
    <w:rsid w:val="00A75366"/>
    <w:rsid w:val="00A802D1"/>
    <w:rsid w:val="00A813C0"/>
    <w:rsid w:val="00A836E7"/>
    <w:rsid w:val="00A8377D"/>
    <w:rsid w:val="00A855E7"/>
    <w:rsid w:val="00A855EA"/>
    <w:rsid w:val="00A90502"/>
    <w:rsid w:val="00A90C89"/>
    <w:rsid w:val="00A91990"/>
    <w:rsid w:val="00AA4048"/>
    <w:rsid w:val="00AB07D0"/>
    <w:rsid w:val="00AB33DD"/>
    <w:rsid w:val="00AC1209"/>
    <w:rsid w:val="00AC2E39"/>
    <w:rsid w:val="00AC46D9"/>
    <w:rsid w:val="00AC4BB1"/>
    <w:rsid w:val="00AC52D0"/>
    <w:rsid w:val="00AD1D53"/>
    <w:rsid w:val="00AD65A3"/>
    <w:rsid w:val="00AD6D45"/>
    <w:rsid w:val="00AD7F37"/>
    <w:rsid w:val="00AF4126"/>
    <w:rsid w:val="00B01092"/>
    <w:rsid w:val="00B0159C"/>
    <w:rsid w:val="00B038CE"/>
    <w:rsid w:val="00B07831"/>
    <w:rsid w:val="00B1259D"/>
    <w:rsid w:val="00B16B3A"/>
    <w:rsid w:val="00B2646C"/>
    <w:rsid w:val="00B317FA"/>
    <w:rsid w:val="00B32BF7"/>
    <w:rsid w:val="00B369D4"/>
    <w:rsid w:val="00B37FE7"/>
    <w:rsid w:val="00B40A8C"/>
    <w:rsid w:val="00B46AE8"/>
    <w:rsid w:val="00B514D1"/>
    <w:rsid w:val="00B52A20"/>
    <w:rsid w:val="00B57700"/>
    <w:rsid w:val="00B61071"/>
    <w:rsid w:val="00B63D23"/>
    <w:rsid w:val="00B650A2"/>
    <w:rsid w:val="00B7234D"/>
    <w:rsid w:val="00B75759"/>
    <w:rsid w:val="00B82186"/>
    <w:rsid w:val="00B83C1A"/>
    <w:rsid w:val="00B92D6B"/>
    <w:rsid w:val="00BA0147"/>
    <w:rsid w:val="00BA64DB"/>
    <w:rsid w:val="00BB2180"/>
    <w:rsid w:val="00BC1CA5"/>
    <w:rsid w:val="00BC560D"/>
    <w:rsid w:val="00BE798A"/>
    <w:rsid w:val="00BF29B0"/>
    <w:rsid w:val="00BF7239"/>
    <w:rsid w:val="00BF72F3"/>
    <w:rsid w:val="00BF7495"/>
    <w:rsid w:val="00BF7842"/>
    <w:rsid w:val="00C03F4B"/>
    <w:rsid w:val="00C05CF7"/>
    <w:rsid w:val="00C10976"/>
    <w:rsid w:val="00C15056"/>
    <w:rsid w:val="00C20BC1"/>
    <w:rsid w:val="00C215EB"/>
    <w:rsid w:val="00C262B3"/>
    <w:rsid w:val="00C26BF8"/>
    <w:rsid w:val="00C3182F"/>
    <w:rsid w:val="00C3236E"/>
    <w:rsid w:val="00C33320"/>
    <w:rsid w:val="00C369B4"/>
    <w:rsid w:val="00C407CC"/>
    <w:rsid w:val="00C4520D"/>
    <w:rsid w:val="00C53652"/>
    <w:rsid w:val="00C5476B"/>
    <w:rsid w:val="00C55159"/>
    <w:rsid w:val="00C71ABC"/>
    <w:rsid w:val="00C827FB"/>
    <w:rsid w:val="00C828C1"/>
    <w:rsid w:val="00C87ABA"/>
    <w:rsid w:val="00C9247A"/>
    <w:rsid w:val="00C977D2"/>
    <w:rsid w:val="00CA3F21"/>
    <w:rsid w:val="00CA59D4"/>
    <w:rsid w:val="00CA5D80"/>
    <w:rsid w:val="00CB16A2"/>
    <w:rsid w:val="00CB32EC"/>
    <w:rsid w:val="00CB4B14"/>
    <w:rsid w:val="00CB4FBD"/>
    <w:rsid w:val="00CD546B"/>
    <w:rsid w:val="00CE3F18"/>
    <w:rsid w:val="00CE77B4"/>
    <w:rsid w:val="00CF19E5"/>
    <w:rsid w:val="00D02382"/>
    <w:rsid w:val="00D132EB"/>
    <w:rsid w:val="00D21379"/>
    <w:rsid w:val="00D215B9"/>
    <w:rsid w:val="00D27341"/>
    <w:rsid w:val="00D34EDE"/>
    <w:rsid w:val="00D440E1"/>
    <w:rsid w:val="00D54F7E"/>
    <w:rsid w:val="00D63E88"/>
    <w:rsid w:val="00D65510"/>
    <w:rsid w:val="00D664CB"/>
    <w:rsid w:val="00D71AF7"/>
    <w:rsid w:val="00D72D33"/>
    <w:rsid w:val="00D748F6"/>
    <w:rsid w:val="00D803EF"/>
    <w:rsid w:val="00D8548F"/>
    <w:rsid w:val="00D9217D"/>
    <w:rsid w:val="00D95F26"/>
    <w:rsid w:val="00DA15DD"/>
    <w:rsid w:val="00DA2DFA"/>
    <w:rsid w:val="00DA5953"/>
    <w:rsid w:val="00DA63EB"/>
    <w:rsid w:val="00DA68A7"/>
    <w:rsid w:val="00DB613E"/>
    <w:rsid w:val="00DC22CD"/>
    <w:rsid w:val="00DC3587"/>
    <w:rsid w:val="00DE1477"/>
    <w:rsid w:val="00DE478D"/>
    <w:rsid w:val="00DF51CF"/>
    <w:rsid w:val="00DF6E6D"/>
    <w:rsid w:val="00E02C1F"/>
    <w:rsid w:val="00E06757"/>
    <w:rsid w:val="00E1177E"/>
    <w:rsid w:val="00E1604C"/>
    <w:rsid w:val="00E219A9"/>
    <w:rsid w:val="00E22B39"/>
    <w:rsid w:val="00E259D0"/>
    <w:rsid w:val="00E300F1"/>
    <w:rsid w:val="00E3475D"/>
    <w:rsid w:val="00E41B36"/>
    <w:rsid w:val="00E43816"/>
    <w:rsid w:val="00E52961"/>
    <w:rsid w:val="00E53096"/>
    <w:rsid w:val="00E57603"/>
    <w:rsid w:val="00E61985"/>
    <w:rsid w:val="00E66264"/>
    <w:rsid w:val="00E760DF"/>
    <w:rsid w:val="00E82771"/>
    <w:rsid w:val="00E86DF7"/>
    <w:rsid w:val="00E93C3E"/>
    <w:rsid w:val="00E9440A"/>
    <w:rsid w:val="00EA58E6"/>
    <w:rsid w:val="00EB19C1"/>
    <w:rsid w:val="00EB35A2"/>
    <w:rsid w:val="00EC2B56"/>
    <w:rsid w:val="00EE253A"/>
    <w:rsid w:val="00EF15A9"/>
    <w:rsid w:val="00F05028"/>
    <w:rsid w:val="00F10E7D"/>
    <w:rsid w:val="00F16850"/>
    <w:rsid w:val="00F419E7"/>
    <w:rsid w:val="00F4336D"/>
    <w:rsid w:val="00F47F9E"/>
    <w:rsid w:val="00F518C6"/>
    <w:rsid w:val="00F56C91"/>
    <w:rsid w:val="00F633D8"/>
    <w:rsid w:val="00F63639"/>
    <w:rsid w:val="00F71C85"/>
    <w:rsid w:val="00F7277C"/>
    <w:rsid w:val="00F875B5"/>
    <w:rsid w:val="00F90E5E"/>
    <w:rsid w:val="00F911EF"/>
    <w:rsid w:val="00F91814"/>
    <w:rsid w:val="00F91B62"/>
    <w:rsid w:val="00FA58E8"/>
    <w:rsid w:val="00FA59A5"/>
    <w:rsid w:val="00FB1969"/>
    <w:rsid w:val="00FB479F"/>
    <w:rsid w:val="00FC2462"/>
    <w:rsid w:val="00FC4A34"/>
    <w:rsid w:val="00FC64D3"/>
    <w:rsid w:val="00FD46F1"/>
    <w:rsid w:val="00FD7005"/>
    <w:rsid w:val="00FD7EB7"/>
    <w:rsid w:val="00FE18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B2363"/>
  <w15:docId w15:val="{992EC8F1-508E-44C0-A5DC-A809E5E81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F9E"/>
    <w:pPr>
      <w:spacing w:after="0" w:line="240" w:lineRule="auto"/>
    </w:pPr>
    <w:rPr>
      <w:rFonts w:ascii="Comic Sans MS" w:eastAsia="Times New Roman" w:hAnsi="Comic Sans MS" w:cs="Times New Roman"/>
      <w:sz w:val="20"/>
      <w:szCs w:val="20"/>
      <w:lang w:val="en-GB"/>
    </w:rPr>
  </w:style>
  <w:style w:type="paragraph" w:styleId="Heading1">
    <w:name w:val="heading 1"/>
    <w:basedOn w:val="Normal"/>
    <w:next w:val="Normal"/>
    <w:link w:val="Heading1Char"/>
    <w:uiPriority w:val="9"/>
    <w:qFormat/>
    <w:rsid w:val="003D6A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73F88"/>
    <w:pPr>
      <w:keepNext/>
      <w:jc w:val="center"/>
      <w:outlineLvl w:val="1"/>
    </w:pPr>
    <w:rPr>
      <w:b/>
      <w:bCs/>
      <w:sz w:val="24"/>
      <w:szCs w:val="24"/>
    </w:rPr>
  </w:style>
  <w:style w:type="paragraph" w:styleId="Heading3">
    <w:name w:val="heading 3"/>
    <w:basedOn w:val="Normal"/>
    <w:next w:val="Normal"/>
    <w:link w:val="Heading3Char"/>
    <w:uiPriority w:val="9"/>
    <w:semiHidden/>
    <w:unhideWhenUsed/>
    <w:qFormat/>
    <w:rsid w:val="00973F8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379E"/>
    <w:pPr>
      <w:tabs>
        <w:tab w:val="center" w:pos="4513"/>
        <w:tab w:val="right" w:pos="9026"/>
      </w:tabs>
    </w:pPr>
  </w:style>
  <w:style w:type="character" w:customStyle="1" w:styleId="HeaderChar">
    <w:name w:val="Header Char"/>
    <w:basedOn w:val="DefaultParagraphFont"/>
    <w:link w:val="Header"/>
    <w:uiPriority w:val="99"/>
    <w:rsid w:val="0054379E"/>
  </w:style>
  <w:style w:type="paragraph" w:styleId="Footer">
    <w:name w:val="footer"/>
    <w:basedOn w:val="Normal"/>
    <w:link w:val="FooterChar"/>
    <w:uiPriority w:val="99"/>
    <w:unhideWhenUsed/>
    <w:rsid w:val="0054379E"/>
    <w:pPr>
      <w:tabs>
        <w:tab w:val="center" w:pos="4513"/>
        <w:tab w:val="right" w:pos="9026"/>
      </w:tabs>
    </w:pPr>
  </w:style>
  <w:style w:type="character" w:customStyle="1" w:styleId="FooterChar">
    <w:name w:val="Footer Char"/>
    <w:basedOn w:val="DefaultParagraphFont"/>
    <w:link w:val="Footer"/>
    <w:uiPriority w:val="99"/>
    <w:rsid w:val="0054379E"/>
  </w:style>
  <w:style w:type="paragraph" w:styleId="BalloonText">
    <w:name w:val="Balloon Text"/>
    <w:basedOn w:val="Normal"/>
    <w:link w:val="BalloonTextChar"/>
    <w:uiPriority w:val="99"/>
    <w:semiHidden/>
    <w:unhideWhenUsed/>
    <w:rsid w:val="0054379E"/>
    <w:rPr>
      <w:rFonts w:ascii="Tahoma" w:hAnsi="Tahoma" w:cs="Tahoma"/>
      <w:sz w:val="16"/>
      <w:szCs w:val="16"/>
    </w:rPr>
  </w:style>
  <w:style w:type="character" w:customStyle="1" w:styleId="BalloonTextChar">
    <w:name w:val="Balloon Text Char"/>
    <w:basedOn w:val="DefaultParagraphFont"/>
    <w:link w:val="BalloonText"/>
    <w:uiPriority w:val="99"/>
    <w:semiHidden/>
    <w:rsid w:val="0054379E"/>
    <w:rPr>
      <w:rFonts w:ascii="Tahoma" w:hAnsi="Tahoma" w:cs="Tahoma"/>
      <w:sz w:val="16"/>
      <w:szCs w:val="16"/>
    </w:rPr>
  </w:style>
  <w:style w:type="character" w:styleId="Hyperlink">
    <w:name w:val="Hyperlink"/>
    <w:basedOn w:val="DefaultParagraphFont"/>
    <w:unhideWhenUsed/>
    <w:rsid w:val="0054379E"/>
    <w:rPr>
      <w:color w:val="0000FF" w:themeColor="hyperlink"/>
      <w:u w:val="single"/>
    </w:rPr>
  </w:style>
  <w:style w:type="character" w:customStyle="1" w:styleId="Heading2Char">
    <w:name w:val="Heading 2 Char"/>
    <w:basedOn w:val="DefaultParagraphFont"/>
    <w:link w:val="Heading2"/>
    <w:rsid w:val="00973F88"/>
    <w:rPr>
      <w:rFonts w:ascii="Comic Sans MS" w:eastAsia="Times New Roman" w:hAnsi="Comic Sans MS" w:cs="Times New Roman"/>
      <w:b/>
      <w:bCs/>
      <w:sz w:val="24"/>
      <w:szCs w:val="24"/>
      <w:lang w:val="en-GB"/>
    </w:rPr>
  </w:style>
  <w:style w:type="character" w:customStyle="1" w:styleId="Heading3Char">
    <w:name w:val="Heading 3 Char"/>
    <w:basedOn w:val="DefaultParagraphFont"/>
    <w:link w:val="Heading3"/>
    <w:uiPriority w:val="9"/>
    <w:semiHidden/>
    <w:rsid w:val="00973F88"/>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E1811"/>
    <w:pPr>
      <w:ind w:left="720"/>
      <w:contextualSpacing/>
    </w:pPr>
  </w:style>
  <w:style w:type="table" w:styleId="TableGrid">
    <w:name w:val="Table Grid"/>
    <w:basedOn w:val="TableNormal"/>
    <w:uiPriority w:val="59"/>
    <w:rsid w:val="00385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D6A60"/>
    <w:rPr>
      <w:rFonts w:asciiTheme="majorHAnsi" w:eastAsiaTheme="majorEastAsia" w:hAnsiTheme="majorHAnsi" w:cstheme="majorBidi"/>
      <w:b/>
      <w:bCs/>
      <w:color w:val="365F91" w:themeColor="accent1" w:themeShade="BF"/>
      <w:sz w:val="28"/>
      <w:szCs w:val="28"/>
      <w:lang w:val="en-GB"/>
    </w:rPr>
  </w:style>
  <w:style w:type="character" w:styleId="UnresolvedMention">
    <w:name w:val="Unresolved Mention"/>
    <w:basedOn w:val="DefaultParagraphFont"/>
    <w:uiPriority w:val="99"/>
    <w:semiHidden/>
    <w:unhideWhenUsed/>
    <w:rsid w:val="005D367E"/>
    <w:rPr>
      <w:color w:val="605E5C"/>
      <w:shd w:val="clear" w:color="auto" w:fill="E1DFDD"/>
    </w:rPr>
  </w:style>
  <w:style w:type="paragraph" w:styleId="Revision">
    <w:name w:val="Revision"/>
    <w:hidden/>
    <w:uiPriority w:val="99"/>
    <w:semiHidden/>
    <w:rsid w:val="00E3475D"/>
    <w:pPr>
      <w:spacing w:after="0" w:line="240" w:lineRule="auto"/>
    </w:pPr>
    <w:rPr>
      <w:rFonts w:ascii="Comic Sans MS" w:eastAsia="Times New Roman" w:hAnsi="Comic Sans MS" w:cs="Times New Roman"/>
      <w:sz w:val="20"/>
      <w:szCs w:val="20"/>
      <w:lang w:val="en-GB"/>
    </w:rPr>
  </w:style>
  <w:style w:type="paragraph" w:styleId="NormalWeb">
    <w:name w:val="Normal (Web)"/>
    <w:basedOn w:val="Normal"/>
    <w:uiPriority w:val="99"/>
    <w:unhideWhenUsed/>
    <w:rsid w:val="00963A7A"/>
    <w:pPr>
      <w:spacing w:before="100" w:beforeAutospacing="1" w:after="100" w:afterAutospacing="1"/>
    </w:pPr>
    <w:rPr>
      <w:rFonts w:ascii="Times New Roman" w:hAnsi="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01247">
      <w:bodyDiv w:val="1"/>
      <w:marLeft w:val="0"/>
      <w:marRight w:val="0"/>
      <w:marTop w:val="0"/>
      <w:marBottom w:val="0"/>
      <w:divBdr>
        <w:top w:val="none" w:sz="0" w:space="0" w:color="auto"/>
        <w:left w:val="none" w:sz="0" w:space="0" w:color="auto"/>
        <w:bottom w:val="none" w:sz="0" w:space="0" w:color="auto"/>
        <w:right w:val="none" w:sz="0" w:space="0" w:color="auto"/>
      </w:divBdr>
    </w:div>
    <w:div w:id="156187960">
      <w:bodyDiv w:val="1"/>
      <w:marLeft w:val="0"/>
      <w:marRight w:val="0"/>
      <w:marTop w:val="0"/>
      <w:marBottom w:val="0"/>
      <w:divBdr>
        <w:top w:val="none" w:sz="0" w:space="0" w:color="auto"/>
        <w:left w:val="none" w:sz="0" w:space="0" w:color="auto"/>
        <w:bottom w:val="none" w:sz="0" w:space="0" w:color="auto"/>
        <w:right w:val="none" w:sz="0" w:space="0" w:color="auto"/>
      </w:divBdr>
    </w:div>
    <w:div w:id="227233472">
      <w:bodyDiv w:val="1"/>
      <w:marLeft w:val="0"/>
      <w:marRight w:val="0"/>
      <w:marTop w:val="0"/>
      <w:marBottom w:val="0"/>
      <w:divBdr>
        <w:top w:val="none" w:sz="0" w:space="0" w:color="auto"/>
        <w:left w:val="none" w:sz="0" w:space="0" w:color="auto"/>
        <w:bottom w:val="none" w:sz="0" w:space="0" w:color="auto"/>
        <w:right w:val="none" w:sz="0" w:space="0" w:color="auto"/>
      </w:divBdr>
    </w:div>
    <w:div w:id="263615932">
      <w:bodyDiv w:val="1"/>
      <w:marLeft w:val="0"/>
      <w:marRight w:val="0"/>
      <w:marTop w:val="0"/>
      <w:marBottom w:val="0"/>
      <w:divBdr>
        <w:top w:val="none" w:sz="0" w:space="0" w:color="auto"/>
        <w:left w:val="none" w:sz="0" w:space="0" w:color="auto"/>
        <w:bottom w:val="none" w:sz="0" w:space="0" w:color="auto"/>
        <w:right w:val="none" w:sz="0" w:space="0" w:color="auto"/>
      </w:divBdr>
    </w:div>
    <w:div w:id="403530332">
      <w:bodyDiv w:val="1"/>
      <w:marLeft w:val="0"/>
      <w:marRight w:val="0"/>
      <w:marTop w:val="0"/>
      <w:marBottom w:val="0"/>
      <w:divBdr>
        <w:top w:val="none" w:sz="0" w:space="0" w:color="auto"/>
        <w:left w:val="none" w:sz="0" w:space="0" w:color="auto"/>
        <w:bottom w:val="none" w:sz="0" w:space="0" w:color="auto"/>
        <w:right w:val="none" w:sz="0" w:space="0" w:color="auto"/>
      </w:divBdr>
    </w:div>
    <w:div w:id="575365242">
      <w:bodyDiv w:val="1"/>
      <w:marLeft w:val="0"/>
      <w:marRight w:val="0"/>
      <w:marTop w:val="0"/>
      <w:marBottom w:val="0"/>
      <w:divBdr>
        <w:top w:val="none" w:sz="0" w:space="0" w:color="auto"/>
        <w:left w:val="none" w:sz="0" w:space="0" w:color="auto"/>
        <w:bottom w:val="none" w:sz="0" w:space="0" w:color="auto"/>
        <w:right w:val="none" w:sz="0" w:space="0" w:color="auto"/>
      </w:divBdr>
    </w:div>
    <w:div w:id="846410455">
      <w:bodyDiv w:val="1"/>
      <w:marLeft w:val="0"/>
      <w:marRight w:val="0"/>
      <w:marTop w:val="0"/>
      <w:marBottom w:val="0"/>
      <w:divBdr>
        <w:top w:val="none" w:sz="0" w:space="0" w:color="auto"/>
        <w:left w:val="none" w:sz="0" w:space="0" w:color="auto"/>
        <w:bottom w:val="none" w:sz="0" w:space="0" w:color="auto"/>
        <w:right w:val="none" w:sz="0" w:space="0" w:color="auto"/>
      </w:divBdr>
    </w:div>
    <w:div w:id="893471375">
      <w:bodyDiv w:val="1"/>
      <w:marLeft w:val="0"/>
      <w:marRight w:val="0"/>
      <w:marTop w:val="0"/>
      <w:marBottom w:val="0"/>
      <w:divBdr>
        <w:top w:val="none" w:sz="0" w:space="0" w:color="auto"/>
        <w:left w:val="none" w:sz="0" w:space="0" w:color="auto"/>
        <w:bottom w:val="none" w:sz="0" w:space="0" w:color="auto"/>
        <w:right w:val="none" w:sz="0" w:space="0" w:color="auto"/>
      </w:divBdr>
    </w:div>
    <w:div w:id="1124084472">
      <w:bodyDiv w:val="1"/>
      <w:marLeft w:val="0"/>
      <w:marRight w:val="0"/>
      <w:marTop w:val="0"/>
      <w:marBottom w:val="0"/>
      <w:divBdr>
        <w:top w:val="none" w:sz="0" w:space="0" w:color="auto"/>
        <w:left w:val="none" w:sz="0" w:space="0" w:color="auto"/>
        <w:bottom w:val="none" w:sz="0" w:space="0" w:color="auto"/>
        <w:right w:val="none" w:sz="0" w:space="0" w:color="auto"/>
      </w:divBdr>
    </w:div>
    <w:div w:id="1231576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m/search?gs_ssp=eJzj4tZP1zcsSSmsMM4tMGC0UjWoMExJMU02tEgzNk1NTjQyN7UyqLAwtjRKNbWwME0zSTK0MDH04ssvTSkpzsjPL8pTyMzLAwCpEhR3&amp;q=oudtshoorn+inn&amp;oq=oudtshoorn+inn&amp;gs_lcrp=EgZjaHJvbWUqGQgBEC4YrwEYxwEYkQIYgAQYigUYmAUYmQUyEAgAEAAYkQIY4wIYgAQYigUyGQgBEC4YrwEYxwEYkQIYgAQYigUYmAUYmQUyDQgCEAAYkQIYgAQYigUyDQgDEAAYkQIYgAQYigUyDQgEEAAYkQIYgAQYigUyDQgFEAAYkQIYgAQYigUyBwgGEAAYgAQyBwgHEAAYgAQyBwgIEAAYgAQyBwgJEAAYgATSAQoxNDYwNGowajE1qAIIsAIB8QUt3HXZuQdS4_EFLdx12bkHUuM&amp;sourceid=chrome&amp;ie=UTF-8" TargetMode="External"/><Relationship Id="rId18" Type="http://schemas.openxmlformats.org/officeDocument/2006/relationships/hyperlink" Target="mailto:info@mooiplaasguesthouse.co.za"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www.bakenskraal.com" TargetMode="External"/><Relationship Id="rId7" Type="http://schemas.openxmlformats.org/officeDocument/2006/relationships/endnotes" Target="endnotes.xml"/><Relationship Id="rId12" Type="http://schemas.openxmlformats.org/officeDocument/2006/relationships/hyperlink" Target="mailto:reservations1@oudtshoornhotel.com" TargetMode="External"/><Relationship Id="rId17" Type="http://schemas.openxmlformats.org/officeDocument/2006/relationships/hyperlink" Target="mailto:oudvskool@gmail.com"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mailto:044%20272%206054" TargetMode="External"/><Relationship Id="rId20" Type="http://schemas.openxmlformats.org/officeDocument/2006/relationships/hyperlink" Target="mailto:reservations@bakenskraa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27442792532"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pinehurstk@gmail.com" TargetMode="External"/><Relationship Id="rId23" Type="http://schemas.openxmlformats.org/officeDocument/2006/relationships/hyperlink" Target="http://www.dedenne.com" TargetMode="External"/><Relationship Id="rId28" Type="http://schemas.openxmlformats.org/officeDocument/2006/relationships/footer" Target="footer1.xml"/><Relationship Id="rId10" Type="http://schemas.openxmlformats.org/officeDocument/2006/relationships/hyperlink" Target="https://www.oudtshoorn.com/accommodation/" TargetMode="External"/><Relationship Id="rId19" Type="http://schemas.openxmlformats.org/officeDocument/2006/relationships/hyperlink" Target="http://www.mooiplaasguesthouse.co.za" TargetMode="External"/><Relationship Id="rId4" Type="http://schemas.openxmlformats.org/officeDocument/2006/relationships/settings" Target="settings.xml"/><Relationship Id="rId9" Type="http://schemas.openxmlformats.org/officeDocument/2006/relationships/hyperlink" Target="mailto:davesusvdw@gmail.com" TargetMode="External"/><Relationship Id="rId14" Type="http://schemas.openxmlformats.org/officeDocument/2006/relationships/hyperlink" Target="https://www.google.com/search?q=PINEHURST+SCHOOL+HOSTEL+OUDTSHOORN&amp;oq=PINEHURST+SCHOOL+HOSTEL+OUDTSHOORN&amp;gs_lcrp=EgZjaHJvbWUyBggAEEUYOTIKCAEQABiABBiiBDIHCAIQABjvBTIKCAMQABiABBiiBDIKCAQQABiABBiiBDIHCAUQABjvBdIBCjM4MjA5ajBqMTWoAgiwAgHxBSErJWG2jPcW&amp;sourceid=chrome&amp;ie=UTF-8" TargetMode="External"/><Relationship Id="rId22" Type="http://schemas.openxmlformats.org/officeDocument/2006/relationships/hyperlink" Target="mailto:info@dedenne.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eg"/><Relationship Id="rId5" Type="http://schemas.openxmlformats.org/officeDocument/2006/relationships/image" Target="media/image14.png"/><Relationship Id="rId4" Type="http://schemas.openxmlformats.org/officeDocument/2006/relationships/image" Target="media/image13.gif"/></Relationships>
</file>

<file path=word/_rels/header1.xml.rels><?xml version="1.0" encoding="UTF-8" standalone="yes"?>
<Relationships xmlns="http://schemas.openxmlformats.org/package/2006/relationships"><Relationship Id="rId3" Type="http://schemas.openxmlformats.org/officeDocument/2006/relationships/hyperlink" Target="mailto:davesusvdw@gmail.com" TargetMode="External"/><Relationship Id="rId7" Type="http://schemas.openxmlformats.org/officeDocument/2006/relationships/image" Target="media/image9.png"/><Relationship Id="rId2" Type="http://schemas.openxmlformats.org/officeDocument/2006/relationships/image" Target="media/image6.jpg"/><Relationship Id="rId1" Type="http://schemas.openxmlformats.org/officeDocument/2006/relationships/image" Target="media/image5.png"/><Relationship Id="rId6" Type="http://schemas.openxmlformats.org/officeDocument/2006/relationships/image" Target="media/image8.jpeg"/><Relationship Id="rId5" Type="http://schemas.openxmlformats.org/officeDocument/2006/relationships/image" Target="media/image7.png"/><Relationship Id="rId4" Type="http://schemas.openxmlformats.org/officeDocument/2006/relationships/hyperlink" Target="http://www.edenbiathl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F18E6-8A49-4FD7-B85B-C86EEA18F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8</Pages>
  <Words>1618</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dc:creator>
  <cp:keywords/>
  <dc:description/>
  <cp:lastModifiedBy>Dave vd Walt</cp:lastModifiedBy>
  <cp:revision>25</cp:revision>
  <cp:lastPrinted>2025-02-11T11:24:00Z</cp:lastPrinted>
  <dcterms:created xsi:type="dcterms:W3CDTF">2026-02-04T07:13:00Z</dcterms:created>
  <dcterms:modified xsi:type="dcterms:W3CDTF">2026-02-09T03:30:00Z</dcterms:modified>
</cp:coreProperties>
</file>