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A6E79" w14:textId="422BDAF8" w:rsidR="00A71C61" w:rsidRPr="00BA00FE" w:rsidRDefault="00A71C61" w:rsidP="008B2654">
      <w:r w:rsidRPr="00BA00FE">
        <w:t>202</w:t>
      </w:r>
      <w:r w:rsidR="00D53BF2" w:rsidRPr="00BA00FE">
        <w:t>5</w:t>
      </w:r>
      <w:r w:rsidR="00783168">
        <w:t>.10.16</w:t>
      </w:r>
    </w:p>
    <w:p w14:paraId="54FCEE0C" w14:textId="77777777" w:rsidR="00A71C61" w:rsidRPr="00BA00FE" w:rsidRDefault="00A71C61" w:rsidP="00A71C61">
      <w:pPr>
        <w:rPr>
          <w:rFonts w:ascii="Arial" w:hAnsi="Arial" w:cs="Arial"/>
          <w:b/>
          <w:sz w:val="24"/>
          <w:szCs w:val="24"/>
        </w:rPr>
      </w:pPr>
    </w:p>
    <w:p w14:paraId="06453740" w14:textId="04B7CA5F" w:rsidR="00A71C61" w:rsidRPr="00BA00FE" w:rsidRDefault="00C9521E" w:rsidP="00A71C6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NOTULE </w:t>
      </w:r>
      <w:r w:rsidR="00A71C61" w:rsidRPr="00BA00FE">
        <w:rPr>
          <w:rFonts w:ascii="Arial" w:hAnsi="Arial" w:cs="Arial"/>
          <w:b/>
          <w:sz w:val="24"/>
          <w:szCs w:val="24"/>
        </w:rPr>
        <w:t xml:space="preserve">van die </w:t>
      </w:r>
      <w:proofErr w:type="spellStart"/>
      <w:r w:rsidR="00A71C61" w:rsidRPr="00BA00FE">
        <w:rPr>
          <w:rFonts w:ascii="Arial" w:hAnsi="Arial" w:cs="Arial"/>
          <w:b/>
          <w:sz w:val="24"/>
          <w:szCs w:val="24"/>
        </w:rPr>
        <w:t>Algemene</w:t>
      </w:r>
      <w:proofErr w:type="spellEnd"/>
      <w:r w:rsidR="00A71C61" w:rsidRPr="00BA00F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71C61" w:rsidRPr="00BA00FE">
        <w:rPr>
          <w:rFonts w:ascii="Arial" w:hAnsi="Arial" w:cs="Arial"/>
          <w:b/>
          <w:sz w:val="24"/>
          <w:szCs w:val="24"/>
        </w:rPr>
        <w:t>Jaarvergadering</w:t>
      </w:r>
      <w:proofErr w:type="spellEnd"/>
      <w:r w:rsidR="00A71C61" w:rsidRPr="00BA00FE">
        <w:rPr>
          <w:rFonts w:ascii="Arial" w:hAnsi="Arial" w:cs="Arial"/>
          <w:b/>
          <w:sz w:val="24"/>
          <w:szCs w:val="24"/>
        </w:rPr>
        <w:t xml:space="preserve"> van Eden </w:t>
      </w:r>
      <w:proofErr w:type="spellStart"/>
      <w:r w:rsidR="00A71C61" w:rsidRPr="00BA00FE">
        <w:rPr>
          <w:rFonts w:ascii="Arial" w:hAnsi="Arial" w:cs="Arial"/>
          <w:b/>
          <w:sz w:val="24"/>
          <w:szCs w:val="24"/>
        </w:rPr>
        <w:t>Tweekamp</w:t>
      </w:r>
      <w:proofErr w:type="spellEnd"/>
      <w:r w:rsidR="00A71C61" w:rsidRPr="00BA00FE">
        <w:rPr>
          <w:rFonts w:ascii="Arial" w:hAnsi="Arial" w:cs="Arial"/>
          <w:b/>
          <w:sz w:val="24"/>
          <w:szCs w:val="24"/>
        </w:rPr>
        <w:t xml:space="preserve"> wat </w:t>
      </w:r>
      <w:proofErr w:type="spellStart"/>
      <w:r w:rsidR="00A71C61" w:rsidRPr="00BA00FE">
        <w:rPr>
          <w:rFonts w:ascii="Arial" w:hAnsi="Arial" w:cs="Arial"/>
          <w:b/>
          <w:sz w:val="24"/>
          <w:szCs w:val="24"/>
        </w:rPr>
        <w:t>gehou</w:t>
      </w:r>
      <w:proofErr w:type="spellEnd"/>
      <w:r w:rsidR="00A71C61" w:rsidRPr="00BA00F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is</w:t>
      </w:r>
      <w:r w:rsidR="00A71C61" w:rsidRPr="00BA00FE">
        <w:rPr>
          <w:rFonts w:ascii="Arial" w:hAnsi="Arial" w:cs="Arial"/>
          <w:b/>
          <w:sz w:val="24"/>
          <w:szCs w:val="24"/>
        </w:rPr>
        <w:t xml:space="preserve"> op </w:t>
      </w:r>
      <w:proofErr w:type="spellStart"/>
      <w:r w:rsidR="002F48E7" w:rsidRPr="00BA00FE">
        <w:rPr>
          <w:rFonts w:ascii="Arial" w:hAnsi="Arial" w:cs="Arial"/>
          <w:b/>
          <w:sz w:val="24"/>
          <w:szCs w:val="24"/>
        </w:rPr>
        <w:t>Woens</w:t>
      </w:r>
      <w:r w:rsidR="00A71C61" w:rsidRPr="00BA00FE">
        <w:rPr>
          <w:rFonts w:ascii="Arial" w:hAnsi="Arial" w:cs="Arial"/>
          <w:b/>
          <w:sz w:val="24"/>
          <w:szCs w:val="24"/>
        </w:rPr>
        <w:t>dag</w:t>
      </w:r>
      <w:proofErr w:type="spellEnd"/>
      <w:r w:rsidR="00A71C61" w:rsidRPr="00BA00FE">
        <w:rPr>
          <w:rFonts w:ascii="Arial" w:hAnsi="Arial" w:cs="Arial"/>
          <w:b/>
          <w:sz w:val="24"/>
          <w:szCs w:val="24"/>
        </w:rPr>
        <w:t xml:space="preserve"> </w:t>
      </w:r>
      <w:r w:rsidR="00D53BF2" w:rsidRPr="00BA00FE">
        <w:rPr>
          <w:rFonts w:ascii="Arial" w:hAnsi="Arial" w:cs="Arial"/>
          <w:b/>
          <w:sz w:val="24"/>
          <w:szCs w:val="24"/>
        </w:rPr>
        <w:t>15</w:t>
      </w:r>
      <w:r w:rsidR="00A71C61" w:rsidRPr="00BA00FE">
        <w:rPr>
          <w:rFonts w:ascii="Arial" w:hAnsi="Arial" w:cs="Arial"/>
          <w:b/>
          <w:sz w:val="24"/>
          <w:szCs w:val="24"/>
        </w:rPr>
        <w:t xml:space="preserve"> Oktober 202</w:t>
      </w:r>
      <w:r w:rsidR="00D53BF2" w:rsidRPr="00BA00FE">
        <w:rPr>
          <w:rFonts w:ascii="Arial" w:hAnsi="Arial" w:cs="Arial"/>
          <w:b/>
          <w:sz w:val="24"/>
          <w:szCs w:val="24"/>
        </w:rPr>
        <w:t>5</w:t>
      </w:r>
      <w:r w:rsidR="00A71C61" w:rsidRPr="00BA00FE">
        <w:rPr>
          <w:rFonts w:ascii="Arial" w:hAnsi="Arial" w:cs="Arial"/>
          <w:b/>
          <w:sz w:val="24"/>
          <w:szCs w:val="24"/>
        </w:rPr>
        <w:t xml:space="preserve"> om 18:00 via </w:t>
      </w:r>
      <w:r w:rsidR="00D53BF2" w:rsidRPr="00BA00FE">
        <w:rPr>
          <w:rFonts w:ascii="Arial" w:hAnsi="Arial" w:cs="Arial"/>
          <w:b/>
          <w:sz w:val="24"/>
          <w:szCs w:val="24"/>
        </w:rPr>
        <w:t>MS TEAMS</w:t>
      </w:r>
      <w:r w:rsidR="00A71C61" w:rsidRPr="00BA00FE">
        <w:rPr>
          <w:rFonts w:ascii="Arial" w:hAnsi="Arial" w:cs="Arial"/>
          <w:b/>
          <w:sz w:val="24"/>
          <w:szCs w:val="24"/>
        </w:rPr>
        <w:t xml:space="preserve">. </w:t>
      </w:r>
    </w:p>
    <w:p w14:paraId="0A65DB33" w14:textId="77777777" w:rsidR="00BA00FE" w:rsidRPr="00BA00FE" w:rsidRDefault="00BA00FE" w:rsidP="00A71C61">
      <w:pPr>
        <w:rPr>
          <w:rFonts w:ascii="Arial" w:hAnsi="Arial" w:cs="Arial"/>
          <w:b/>
          <w:sz w:val="24"/>
          <w:szCs w:val="24"/>
        </w:rPr>
      </w:pPr>
    </w:p>
    <w:p w14:paraId="04D90284" w14:textId="05F27120" w:rsidR="00BA00FE" w:rsidRPr="00BA00FE" w:rsidRDefault="00E30639" w:rsidP="00BA00FE">
      <w:pPr>
        <w:rPr>
          <w:rFonts w:ascii="Arial" w:hAnsi="Arial" w:cs="Arial"/>
          <w:sz w:val="24"/>
          <w:szCs w:val="24"/>
          <w:lang w:val="en-US"/>
        </w:rPr>
      </w:pPr>
      <w:r w:rsidRPr="00BA00FE">
        <w:rPr>
          <w:rFonts w:ascii="Arial" w:hAnsi="Arial" w:cs="Arial"/>
          <w:sz w:val="24"/>
          <w:szCs w:val="24"/>
        </w:rPr>
        <w:t>Join</w:t>
      </w:r>
      <w:r w:rsidR="00BA00FE" w:rsidRPr="00BA00FE">
        <w:rPr>
          <w:rFonts w:ascii="Arial" w:hAnsi="Arial" w:cs="Arial"/>
          <w:sz w:val="24"/>
          <w:szCs w:val="24"/>
        </w:rPr>
        <w:t xml:space="preserve"> Teams</w:t>
      </w:r>
      <w:r w:rsidRPr="00BA00FE">
        <w:rPr>
          <w:rFonts w:ascii="Arial" w:hAnsi="Arial" w:cs="Arial"/>
          <w:sz w:val="24"/>
          <w:szCs w:val="24"/>
        </w:rPr>
        <w:t xml:space="preserve"> Meeting </w:t>
      </w:r>
      <w:r w:rsidRPr="00BA00FE">
        <w:rPr>
          <w:rFonts w:ascii="Arial" w:hAnsi="Arial" w:cs="Arial"/>
          <w:sz w:val="24"/>
          <w:szCs w:val="24"/>
        </w:rPr>
        <w:br/>
      </w:r>
      <w:hyperlink r:id="rId8" w:history="1">
        <w:r w:rsidR="00BA00FE" w:rsidRPr="00BA00FE">
          <w:rPr>
            <w:rStyle w:val="Hyperlink"/>
            <w:rFonts w:ascii="Arial" w:hAnsi="Arial" w:cs="Arial"/>
            <w:sz w:val="24"/>
            <w:szCs w:val="24"/>
          </w:rPr>
          <w:t>https://teams.live.com/meet/9323999097939?p=EbqgHMOu3hib5LZf0j</w:t>
        </w:r>
      </w:hyperlink>
      <w:r w:rsidR="00BA00FE" w:rsidRPr="00BA00FE">
        <w:rPr>
          <w:rFonts w:ascii="Arial" w:hAnsi="Arial" w:cs="Arial"/>
          <w:sz w:val="24"/>
          <w:szCs w:val="24"/>
        </w:rPr>
        <w:t xml:space="preserve">  </w:t>
      </w:r>
    </w:p>
    <w:p w14:paraId="5241AA72" w14:textId="7EFF6A69" w:rsidR="00A71C61" w:rsidRPr="00BA00FE" w:rsidRDefault="00A71C61" w:rsidP="00A71C61">
      <w:pPr>
        <w:rPr>
          <w:rFonts w:ascii="Arial" w:hAnsi="Arial" w:cs="Arial"/>
          <w:b/>
          <w:sz w:val="24"/>
          <w:szCs w:val="24"/>
        </w:rPr>
      </w:pPr>
    </w:p>
    <w:p w14:paraId="3C34B9CC" w14:textId="6C01F422" w:rsidR="00A71C61" w:rsidRPr="00BA00FE" w:rsidRDefault="00A71C61" w:rsidP="00A71C61">
      <w:pPr>
        <w:rPr>
          <w:rFonts w:ascii="Arial" w:hAnsi="Arial" w:cs="Arial"/>
          <w:sz w:val="24"/>
          <w:szCs w:val="24"/>
        </w:rPr>
      </w:pPr>
      <w:r w:rsidRPr="00BA00FE">
        <w:rPr>
          <w:rFonts w:ascii="Arial" w:hAnsi="Arial" w:cs="Arial"/>
          <w:sz w:val="24"/>
          <w:szCs w:val="24"/>
        </w:rPr>
        <w:t>1</w:t>
      </w:r>
      <w:r w:rsidRPr="00BA00FE">
        <w:rPr>
          <w:rFonts w:ascii="Arial" w:hAnsi="Arial" w:cs="Arial"/>
          <w:sz w:val="24"/>
          <w:szCs w:val="24"/>
        </w:rPr>
        <w:tab/>
      </w:r>
      <w:r w:rsidRPr="003F7259">
        <w:rPr>
          <w:rFonts w:ascii="Arial" w:hAnsi="Arial" w:cs="Arial"/>
          <w:b/>
          <w:bCs/>
          <w:sz w:val="24"/>
          <w:szCs w:val="24"/>
        </w:rPr>
        <w:t xml:space="preserve">Opening </w:t>
      </w:r>
      <w:proofErr w:type="spellStart"/>
      <w:r w:rsidRPr="003F7259">
        <w:rPr>
          <w:rFonts w:ascii="Arial" w:hAnsi="Arial" w:cs="Arial"/>
          <w:b/>
          <w:bCs/>
          <w:sz w:val="24"/>
          <w:szCs w:val="24"/>
        </w:rPr>
        <w:t>en</w:t>
      </w:r>
      <w:proofErr w:type="spellEnd"/>
      <w:r w:rsidRPr="003F725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F7259">
        <w:rPr>
          <w:rFonts w:ascii="Arial" w:hAnsi="Arial" w:cs="Arial"/>
          <w:b/>
          <w:bCs/>
          <w:sz w:val="24"/>
          <w:szCs w:val="24"/>
        </w:rPr>
        <w:t>verwelkoming</w:t>
      </w:r>
      <w:proofErr w:type="spellEnd"/>
      <w:r w:rsidR="001E7607">
        <w:rPr>
          <w:rFonts w:ascii="Arial" w:hAnsi="Arial" w:cs="Arial"/>
          <w:sz w:val="24"/>
          <w:szCs w:val="24"/>
        </w:rPr>
        <w:t xml:space="preserve">: </w:t>
      </w:r>
      <w:r w:rsidR="002B063C">
        <w:rPr>
          <w:rFonts w:ascii="Arial" w:hAnsi="Arial" w:cs="Arial"/>
          <w:sz w:val="24"/>
          <w:szCs w:val="24"/>
        </w:rPr>
        <w:t xml:space="preserve">Die </w:t>
      </w:r>
      <w:proofErr w:type="spellStart"/>
      <w:r w:rsidR="002B063C">
        <w:rPr>
          <w:rFonts w:ascii="Arial" w:hAnsi="Arial" w:cs="Arial"/>
          <w:sz w:val="24"/>
          <w:szCs w:val="24"/>
        </w:rPr>
        <w:t>voorsitter</w:t>
      </w:r>
      <w:proofErr w:type="spellEnd"/>
      <w:r w:rsidR="002B063C">
        <w:rPr>
          <w:rFonts w:ascii="Arial" w:hAnsi="Arial" w:cs="Arial"/>
          <w:sz w:val="24"/>
          <w:szCs w:val="24"/>
        </w:rPr>
        <w:t xml:space="preserve">, Stephnie McKay, wens </w:t>
      </w:r>
      <w:proofErr w:type="spellStart"/>
      <w:r w:rsidR="002B063C">
        <w:rPr>
          <w:rFonts w:ascii="Arial" w:hAnsi="Arial" w:cs="Arial"/>
          <w:sz w:val="24"/>
          <w:szCs w:val="24"/>
        </w:rPr>
        <w:t>almal</w:t>
      </w:r>
      <w:proofErr w:type="spellEnd"/>
      <w:r w:rsidR="002B06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063C">
        <w:rPr>
          <w:rFonts w:ascii="Arial" w:hAnsi="Arial" w:cs="Arial"/>
          <w:sz w:val="24"/>
          <w:szCs w:val="24"/>
        </w:rPr>
        <w:t>welkom</w:t>
      </w:r>
      <w:proofErr w:type="spellEnd"/>
      <w:r w:rsidR="002B06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063C">
        <w:rPr>
          <w:rFonts w:ascii="Arial" w:hAnsi="Arial" w:cs="Arial"/>
          <w:sz w:val="24"/>
          <w:szCs w:val="24"/>
        </w:rPr>
        <w:t>en</w:t>
      </w:r>
      <w:proofErr w:type="spellEnd"/>
      <w:r w:rsidR="002B06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063C">
        <w:rPr>
          <w:rFonts w:ascii="Arial" w:hAnsi="Arial" w:cs="Arial"/>
          <w:sz w:val="24"/>
          <w:szCs w:val="24"/>
        </w:rPr>
        <w:t>bedank</w:t>
      </w:r>
      <w:proofErr w:type="spellEnd"/>
      <w:r w:rsidR="002B06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063C">
        <w:rPr>
          <w:rFonts w:ascii="Arial" w:hAnsi="Arial" w:cs="Arial"/>
          <w:sz w:val="24"/>
          <w:szCs w:val="24"/>
        </w:rPr>
        <w:t>almal</w:t>
      </w:r>
      <w:proofErr w:type="spellEnd"/>
      <w:r w:rsidR="002B06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063C">
        <w:rPr>
          <w:rFonts w:ascii="Arial" w:hAnsi="Arial" w:cs="Arial"/>
          <w:sz w:val="24"/>
          <w:szCs w:val="24"/>
        </w:rPr>
        <w:t>vir</w:t>
      </w:r>
      <w:proofErr w:type="spellEnd"/>
      <w:r w:rsidR="002B06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063C">
        <w:rPr>
          <w:rFonts w:ascii="Arial" w:hAnsi="Arial" w:cs="Arial"/>
          <w:sz w:val="24"/>
          <w:szCs w:val="24"/>
        </w:rPr>
        <w:t>hulle</w:t>
      </w:r>
      <w:proofErr w:type="spellEnd"/>
      <w:r w:rsidR="002B06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063C">
        <w:rPr>
          <w:rFonts w:ascii="Arial" w:hAnsi="Arial" w:cs="Arial"/>
          <w:sz w:val="24"/>
          <w:szCs w:val="24"/>
        </w:rPr>
        <w:t>tyd</w:t>
      </w:r>
      <w:proofErr w:type="spellEnd"/>
      <w:r w:rsidR="002B06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063C">
        <w:rPr>
          <w:rFonts w:ascii="Arial" w:hAnsi="Arial" w:cs="Arial"/>
          <w:sz w:val="24"/>
          <w:szCs w:val="24"/>
        </w:rPr>
        <w:t>en</w:t>
      </w:r>
      <w:proofErr w:type="spellEnd"/>
      <w:r w:rsidR="002B06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063C">
        <w:rPr>
          <w:rFonts w:ascii="Arial" w:hAnsi="Arial" w:cs="Arial"/>
          <w:sz w:val="24"/>
          <w:szCs w:val="24"/>
        </w:rPr>
        <w:t>moeite</w:t>
      </w:r>
      <w:proofErr w:type="spellEnd"/>
      <w:r w:rsidR="002B06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063C">
        <w:rPr>
          <w:rFonts w:ascii="Arial" w:hAnsi="Arial" w:cs="Arial"/>
          <w:sz w:val="24"/>
          <w:szCs w:val="24"/>
        </w:rPr>
        <w:t>ingesit</w:t>
      </w:r>
      <w:proofErr w:type="spellEnd"/>
      <w:r w:rsidR="002B063C">
        <w:rPr>
          <w:rFonts w:ascii="Arial" w:hAnsi="Arial" w:cs="Arial"/>
          <w:sz w:val="24"/>
          <w:szCs w:val="24"/>
        </w:rPr>
        <w:t xml:space="preserve"> in </w:t>
      </w:r>
      <w:proofErr w:type="spellStart"/>
      <w:r w:rsidR="002B063C">
        <w:rPr>
          <w:rFonts w:ascii="Arial" w:hAnsi="Arial" w:cs="Arial"/>
          <w:sz w:val="24"/>
          <w:szCs w:val="24"/>
        </w:rPr>
        <w:t>tweekamp</w:t>
      </w:r>
      <w:proofErr w:type="spellEnd"/>
      <w:r w:rsidR="002B063C">
        <w:rPr>
          <w:rFonts w:ascii="Arial" w:hAnsi="Arial" w:cs="Arial"/>
          <w:sz w:val="24"/>
          <w:szCs w:val="24"/>
        </w:rPr>
        <w:t xml:space="preserve">. Liga 1 het reeds </w:t>
      </w:r>
      <w:proofErr w:type="spellStart"/>
      <w:r w:rsidR="002B063C">
        <w:rPr>
          <w:rFonts w:ascii="Arial" w:hAnsi="Arial" w:cs="Arial"/>
          <w:sz w:val="24"/>
          <w:szCs w:val="24"/>
        </w:rPr>
        <w:t>gister</w:t>
      </w:r>
      <w:proofErr w:type="spellEnd"/>
      <w:r w:rsidR="002B063C">
        <w:rPr>
          <w:rFonts w:ascii="Arial" w:hAnsi="Arial" w:cs="Arial"/>
          <w:sz w:val="24"/>
          <w:szCs w:val="24"/>
        </w:rPr>
        <w:t xml:space="preserve"> op Knysna </w:t>
      </w:r>
      <w:proofErr w:type="spellStart"/>
      <w:r w:rsidR="002B063C">
        <w:rPr>
          <w:rFonts w:ascii="Arial" w:hAnsi="Arial" w:cs="Arial"/>
          <w:sz w:val="24"/>
          <w:szCs w:val="24"/>
        </w:rPr>
        <w:t>afgeskop</w:t>
      </w:r>
      <w:proofErr w:type="spellEnd"/>
      <w:r w:rsidR="002B063C">
        <w:rPr>
          <w:rFonts w:ascii="Arial" w:hAnsi="Arial" w:cs="Arial"/>
          <w:sz w:val="24"/>
          <w:szCs w:val="24"/>
        </w:rPr>
        <w:t xml:space="preserve"> met 130 </w:t>
      </w:r>
      <w:proofErr w:type="spellStart"/>
      <w:r w:rsidR="002B063C">
        <w:rPr>
          <w:rFonts w:ascii="Arial" w:hAnsi="Arial" w:cs="Arial"/>
          <w:sz w:val="24"/>
          <w:szCs w:val="24"/>
        </w:rPr>
        <w:t>deelnemers</w:t>
      </w:r>
      <w:proofErr w:type="spellEnd"/>
      <w:r w:rsidR="002B063C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2B063C">
        <w:rPr>
          <w:rFonts w:ascii="Arial" w:hAnsi="Arial" w:cs="Arial"/>
          <w:sz w:val="24"/>
          <w:szCs w:val="24"/>
        </w:rPr>
        <w:t>Meegevoel</w:t>
      </w:r>
      <w:proofErr w:type="spellEnd"/>
      <w:r w:rsidR="002B063C">
        <w:rPr>
          <w:rFonts w:ascii="Arial" w:hAnsi="Arial" w:cs="Arial"/>
          <w:sz w:val="24"/>
          <w:szCs w:val="24"/>
        </w:rPr>
        <w:t xml:space="preserve"> met Anita Louw se </w:t>
      </w:r>
      <w:proofErr w:type="spellStart"/>
      <w:r w:rsidR="002B063C">
        <w:rPr>
          <w:rFonts w:ascii="Arial" w:hAnsi="Arial" w:cs="Arial"/>
          <w:sz w:val="24"/>
          <w:szCs w:val="24"/>
        </w:rPr>
        <w:t>familie</w:t>
      </w:r>
      <w:proofErr w:type="spellEnd"/>
      <w:r w:rsidR="002B063C">
        <w:rPr>
          <w:rFonts w:ascii="Arial" w:hAnsi="Arial" w:cs="Arial"/>
          <w:sz w:val="24"/>
          <w:szCs w:val="24"/>
        </w:rPr>
        <w:t xml:space="preserve"> word </w:t>
      </w:r>
      <w:proofErr w:type="spellStart"/>
      <w:r w:rsidR="002B063C">
        <w:rPr>
          <w:rFonts w:ascii="Arial" w:hAnsi="Arial" w:cs="Arial"/>
          <w:sz w:val="24"/>
          <w:szCs w:val="24"/>
        </w:rPr>
        <w:t>ook</w:t>
      </w:r>
      <w:proofErr w:type="spellEnd"/>
      <w:r w:rsidR="002B06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063C">
        <w:rPr>
          <w:rFonts w:ascii="Arial" w:hAnsi="Arial" w:cs="Arial"/>
          <w:sz w:val="24"/>
          <w:szCs w:val="24"/>
        </w:rPr>
        <w:t>uitgespreek</w:t>
      </w:r>
      <w:proofErr w:type="spellEnd"/>
      <w:r w:rsidR="002B063C">
        <w:rPr>
          <w:rFonts w:ascii="Arial" w:hAnsi="Arial" w:cs="Arial"/>
          <w:sz w:val="24"/>
          <w:szCs w:val="24"/>
        </w:rPr>
        <w:t xml:space="preserve"> met </w:t>
      </w:r>
      <w:proofErr w:type="spellStart"/>
      <w:r w:rsidR="002B063C">
        <w:rPr>
          <w:rFonts w:ascii="Arial" w:hAnsi="Arial" w:cs="Arial"/>
          <w:sz w:val="24"/>
          <w:szCs w:val="24"/>
        </w:rPr>
        <w:t>haar</w:t>
      </w:r>
      <w:proofErr w:type="spellEnd"/>
      <w:r w:rsidR="002B06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063C">
        <w:rPr>
          <w:rFonts w:ascii="Arial" w:hAnsi="Arial" w:cs="Arial"/>
          <w:sz w:val="24"/>
          <w:szCs w:val="24"/>
        </w:rPr>
        <w:t>afsterwe</w:t>
      </w:r>
      <w:proofErr w:type="spellEnd"/>
      <w:r w:rsidR="002B063C">
        <w:rPr>
          <w:rFonts w:ascii="Arial" w:hAnsi="Arial" w:cs="Arial"/>
          <w:sz w:val="24"/>
          <w:szCs w:val="24"/>
        </w:rPr>
        <w:t xml:space="preserve">. Sy was </w:t>
      </w:r>
      <w:proofErr w:type="spellStart"/>
      <w:r w:rsidR="002B063C">
        <w:rPr>
          <w:rFonts w:ascii="Arial" w:hAnsi="Arial" w:cs="Arial"/>
          <w:sz w:val="24"/>
          <w:szCs w:val="24"/>
        </w:rPr>
        <w:t>beslis</w:t>
      </w:r>
      <w:proofErr w:type="spellEnd"/>
      <w:r w:rsidR="002B063C">
        <w:rPr>
          <w:rFonts w:ascii="Arial" w:hAnsi="Arial" w:cs="Arial"/>
          <w:sz w:val="24"/>
          <w:szCs w:val="24"/>
        </w:rPr>
        <w:t xml:space="preserve"> ‘n </w:t>
      </w:r>
      <w:proofErr w:type="spellStart"/>
      <w:r w:rsidR="002B063C">
        <w:rPr>
          <w:rFonts w:ascii="Arial" w:hAnsi="Arial" w:cs="Arial"/>
          <w:sz w:val="24"/>
          <w:szCs w:val="24"/>
        </w:rPr>
        <w:t>voorbeeld</w:t>
      </w:r>
      <w:proofErr w:type="spellEnd"/>
      <w:r w:rsidR="002B063C">
        <w:rPr>
          <w:rFonts w:ascii="Arial" w:hAnsi="Arial" w:cs="Arial"/>
          <w:sz w:val="24"/>
          <w:szCs w:val="24"/>
        </w:rPr>
        <w:t xml:space="preserve"> van ‘n </w:t>
      </w:r>
      <w:proofErr w:type="spellStart"/>
      <w:r w:rsidR="002B063C">
        <w:rPr>
          <w:rFonts w:ascii="Arial" w:hAnsi="Arial" w:cs="Arial"/>
          <w:sz w:val="24"/>
          <w:szCs w:val="24"/>
        </w:rPr>
        <w:t>getroue</w:t>
      </w:r>
      <w:proofErr w:type="spellEnd"/>
      <w:r w:rsidR="002B06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063C">
        <w:rPr>
          <w:rFonts w:ascii="Arial" w:hAnsi="Arial" w:cs="Arial"/>
          <w:sz w:val="24"/>
          <w:szCs w:val="24"/>
        </w:rPr>
        <w:t>tweekamper</w:t>
      </w:r>
      <w:proofErr w:type="spellEnd"/>
      <w:r w:rsidR="002B063C">
        <w:rPr>
          <w:rFonts w:ascii="Arial" w:hAnsi="Arial" w:cs="Arial"/>
          <w:sz w:val="24"/>
          <w:szCs w:val="24"/>
        </w:rPr>
        <w:t>.</w:t>
      </w:r>
    </w:p>
    <w:p w14:paraId="4DC88D8B" w14:textId="392FB7A2" w:rsidR="00A71C61" w:rsidRPr="00BA00FE" w:rsidRDefault="00A71C61" w:rsidP="00A71C61">
      <w:pPr>
        <w:rPr>
          <w:rFonts w:ascii="Arial" w:hAnsi="Arial" w:cs="Arial"/>
          <w:sz w:val="24"/>
          <w:szCs w:val="24"/>
        </w:rPr>
      </w:pPr>
      <w:r w:rsidRPr="00BA00FE">
        <w:rPr>
          <w:rFonts w:ascii="Arial" w:hAnsi="Arial" w:cs="Arial"/>
          <w:sz w:val="24"/>
          <w:szCs w:val="24"/>
        </w:rPr>
        <w:t>2</w:t>
      </w:r>
      <w:r w:rsidRPr="00BA00FE">
        <w:rPr>
          <w:rFonts w:ascii="Arial" w:hAnsi="Arial" w:cs="Arial"/>
          <w:sz w:val="24"/>
          <w:szCs w:val="24"/>
        </w:rPr>
        <w:tab/>
      </w:r>
      <w:proofErr w:type="spellStart"/>
      <w:r w:rsidRPr="000F5AE3">
        <w:rPr>
          <w:rFonts w:ascii="Arial" w:hAnsi="Arial" w:cs="Arial"/>
          <w:b/>
          <w:bCs/>
          <w:sz w:val="24"/>
          <w:szCs w:val="24"/>
        </w:rPr>
        <w:t>Presensie</w:t>
      </w:r>
      <w:proofErr w:type="spellEnd"/>
      <w:r w:rsidR="003F7259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3F7259">
        <w:rPr>
          <w:rFonts w:ascii="Arial" w:hAnsi="Arial" w:cs="Arial"/>
          <w:sz w:val="24"/>
          <w:szCs w:val="24"/>
        </w:rPr>
        <w:t>Verskonings</w:t>
      </w:r>
      <w:proofErr w:type="spellEnd"/>
      <w:r w:rsidR="003F725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7259">
        <w:rPr>
          <w:rFonts w:ascii="Arial" w:hAnsi="Arial" w:cs="Arial"/>
          <w:sz w:val="24"/>
          <w:szCs w:val="24"/>
        </w:rPr>
        <w:t>vir</w:t>
      </w:r>
      <w:proofErr w:type="spellEnd"/>
      <w:r w:rsidR="003F7259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="003F7259">
        <w:rPr>
          <w:rFonts w:ascii="Arial" w:hAnsi="Arial" w:cs="Arial"/>
          <w:sz w:val="24"/>
          <w:szCs w:val="24"/>
        </w:rPr>
        <w:t>volgende</w:t>
      </w:r>
      <w:proofErr w:type="spellEnd"/>
      <w:r w:rsidR="003F725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7259">
        <w:rPr>
          <w:rFonts w:ascii="Arial" w:hAnsi="Arial" w:cs="Arial"/>
          <w:sz w:val="24"/>
          <w:szCs w:val="24"/>
        </w:rPr>
        <w:t>aangeteken</w:t>
      </w:r>
      <w:proofErr w:type="spellEnd"/>
      <w:r w:rsidR="003F7259">
        <w:rPr>
          <w:rFonts w:ascii="Arial" w:hAnsi="Arial" w:cs="Arial"/>
          <w:sz w:val="24"/>
          <w:szCs w:val="24"/>
        </w:rPr>
        <w:t>: Jana Botha, Wian Small, Magdel Kotze, Lou-Let Fourie, Mario Essau.</w:t>
      </w:r>
      <w:r w:rsidRPr="00BA00FE">
        <w:rPr>
          <w:rFonts w:ascii="Arial" w:hAnsi="Arial" w:cs="Arial"/>
          <w:sz w:val="24"/>
          <w:szCs w:val="24"/>
        </w:rPr>
        <w:t xml:space="preserve"> </w:t>
      </w:r>
    </w:p>
    <w:p w14:paraId="21EADD72" w14:textId="7090C150" w:rsidR="00A71C61" w:rsidRPr="00BA00FE" w:rsidRDefault="00A71C61" w:rsidP="00A71C61">
      <w:pPr>
        <w:rPr>
          <w:rFonts w:ascii="Arial" w:hAnsi="Arial" w:cs="Arial"/>
          <w:sz w:val="24"/>
          <w:szCs w:val="24"/>
        </w:rPr>
      </w:pPr>
      <w:r w:rsidRPr="00BA00FE">
        <w:rPr>
          <w:rFonts w:ascii="Arial" w:hAnsi="Arial" w:cs="Arial"/>
          <w:sz w:val="24"/>
          <w:szCs w:val="24"/>
        </w:rPr>
        <w:t>3</w:t>
      </w:r>
      <w:r w:rsidRPr="00BA00FE">
        <w:rPr>
          <w:rFonts w:ascii="Arial" w:hAnsi="Arial" w:cs="Arial"/>
          <w:sz w:val="24"/>
          <w:szCs w:val="24"/>
        </w:rPr>
        <w:tab/>
      </w:r>
      <w:proofErr w:type="spellStart"/>
      <w:r w:rsidRPr="000F5AE3">
        <w:rPr>
          <w:rFonts w:ascii="Arial" w:hAnsi="Arial" w:cs="Arial"/>
          <w:b/>
          <w:bCs/>
          <w:sz w:val="24"/>
          <w:szCs w:val="24"/>
        </w:rPr>
        <w:t>Finalisering</w:t>
      </w:r>
      <w:proofErr w:type="spellEnd"/>
      <w:r w:rsidRPr="000F5AE3">
        <w:rPr>
          <w:rFonts w:ascii="Arial" w:hAnsi="Arial" w:cs="Arial"/>
          <w:b/>
          <w:bCs/>
          <w:sz w:val="24"/>
          <w:szCs w:val="24"/>
        </w:rPr>
        <w:t xml:space="preserve"> van </w:t>
      </w:r>
      <w:proofErr w:type="spellStart"/>
      <w:r w:rsidRPr="000F5AE3">
        <w:rPr>
          <w:rFonts w:ascii="Arial" w:hAnsi="Arial" w:cs="Arial"/>
          <w:b/>
          <w:bCs/>
          <w:sz w:val="24"/>
          <w:szCs w:val="24"/>
        </w:rPr>
        <w:t>sakelys</w:t>
      </w:r>
      <w:proofErr w:type="spellEnd"/>
      <w:r w:rsidR="003F7259">
        <w:rPr>
          <w:rFonts w:ascii="Arial" w:hAnsi="Arial" w:cs="Arial"/>
          <w:sz w:val="24"/>
          <w:szCs w:val="24"/>
        </w:rPr>
        <w:t xml:space="preserve">: Geen </w:t>
      </w:r>
      <w:proofErr w:type="spellStart"/>
      <w:r w:rsidR="003F7259">
        <w:rPr>
          <w:rFonts w:ascii="Arial" w:hAnsi="Arial" w:cs="Arial"/>
          <w:sz w:val="24"/>
          <w:szCs w:val="24"/>
        </w:rPr>
        <w:t>byvoegings</w:t>
      </w:r>
      <w:proofErr w:type="spellEnd"/>
    </w:p>
    <w:p w14:paraId="4A3E30FC" w14:textId="69DD74F1" w:rsidR="00A71C61" w:rsidRPr="00BA00FE" w:rsidRDefault="00A71C61" w:rsidP="00A71C61">
      <w:pPr>
        <w:rPr>
          <w:rFonts w:ascii="Arial" w:hAnsi="Arial" w:cs="Arial"/>
          <w:sz w:val="24"/>
          <w:szCs w:val="24"/>
        </w:rPr>
      </w:pPr>
      <w:r w:rsidRPr="00BA00FE">
        <w:rPr>
          <w:rFonts w:ascii="Arial" w:hAnsi="Arial" w:cs="Arial"/>
          <w:sz w:val="24"/>
          <w:szCs w:val="24"/>
        </w:rPr>
        <w:t>4</w:t>
      </w:r>
      <w:r w:rsidRPr="00BA00FE">
        <w:rPr>
          <w:rFonts w:ascii="Arial" w:hAnsi="Arial" w:cs="Arial"/>
          <w:sz w:val="24"/>
          <w:szCs w:val="24"/>
        </w:rPr>
        <w:tab/>
      </w:r>
      <w:proofErr w:type="spellStart"/>
      <w:r w:rsidRPr="000F5AE3">
        <w:rPr>
          <w:rFonts w:ascii="Arial" w:hAnsi="Arial" w:cs="Arial"/>
          <w:b/>
          <w:bCs/>
          <w:sz w:val="24"/>
          <w:szCs w:val="24"/>
        </w:rPr>
        <w:t>Goedkeuring</w:t>
      </w:r>
      <w:proofErr w:type="spellEnd"/>
      <w:r w:rsidRPr="000F5AE3">
        <w:rPr>
          <w:rFonts w:ascii="Arial" w:hAnsi="Arial" w:cs="Arial"/>
          <w:b/>
          <w:bCs/>
          <w:sz w:val="24"/>
          <w:szCs w:val="24"/>
        </w:rPr>
        <w:t xml:space="preserve"> van </w:t>
      </w:r>
      <w:proofErr w:type="spellStart"/>
      <w:r w:rsidRPr="000F5AE3">
        <w:rPr>
          <w:rFonts w:ascii="Arial" w:hAnsi="Arial" w:cs="Arial"/>
          <w:b/>
          <w:bCs/>
          <w:sz w:val="24"/>
          <w:szCs w:val="24"/>
        </w:rPr>
        <w:t>vorige</w:t>
      </w:r>
      <w:proofErr w:type="spellEnd"/>
      <w:r w:rsidRPr="000F5AE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F5AE3">
        <w:rPr>
          <w:rFonts w:ascii="Arial" w:hAnsi="Arial" w:cs="Arial"/>
          <w:b/>
          <w:bCs/>
          <w:sz w:val="24"/>
          <w:szCs w:val="24"/>
        </w:rPr>
        <w:t>notule</w:t>
      </w:r>
      <w:proofErr w:type="spellEnd"/>
      <w:r w:rsidR="003F7259">
        <w:rPr>
          <w:rFonts w:ascii="Arial" w:hAnsi="Arial" w:cs="Arial"/>
          <w:sz w:val="24"/>
          <w:szCs w:val="24"/>
        </w:rPr>
        <w:t xml:space="preserve">: Word </w:t>
      </w:r>
      <w:proofErr w:type="spellStart"/>
      <w:r w:rsidR="003F7259">
        <w:rPr>
          <w:rFonts w:ascii="Arial" w:hAnsi="Arial" w:cs="Arial"/>
          <w:sz w:val="24"/>
          <w:szCs w:val="24"/>
        </w:rPr>
        <w:t>goedgekeur</w:t>
      </w:r>
      <w:proofErr w:type="spellEnd"/>
      <w:r w:rsidR="003F7259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3F7259">
        <w:rPr>
          <w:rFonts w:ascii="Arial" w:hAnsi="Arial" w:cs="Arial"/>
          <w:sz w:val="24"/>
          <w:szCs w:val="24"/>
        </w:rPr>
        <w:t>Voorsteller</w:t>
      </w:r>
      <w:proofErr w:type="spellEnd"/>
      <w:r w:rsidR="003F7259">
        <w:rPr>
          <w:rFonts w:ascii="Arial" w:hAnsi="Arial" w:cs="Arial"/>
          <w:sz w:val="24"/>
          <w:szCs w:val="24"/>
        </w:rPr>
        <w:t xml:space="preserve"> - L Robinson </w:t>
      </w:r>
      <w:proofErr w:type="spellStart"/>
      <w:r w:rsidR="003F7259">
        <w:rPr>
          <w:rFonts w:ascii="Arial" w:hAnsi="Arial" w:cs="Arial"/>
          <w:sz w:val="24"/>
          <w:szCs w:val="24"/>
        </w:rPr>
        <w:t>en</w:t>
      </w:r>
      <w:proofErr w:type="spellEnd"/>
      <w:r w:rsidR="003F725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7259">
        <w:rPr>
          <w:rFonts w:ascii="Arial" w:hAnsi="Arial" w:cs="Arial"/>
          <w:sz w:val="24"/>
          <w:szCs w:val="24"/>
        </w:rPr>
        <w:t>sekondant</w:t>
      </w:r>
      <w:proofErr w:type="spellEnd"/>
      <w:r w:rsidR="003F7259">
        <w:rPr>
          <w:rFonts w:ascii="Arial" w:hAnsi="Arial" w:cs="Arial"/>
          <w:sz w:val="24"/>
          <w:szCs w:val="24"/>
        </w:rPr>
        <w:t xml:space="preserve"> J Koen.</w:t>
      </w:r>
    </w:p>
    <w:p w14:paraId="4EEA13D4" w14:textId="1FED24DB" w:rsidR="00A71C61" w:rsidRPr="00BA00FE" w:rsidRDefault="00A71C61" w:rsidP="00A71C61">
      <w:pPr>
        <w:rPr>
          <w:rFonts w:ascii="Arial" w:hAnsi="Arial" w:cs="Arial"/>
          <w:sz w:val="24"/>
          <w:szCs w:val="24"/>
        </w:rPr>
      </w:pPr>
      <w:r w:rsidRPr="00BA00FE">
        <w:rPr>
          <w:rFonts w:ascii="Arial" w:hAnsi="Arial" w:cs="Arial"/>
          <w:sz w:val="24"/>
          <w:szCs w:val="24"/>
        </w:rPr>
        <w:t>5</w:t>
      </w:r>
      <w:r w:rsidRPr="00BA00FE">
        <w:rPr>
          <w:rFonts w:ascii="Arial" w:hAnsi="Arial" w:cs="Arial"/>
          <w:sz w:val="24"/>
          <w:szCs w:val="24"/>
        </w:rPr>
        <w:tab/>
      </w:r>
      <w:r w:rsidRPr="000F5AE3">
        <w:rPr>
          <w:rFonts w:ascii="Arial" w:hAnsi="Arial" w:cs="Arial"/>
          <w:b/>
          <w:bCs/>
          <w:sz w:val="24"/>
          <w:szCs w:val="24"/>
        </w:rPr>
        <w:t xml:space="preserve">Sake </w:t>
      </w:r>
      <w:proofErr w:type="spellStart"/>
      <w:r w:rsidRPr="000F5AE3">
        <w:rPr>
          <w:rFonts w:ascii="Arial" w:hAnsi="Arial" w:cs="Arial"/>
          <w:b/>
          <w:bCs/>
          <w:sz w:val="24"/>
          <w:szCs w:val="24"/>
        </w:rPr>
        <w:t>uit</w:t>
      </w:r>
      <w:proofErr w:type="spellEnd"/>
      <w:r w:rsidRPr="000F5AE3">
        <w:rPr>
          <w:rFonts w:ascii="Arial" w:hAnsi="Arial" w:cs="Arial"/>
          <w:b/>
          <w:bCs/>
          <w:sz w:val="24"/>
          <w:szCs w:val="24"/>
        </w:rPr>
        <w:t xml:space="preserve"> die </w:t>
      </w:r>
      <w:proofErr w:type="spellStart"/>
      <w:r w:rsidRPr="000F5AE3">
        <w:rPr>
          <w:rFonts w:ascii="Arial" w:hAnsi="Arial" w:cs="Arial"/>
          <w:b/>
          <w:bCs/>
          <w:sz w:val="24"/>
          <w:szCs w:val="24"/>
        </w:rPr>
        <w:t>notule</w:t>
      </w:r>
      <w:proofErr w:type="spellEnd"/>
      <w:r w:rsidR="000F5AE3">
        <w:rPr>
          <w:rFonts w:ascii="Arial" w:hAnsi="Arial" w:cs="Arial"/>
          <w:sz w:val="24"/>
          <w:szCs w:val="24"/>
        </w:rPr>
        <w:t>: Geen</w:t>
      </w:r>
    </w:p>
    <w:p w14:paraId="05079585" w14:textId="5D20134E" w:rsidR="00A71C61" w:rsidRPr="00BA00FE" w:rsidRDefault="00A71C61" w:rsidP="00A71C61">
      <w:pPr>
        <w:rPr>
          <w:rFonts w:ascii="Arial" w:hAnsi="Arial" w:cs="Arial"/>
          <w:sz w:val="24"/>
          <w:szCs w:val="24"/>
        </w:rPr>
      </w:pPr>
      <w:r w:rsidRPr="00BA00FE">
        <w:rPr>
          <w:rFonts w:ascii="Arial" w:hAnsi="Arial" w:cs="Arial"/>
          <w:sz w:val="24"/>
          <w:szCs w:val="24"/>
        </w:rPr>
        <w:t>6</w:t>
      </w:r>
      <w:r w:rsidRPr="00BA00FE">
        <w:rPr>
          <w:rFonts w:ascii="Arial" w:hAnsi="Arial" w:cs="Arial"/>
          <w:sz w:val="24"/>
          <w:szCs w:val="24"/>
        </w:rPr>
        <w:tab/>
      </w:r>
      <w:proofErr w:type="spellStart"/>
      <w:r w:rsidRPr="000F5AE3">
        <w:rPr>
          <w:rFonts w:ascii="Arial" w:hAnsi="Arial" w:cs="Arial"/>
          <w:b/>
          <w:bCs/>
          <w:sz w:val="24"/>
          <w:szCs w:val="24"/>
        </w:rPr>
        <w:t>Voorsittersverslag</w:t>
      </w:r>
      <w:proofErr w:type="spellEnd"/>
      <w:r w:rsidR="000F5AE3">
        <w:rPr>
          <w:rFonts w:ascii="Arial" w:hAnsi="Arial" w:cs="Arial"/>
          <w:b/>
          <w:bCs/>
          <w:sz w:val="24"/>
          <w:szCs w:val="24"/>
        </w:rPr>
        <w:t xml:space="preserve">: </w:t>
      </w:r>
      <w:r w:rsidRPr="00BA00FE">
        <w:rPr>
          <w:rFonts w:ascii="Arial" w:hAnsi="Arial" w:cs="Arial"/>
          <w:sz w:val="24"/>
          <w:szCs w:val="24"/>
        </w:rPr>
        <w:t>Stephnie McKay</w:t>
      </w:r>
      <w:r w:rsidR="000F5AE3">
        <w:rPr>
          <w:rFonts w:ascii="Arial" w:hAnsi="Arial" w:cs="Arial"/>
          <w:sz w:val="24"/>
          <w:szCs w:val="24"/>
        </w:rPr>
        <w:t xml:space="preserve"> [</w:t>
      </w:r>
      <w:proofErr w:type="spellStart"/>
      <w:r w:rsidR="000F5AE3">
        <w:rPr>
          <w:rFonts w:ascii="Arial" w:hAnsi="Arial" w:cs="Arial"/>
          <w:sz w:val="24"/>
          <w:szCs w:val="24"/>
        </w:rPr>
        <w:t>voorsitter</w:t>
      </w:r>
      <w:proofErr w:type="spellEnd"/>
      <w:r w:rsidR="000F5AE3">
        <w:rPr>
          <w:rFonts w:ascii="Arial" w:hAnsi="Arial" w:cs="Arial"/>
          <w:sz w:val="24"/>
          <w:szCs w:val="24"/>
        </w:rPr>
        <w:t xml:space="preserve">] </w:t>
      </w:r>
      <w:proofErr w:type="spellStart"/>
      <w:r w:rsidR="000F5AE3">
        <w:rPr>
          <w:rFonts w:ascii="Arial" w:hAnsi="Arial" w:cs="Arial"/>
          <w:sz w:val="24"/>
          <w:szCs w:val="24"/>
        </w:rPr>
        <w:t>lê</w:t>
      </w:r>
      <w:proofErr w:type="spellEnd"/>
      <w:r w:rsidR="000F5A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5AE3">
        <w:rPr>
          <w:rFonts w:ascii="Arial" w:hAnsi="Arial" w:cs="Arial"/>
          <w:sz w:val="24"/>
          <w:szCs w:val="24"/>
        </w:rPr>
        <w:t>haar</w:t>
      </w:r>
      <w:proofErr w:type="spellEnd"/>
      <w:r w:rsidR="000F5A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5AE3">
        <w:rPr>
          <w:rFonts w:ascii="Arial" w:hAnsi="Arial" w:cs="Arial"/>
          <w:sz w:val="24"/>
          <w:szCs w:val="24"/>
        </w:rPr>
        <w:t>verslag</w:t>
      </w:r>
      <w:proofErr w:type="spellEnd"/>
      <w:r w:rsidR="000F5A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5AE3">
        <w:rPr>
          <w:rFonts w:ascii="Arial" w:hAnsi="Arial" w:cs="Arial"/>
          <w:sz w:val="24"/>
          <w:szCs w:val="24"/>
        </w:rPr>
        <w:t>voor</w:t>
      </w:r>
      <w:proofErr w:type="spellEnd"/>
      <w:r w:rsidR="000F5A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5AE3">
        <w:rPr>
          <w:rFonts w:ascii="Arial" w:hAnsi="Arial" w:cs="Arial"/>
          <w:sz w:val="24"/>
          <w:szCs w:val="24"/>
        </w:rPr>
        <w:t>vir</w:t>
      </w:r>
      <w:proofErr w:type="spellEnd"/>
      <w:r w:rsidR="000F5AE3">
        <w:rPr>
          <w:rFonts w:ascii="Arial" w:hAnsi="Arial" w:cs="Arial"/>
          <w:sz w:val="24"/>
          <w:szCs w:val="24"/>
        </w:rPr>
        <w:t xml:space="preserve"> 2025</w:t>
      </w:r>
      <w:r w:rsidR="00EC3CA3">
        <w:rPr>
          <w:rFonts w:ascii="Arial" w:hAnsi="Arial" w:cs="Arial"/>
          <w:sz w:val="24"/>
          <w:szCs w:val="24"/>
        </w:rPr>
        <w:t xml:space="preserve">. Sy </w:t>
      </w:r>
      <w:proofErr w:type="spellStart"/>
      <w:r w:rsidR="00EC3CA3">
        <w:rPr>
          <w:rFonts w:ascii="Arial" w:hAnsi="Arial" w:cs="Arial"/>
          <w:sz w:val="24"/>
          <w:szCs w:val="24"/>
        </w:rPr>
        <w:t>benadruk</w:t>
      </w:r>
      <w:proofErr w:type="spellEnd"/>
      <w:r w:rsidR="00EC3CA3">
        <w:rPr>
          <w:rFonts w:ascii="Arial" w:hAnsi="Arial" w:cs="Arial"/>
          <w:sz w:val="24"/>
          <w:szCs w:val="24"/>
        </w:rPr>
        <w:t xml:space="preserve"> ‘n </w:t>
      </w:r>
      <w:proofErr w:type="spellStart"/>
      <w:r w:rsidR="00EC3CA3">
        <w:rPr>
          <w:rFonts w:ascii="Arial" w:hAnsi="Arial" w:cs="Arial"/>
          <w:sz w:val="24"/>
          <w:szCs w:val="24"/>
        </w:rPr>
        <w:t>paar</w:t>
      </w:r>
      <w:proofErr w:type="spellEnd"/>
      <w:r w:rsidR="00EC3C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CA3">
        <w:rPr>
          <w:rFonts w:ascii="Arial" w:hAnsi="Arial" w:cs="Arial"/>
          <w:sz w:val="24"/>
          <w:szCs w:val="24"/>
        </w:rPr>
        <w:t>hoogtepunte</w:t>
      </w:r>
      <w:proofErr w:type="spellEnd"/>
      <w:r w:rsidR="00EC3CA3">
        <w:rPr>
          <w:rFonts w:ascii="Arial" w:hAnsi="Arial" w:cs="Arial"/>
          <w:sz w:val="24"/>
          <w:szCs w:val="24"/>
        </w:rPr>
        <w:t xml:space="preserve"> maar </w:t>
      </w:r>
      <w:proofErr w:type="spellStart"/>
      <w:r w:rsidR="00EC3CA3">
        <w:rPr>
          <w:rFonts w:ascii="Arial" w:hAnsi="Arial" w:cs="Arial"/>
          <w:sz w:val="24"/>
          <w:szCs w:val="24"/>
        </w:rPr>
        <w:t>verwys</w:t>
      </w:r>
      <w:proofErr w:type="spellEnd"/>
      <w:r w:rsidR="00EC3C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CA3">
        <w:rPr>
          <w:rFonts w:ascii="Arial" w:hAnsi="Arial" w:cs="Arial"/>
          <w:sz w:val="24"/>
          <w:szCs w:val="24"/>
        </w:rPr>
        <w:t>ook</w:t>
      </w:r>
      <w:proofErr w:type="spellEnd"/>
      <w:r w:rsidR="00EC3C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CA3">
        <w:rPr>
          <w:rFonts w:ascii="Arial" w:hAnsi="Arial" w:cs="Arial"/>
          <w:sz w:val="24"/>
          <w:szCs w:val="24"/>
        </w:rPr>
        <w:t>na</w:t>
      </w:r>
      <w:proofErr w:type="spellEnd"/>
      <w:r w:rsidR="00EC3CA3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="00EC3CA3">
        <w:rPr>
          <w:rFonts w:ascii="Arial" w:hAnsi="Arial" w:cs="Arial"/>
          <w:sz w:val="24"/>
          <w:szCs w:val="24"/>
        </w:rPr>
        <w:t>uitdagings</w:t>
      </w:r>
      <w:proofErr w:type="spellEnd"/>
      <w:r w:rsidR="00EC3CA3">
        <w:rPr>
          <w:rFonts w:ascii="Arial" w:hAnsi="Arial" w:cs="Arial"/>
          <w:sz w:val="24"/>
          <w:szCs w:val="24"/>
        </w:rPr>
        <w:t xml:space="preserve"> wat </w:t>
      </w:r>
      <w:proofErr w:type="spellStart"/>
      <w:r w:rsidR="00EC3CA3">
        <w:rPr>
          <w:rFonts w:ascii="Arial" w:hAnsi="Arial" w:cs="Arial"/>
          <w:sz w:val="24"/>
          <w:szCs w:val="24"/>
        </w:rPr>
        <w:t>daar</w:t>
      </w:r>
      <w:proofErr w:type="spellEnd"/>
      <w:r w:rsidR="00EC3C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CA3">
        <w:rPr>
          <w:rFonts w:ascii="Arial" w:hAnsi="Arial" w:cs="Arial"/>
          <w:sz w:val="24"/>
          <w:szCs w:val="24"/>
        </w:rPr>
        <w:t>voorlê</w:t>
      </w:r>
      <w:proofErr w:type="spellEnd"/>
      <w:r w:rsidR="00EC3CA3">
        <w:rPr>
          <w:rFonts w:ascii="Arial" w:hAnsi="Arial" w:cs="Arial"/>
          <w:sz w:val="24"/>
          <w:szCs w:val="24"/>
        </w:rPr>
        <w:t xml:space="preserve">. Haar </w:t>
      </w:r>
      <w:proofErr w:type="spellStart"/>
      <w:r w:rsidR="00EC3CA3">
        <w:rPr>
          <w:rFonts w:ascii="Arial" w:hAnsi="Arial" w:cs="Arial"/>
          <w:sz w:val="24"/>
          <w:szCs w:val="24"/>
        </w:rPr>
        <w:t>slotsom</w:t>
      </w:r>
      <w:proofErr w:type="spellEnd"/>
      <w:r w:rsidR="00EC3CA3">
        <w:rPr>
          <w:rFonts w:ascii="Arial" w:hAnsi="Arial" w:cs="Arial"/>
          <w:sz w:val="24"/>
          <w:szCs w:val="24"/>
        </w:rPr>
        <w:t xml:space="preserve"> dui </w:t>
      </w:r>
      <w:proofErr w:type="spellStart"/>
      <w:r w:rsidR="00EC3CA3">
        <w:rPr>
          <w:rFonts w:ascii="Arial" w:hAnsi="Arial" w:cs="Arial"/>
          <w:sz w:val="24"/>
          <w:szCs w:val="24"/>
        </w:rPr>
        <w:t>daarop</w:t>
      </w:r>
      <w:proofErr w:type="spellEnd"/>
      <w:r w:rsidR="00EC3C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CA3">
        <w:rPr>
          <w:rFonts w:ascii="Arial" w:hAnsi="Arial" w:cs="Arial"/>
          <w:sz w:val="24"/>
          <w:szCs w:val="24"/>
        </w:rPr>
        <w:t>dat</w:t>
      </w:r>
      <w:proofErr w:type="spellEnd"/>
      <w:r w:rsidR="00EC3C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CA3">
        <w:rPr>
          <w:rFonts w:ascii="Arial" w:hAnsi="Arial" w:cs="Arial"/>
          <w:sz w:val="24"/>
          <w:szCs w:val="24"/>
        </w:rPr>
        <w:t>tweekamp</w:t>
      </w:r>
      <w:proofErr w:type="spellEnd"/>
      <w:r w:rsidR="00EC3CA3">
        <w:rPr>
          <w:rFonts w:ascii="Arial" w:hAnsi="Arial" w:cs="Arial"/>
          <w:sz w:val="24"/>
          <w:szCs w:val="24"/>
        </w:rPr>
        <w:t xml:space="preserve"> in Eden </w:t>
      </w:r>
      <w:proofErr w:type="spellStart"/>
      <w:r w:rsidR="00EC3CA3">
        <w:rPr>
          <w:rFonts w:ascii="Arial" w:hAnsi="Arial" w:cs="Arial"/>
          <w:sz w:val="24"/>
          <w:szCs w:val="24"/>
        </w:rPr>
        <w:t>gesond</w:t>
      </w:r>
      <w:proofErr w:type="spellEnd"/>
      <w:r w:rsidR="00EC3CA3">
        <w:rPr>
          <w:rFonts w:ascii="Arial" w:hAnsi="Arial" w:cs="Arial"/>
          <w:sz w:val="24"/>
          <w:szCs w:val="24"/>
        </w:rPr>
        <w:t xml:space="preserve"> is </w:t>
      </w:r>
      <w:proofErr w:type="spellStart"/>
      <w:r w:rsidR="00EC3CA3">
        <w:rPr>
          <w:rFonts w:ascii="Arial" w:hAnsi="Arial" w:cs="Arial"/>
          <w:sz w:val="24"/>
          <w:szCs w:val="24"/>
        </w:rPr>
        <w:t>en</w:t>
      </w:r>
      <w:proofErr w:type="spellEnd"/>
      <w:r w:rsidR="00EC3C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CA3">
        <w:rPr>
          <w:rFonts w:ascii="Arial" w:hAnsi="Arial" w:cs="Arial"/>
          <w:sz w:val="24"/>
          <w:szCs w:val="24"/>
        </w:rPr>
        <w:t>dat</w:t>
      </w:r>
      <w:proofErr w:type="spellEnd"/>
      <w:r w:rsidR="00EC3C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CA3">
        <w:rPr>
          <w:rFonts w:ascii="Arial" w:hAnsi="Arial" w:cs="Arial"/>
          <w:sz w:val="24"/>
          <w:szCs w:val="24"/>
        </w:rPr>
        <w:t>daar</w:t>
      </w:r>
      <w:proofErr w:type="spellEnd"/>
      <w:r w:rsidR="00EC3CA3">
        <w:rPr>
          <w:rFonts w:ascii="Arial" w:hAnsi="Arial" w:cs="Arial"/>
          <w:sz w:val="24"/>
          <w:szCs w:val="24"/>
        </w:rPr>
        <w:t xml:space="preserve"> ‘n </w:t>
      </w:r>
      <w:proofErr w:type="spellStart"/>
      <w:r w:rsidR="00EC3CA3">
        <w:rPr>
          <w:rFonts w:ascii="Arial" w:hAnsi="Arial" w:cs="Arial"/>
          <w:sz w:val="24"/>
          <w:szCs w:val="24"/>
        </w:rPr>
        <w:t>baie</w:t>
      </w:r>
      <w:proofErr w:type="spellEnd"/>
      <w:r w:rsidR="00EC3C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CA3">
        <w:rPr>
          <w:rFonts w:ascii="Arial" w:hAnsi="Arial" w:cs="Arial"/>
          <w:sz w:val="24"/>
          <w:szCs w:val="24"/>
        </w:rPr>
        <w:t>goeie</w:t>
      </w:r>
      <w:proofErr w:type="spellEnd"/>
      <w:r w:rsidR="00EC3C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CA3">
        <w:rPr>
          <w:rFonts w:ascii="Arial" w:hAnsi="Arial" w:cs="Arial"/>
          <w:sz w:val="24"/>
          <w:szCs w:val="24"/>
        </w:rPr>
        <w:t>verhouding</w:t>
      </w:r>
      <w:proofErr w:type="spellEnd"/>
      <w:r w:rsidR="00EC3CA3">
        <w:rPr>
          <w:rFonts w:ascii="Arial" w:hAnsi="Arial" w:cs="Arial"/>
          <w:sz w:val="24"/>
          <w:szCs w:val="24"/>
        </w:rPr>
        <w:t xml:space="preserve"> is met DCAS, Eden </w:t>
      </w:r>
      <w:proofErr w:type="spellStart"/>
      <w:r w:rsidR="00EC3CA3">
        <w:rPr>
          <w:rFonts w:ascii="Arial" w:hAnsi="Arial" w:cs="Arial"/>
          <w:sz w:val="24"/>
          <w:szCs w:val="24"/>
        </w:rPr>
        <w:t>Sportraad</w:t>
      </w:r>
      <w:proofErr w:type="spellEnd"/>
      <w:r w:rsidR="00EC3C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CA3">
        <w:rPr>
          <w:rFonts w:ascii="Arial" w:hAnsi="Arial" w:cs="Arial"/>
          <w:sz w:val="24"/>
          <w:szCs w:val="24"/>
        </w:rPr>
        <w:t>en</w:t>
      </w:r>
      <w:proofErr w:type="spellEnd"/>
      <w:r w:rsidR="00EC3CA3">
        <w:rPr>
          <w:rFonts w:ascii="Arial" w:hAnsi="Arial" w:cs="Arial"/>
          <w:sz w:val="24"/>
          <w:szCs w:val="24"/>
        </w:rPr>
        <w:t xml:space="preserve"> SA </w:t>
      </w:r>
      <w:proofErr w:type="spellStart"/>
      <w:r w:rsidR="00EC3CA3">
        <w:rPr>
          <w:rFonts w:ascii="Arial" w:hAnsi="Arial" w:cs="Arial"/>
          <w:sz w:val="24"/>
          <w:szCs w:val="24"/>
        </w:rPr>
        <w:t>Tweekamp</w:t>
      </w:r>
      <w:proofErr w:type="spellEnd"/>
      <w:r w:rsidR="00EC3CA3">
        <w:rPr>
          <w:rFonts w:ascii="Arial" w:hAnsi="Arial" w:cs="Arial"/>
          <w:sz w:val="24"/>
          <w:szCs w:val="24"/>
        </w:rPr>
        <w:t xml:space="preserve">. Sy </w:t>
      </w:r>
      <w:proofErr w:type="spellStart"/>
      <w:r w:rsidR="00EC3CA3">
        <w:rPr>
          <w:rFonts w:ascii="Arial" w:hAnsi="Arial" w:cs="Arial"/>
          <w:sz w:val="24"/>
          <w:szCs w:val="24"/>
        </w:rPr>
        <w:t>bedank</w:t>
      </w:r>
      <w:proofErr w:type="spellEnd"/>
      <w:r w:rsidR="00EC3C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CA3">
        <w:rPr>
          <w:rFonts w:ascii="Arial" w:hAnsi="Arial" w:cs="Arial"/>
          <w:sz w:val="24"/>
          <w:szCs w:val="24"/>
        </w:rPr>
        <w:t>ook</w:t>
      </w:r>
      <w:proofErr w:type="spellEnd"/>
      <w:r w:rsidR="00EC3CA3">
        <w:rPr>
          <w:rFonts w:ascii="Arial" w:hAnsi="Arial" w:cs="Arial"/>
          <w:sz w:val="24"/>
          <w:szCs w:val="24"/>
        </w:rPr>
        <w:t xml:space="preserve"> in die </w:t>
      </w:r>
      <w:proofErr w:type="spellStart"/>
      <w:r w:rsidR="00EC3CA3">
        <w:rPr>
          <w:rFonts w:ascii="Arial" w:hAnsi="Arial" w:cs="Arial"/>
          <w:sz w:val="24"/>
          <w:szCs w:val="24"/>
        </w:rPr>
        <w:t>besonder</w:t>
      </w:r>
      <w:proofErr w:type="spellEnd"/>
      <w:r w:rsidR="00EC3CA3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="00EC3CA3">
        <w:rPr>
          <w:rFonts w:ascii="Arial" w:hAnsi="Arial" w:cs="Arial"/>
          <w:sz w:val="24"/>
          <w:szCs w:val="24"/>
        </w:rPr>
        <w:t>getroue</w:t>
      </w:r>
      <w:proofErr w:type="spellEnd"/>
      <w:r w:rsidR="00EC3C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CA3">
        <w:rPr>
          <w:rFonts w:ascii="Arial" w:hAnsi="Arial" w:cs="Arial"/>
          <w:sz w:val="24"/>
          <w:szCs w:val="24"/>
        </w:rPr>
        <w:t>borge</w:t>
      </w:r>
      <w:proofErr w:type="spellEnd"/>
      <w:r w:rsidR="00EC3C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CA3">
        <w:rPr>
          <w:rFonts w:ascii="Arial" w:hAnsi="Arial" w:cs="Arial"/>
          <w:sz w:val="24"/>
          <w:szCs w:val="24"/>
        </w:rPr>
        <w:t>betrokke</w:t>
      </w:r>
      <w:proofErr w:type="spellEnd"/>
      <w:r w:rsidR="00EC3CA3">
        <w:rPr>
          <w:rFonts w:ascii="Arial" w:hAnsi="Arial" w:cs="Arial"/>
          <w:sz w:val="24"/>
          <w:szCs w:val="24"/>
        </w:rPr>
        <w:t xml:space="preserve"> by Eden </w:t>
      </w:r>
      <w:proofErr w:type="spellStart"/>
      <w:r w:rsidR="00EC3CA3">
        <w:rPr>
          <w:rFonts w:ascii="Arial" w:hAnsi="Arial" w:cs="Arial"/>
          <w:sz w:val="24"/>
          <w:szCs w:val="24"/>
        </w:rPr>
        <w:t>Tweekamp</w:t>
      </w:r>
      <w:proofErr w:type="spellEnd"/>
      <w:r w:rsidR="00EC3CA3">
        <w:rPr>
          <w:rFonts w:ascii="Arial" w:hAnsi="Arial" w:cs="Arial"/>
          <w:sz w:val="24"/>
          <w:szCs w:val="24"/>
        </w:rPr>
        <w:t>.</w:t>
      </w:r>
    </w:p>
    <w:p w14:paraId="0EFFB934" w14:textId="1E0BD341" w:rsidR="00A71C61" w:rsidRPr="007A4ACC" w:rsidRDefault="00A71C61" w:rsidP="00A71C61">
      <w:pPr>
        <w:rPr>
          <w:rFonts w:ascii="Arial" w:hAnsi="Arial" w:cs="Arial"/>
          <w:sz w:val="24"/>
          <w:szCs w:val="24"/>
        </w:rPr>
      </w:pPr>
      <w:r w:rsidRPr="00BA00FE">
        <w:rPr>
          <w:rFonts w:ascii="Arial" w:hAnsi="Arial" w:cs="Arial"/>
          <w:sz w:val="24"/>
          <w:szCs w:val="24"/>
        </w:rPr>
        <w:t>7</w:t>
      </w:r>
      <w:r w:rsidRPr="00BA00FE">
        <w:rPr>
          <w:rFonts w:ascii="Arial" w:hAnsi="Arial" w:cs="Arial"/>
          <w:sz w:val="24"/>
          <w:szCs w:val="24"/>
        </w:rPr>
        <w:tab/>
      </w:r>
      <w:proofErr w:type="spellStart"/>
      <w:r w:rsidRPr="007A4ACC">
        <w:rPr>
          <w:rFonts w:ascii="Arial" w:hAnsi="Arial" w:cs="Arial"/>
          <w:b/>
          <w:bCs/>
          <w:sz w:val="24"/>
          <w:szCs w:val="24"/>
        </w:rPr>
        <w:t>Finansiële</w:t>
      </w:r>
      <w:proofErr w:type="spellEnd"/>
      <w:r w:rsidRPr="007A4AC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A4ACC">
        <w:rPr>
          <w:rFonts w:ascii="Arial" w:hAnsi="Arial" w:cs="Arial"/>
          <w:b/>
          <w:bCs/>
          <w:sz w:val="24"/>
          <w:szCs w:val="24"/>
        </w:rPr>
        <w:t>verslag</w:t>
      </w:r>
      <w:proofErr w:type="spellEnd"/>
      <w:r w:rsidR="007A4ACC">
        <w:rPr>
          <w:rFonts w:ascii="Arial" w:hAnsi="Arial" w:cs="Arial"/>
          <w:b/>
          <w:bCs/>
          <w:sz w:val="24"/>
          <w:szCs w:val="24"/>
        </w:rPr>
        <w:t xml:space="preserve">: </w:t>
      </w:r>
      <w:r w:rsidRPr="00BA00FE">
        <w:rPr>
          <w:rFonts w:ascii="Arial" w:hAnsi="Arial" w:cs="Arial"/>
          <w:sz w:val="24"/>
          <w:szCs w:val="24"/>
        </w:rPr>
        <w:t>Dave van der Walt</w:t>
      </w:r>
      <w:r w:rsidR="007A4ACC">
        <w:rPr>
          <w:rFonts w:ascii="Arial" w:hAnsi="Arial" w:cs="Arial"/>
          <w:sz w:val="24"/>
          <w:szCs w:val="24"/>
        </w:rPr>
        <w:t xml:space="preserve"> [</w:t>
      </w:r>
      <w:proofErr w:type="spellStart"/>
      <w:r w:rsidR="007A4ACC">
        <w:rPr>
          <w:rFonts w:ascii="Arial" w:hAnsi="Arial" w:cs="Arial"/>
          <w:sz w:val="24"/>
          <w:szCs w:val="24"/>
        </w:rPr>
        <w:t>operasionale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4ACC">
        <w:rPr>
          <w:rFonts w:ascii="Arial" w:hAnsi="Arial" w:cs="Arial"/>
          <w:sz w:val="24"/>
          <w:szCs w:val="24"/>
        </w:rPr>
        <w:t>bestuurder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&amp; </w:t>
      </w:r>
      <w:proofErr w:type="spellStart"/>
      <w:r w:rsidR="007A4ACC">
        <w:rPr>
          <w:rFonts w:ascii="Arial" w:hAnsi="Arial" w:cs="Arial"/>
          <w:sz w:val="24"/>
          <w:szCs w:val="24"/>
        </w:rPr>
        <w:t>tesourier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] </w:t>
      </w:r>
      <w:proofErr w:type="spellStart"/>
      <w:r w:rsidR="007A4ACC">
        <w:rPr>
          <w:rFonts w:ascii="Arial" w:hAnsi="Arial" w:cs="Arial"/>
          <w:sz w:val="24"/>
          <w:szCs w:val="24"/>
        </w:rPr>
        <w:t>lewer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die 34</w:t>
      </w:r>
      <w:r w:rsidR="007A4ACC">
        <w:rPr>
          <w:rFonts w:ascii="Arial" w:hAnsi="Arial" w:cs="Arial"/>
          <w:sz w:val="24"/>
          <w:szCs w:val="24"/>
          <w:vertAlign w:val="superscript"/>
        </w:rPr>
        <w:t xml:space="preserve">ste </w:t>
      </w:r>
      <w:proofErr w:type="spellStart"/>
      <w:r w:rsidR="007A4ACC">
        <w:rPr>
          <w:rFonts w:ascii="Arial" w:hAnsi="Arial" w:cs="Arial"/>
          <w:sz w:val="24"/>
          <w:szCs w:val="24"/>
        </w:rPr>
        <w:t>ongekwalifiseerde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4ACC">
        <w:rPr>
          <w:rFonts w:ascii="Arial" w:hAnsi="Arial" w:cs="Arial"/>
          <w:sz w:val="24"/>
          <w:szCs w:val="24"/>
        </w:rPr>
        <w:t>geouditeerde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4ACC">
        <w:rPr>
          <w:rFonts w:ascii="Arial" w:hAnsi="Arial" w:cs="Arial"/>
          <w:sz w:val="24"/>
          <w:szCs w:val="24"/>
        </w:rPr>
        <w:t>finansiële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4ACC">
        <w:rPr>
          <w:rFonts w:ascii="Arial" w:hAnsi="Arial" w:cs="Arial"/>
          <w:sz w:val="24"/>
          <w:szCs w:val="24"/>
        </w:rPr>
        <w:t>verslag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. Nadat die </w:t>
      </w:r>
      <w:proofErr w:type="spellStart"/>
      <w:r w:rsidR="007A4ACC">
        <w:rPr>
          <w:rFonts w:ascii="Arial" w:hAnsi="Arial" w:cs="Arial"/>
          <w:sz w:val="24"/>
          <w:szCs w:val="24"/>
        </w:rPr>
        <w:t>voorlopige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state </w:t>
      </w:r>
      <w:proofErr w:type="spellStart"/>
      <w:r w:rsidR="007A4ACC">
        <w:rPr>
          <w:rFonts w:ascii="Arial" w:hAnsi="Arial" w:cs="Arial"/>
          <w:sz w:val="24"/>
          <w:szCs w:val="24"/>
        </w:rPr>
        <w:t>uitgestuur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is het die </w:t>
      </w:r>
      <w:proofErr w:type="spellStart"/>
      <w:r w:rsidR="007A4ACC">
        <w:rPr>
          <w:rFonts w:ascii="Arial" w:hAnsi="Arial" w:cs="Arial"/>
          <w:sz w:val="24"/>
          <w:szCs w:val="24"/>
        </w:rPr>
        <w:t>lede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4ACC">
        <w:rPr>
          <w:rFonts w:ascii="Arial" w:hAnsi="Arial" w:cs="Arial"/>
          <w:sz w:val="24"/>
          <w:szCs w:val="24"/>
        </w:rPr>
        <w:t>kans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4ACC">
        <w:rPr>
          <w:rFonts w:ascii="Arial" w:hAnsi="Arial" w:cs="Arial"/>
          <w:sz w:val="24"/>
          <w:szCs w:val="24"/>
        </w:rPr>
        <w:t>gekry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om </w:t>
      </w:r>
      <w:proofErr w:type="spellStart"/>
      <w:r w:rsidR="007A4ACC">
        <w:rPr>
          <w:rFonts w:ascii="Arial" w:hAnsi="Arial" w:cs="Arial"/>
          <w:sz w:val="24"/>
          <w:szCs w:val="24"/>
        </w:rPr>
        <w:t>geskrewe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4ACC">
        <w:rPr>
          <w:rFonts w:ascii="Arial" w:hAnsi="Arial" w:cs="Arial"/>
          <w:sz w:val="24"/>
          <w:szCs w:val="24"/>
        </w:rPr>
        <w:t>vrae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4ACC">
        <w:rPr>
          <w:rFonts w:ascii="Arial" w:hAnsi="Arial" w:cs="Arial"/>
          <w:sz w:val="24"/>
          <w:szCs w:val="24"/>
        </w:rPr>
        <w:t>aan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="007A4ACC">
        <w:rPr>
          <w:rFonts w:ascii="Arial" w:hAnsi="Arial" w:cs="Arial"/>
          <w:sz w:val="24"/>
          <w:szCs w:val="24"/>
        </w:rPr>
        <w:t>ouditeur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4ACC">
        <w:rPr>
          <w:rFonts w:ascii="Arial" w:hAnsi="Arial" w:cs="Arial"/>
          <w:sz w:val="24"/>
          <w:szCs w:val="24"/>
        </w:rPr>
        <w:t>te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rig. Niks is </w:t>
      </w:r>
      <w:proofErr w:type="spellStart"/>
      <w:r w:rsidR="007A4ACC">
        <w:rPr>
          <w:rFonts w:ascii="Arial" w:hAnsi="Arial" w:cs="Arial"/>
          <w:sz w:val="24"/>
          <w:szCs w:val="24"/>
        </w:rPr>
        <w:t>ontvang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4ACC">
        <w:rPr>
          <w:rFonts w:ascii="Arial" w:hAnsi="Arial" w:cs="Arial"/>
          <w:sz w:val="24"/>
          <w:szCs w:val="24"/>
        </w:rPr>
        <w:t>nie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. Hy </w:t>
      </w:r>
      <w:proofErr w:type="spellStart"/>
      <w:r w:rsidR="007A4ACC">
        <w:rPr>
          <w:rFonts w:ascii="Arial" w:hAnsi="Arial" w:cs="Arial"/>
          <w:sz w:val="24"/>
          <w:szCs w:val="24"/>
        </w:rPr>
        <w:t>lig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4ACC">
        <w:rPr>
          <w:rFonts w:ascii="Arial" w:hAnsi="Arial" w:cs="Arial"/>
          <w:sz w:val="24"/>
          <w:szCs w:val="24"/>
        </w:rPr>
        <w:t>sekere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sake </w:t>
      </w:r>
      <w:proofErr w:type="spellStart"/>
      <w:r w:rsidR="007A4ACC">
        <w:rPr>
          <w:rFonts w:ascii="Arial" w:hAnsi="Arial" w:cs="Arial"/>
          <w:sz w:val="24"/>
          <w:szCs w:val="24"/>
        </w:rPr>
        <w:t>uit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4ACC">
        <w:rPr>
          <w:rFonts w:ascii="Arial" w:hAnsi="Arial" w:cs="Arial"/>
          <w:sz w:val="24"/>
          <w:szCs w:val="24"/>
        </w:rPr>
        <w:t>en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4ACC">
        <w:rPr>
          <w:rFonts w:ascii="Arial" w:hAnsi="Arial" w:cs="Arial"/>
          <w:sz w:val="24"/>
          <w:szCs w:val="24"/>
        </w:rPr>
        <w:t>verduidelik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4ACC">
        <w:rPr>
          <w:rFonts w:ascii="Arial" w:hAnsi="Arial" w:cs="Arial"/>
          <w:sz w:val="24"/>
          <w:szCs w:val="24"/>
        </w:rPr>
        <w:t>dit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. Ook </w:t>
      </w:r>
      <w:proofErr w:type="spellStart"/>
      <w:r w:rsidR="007A4ACC">
        <w:rPr>
          <w:rFonts w:ascii="Arial" w:hAnsi="Arial" w:cs="Arial"/>
          <w:sz w:val="24"/>
          <w:szCs w:val="24"/>
        </w:rPr>
        <w:t>dat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="007A4ACC">
        <w:rPr>
          <w:rFonts w:ascii="Arial" w:hAnsi="Arial" w:cs="Arial"/>
          <w:sz w:val="24"/>
          <w:szCs w:val="24"/>
        </w:rPr>
        <w:t>bedrag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wat </w:t>
      </w:r>
      <w:proofErr w:type="spellStart"/>
      <w:r w:rsidR="007A4ACC">
        <w:rPr>
          <w:rFonts w:ascii="Arial" w:hAnsi="Arial" w:cs="Arial"/>
          <w:sz w:val="24"/>
          <w:szCs w:val="24"/>
        </w:rPr>
        <w:t>weerspieël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word </w:t>
      </w:r>
      <w:proofErr w:type="spellStart"/>
      <w:r w:rsidR="007A4ACC">
        <w:rPr>
          <w:rFonts w:ascii="Arial" w:hAnsi="Arial" w:cs="Arial"/>
          <w:sz w:val="24"/>
          <w:szCs w:val="24"/>
        </w:rPr>
        <w:t>nie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="007A4ACC">
        <w:rPr>
          <w:rFonts w:ascii="Arial" w:hAnsi="Arial" w:cs="Arial"/>
          <w:sz w:val="24"/>
          <w:szCs w:val="24"/>
        </w:rPr>
        <w:t>werklike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status </w:t>
      </w:r>
      <w:proofErr w:type="spellStart"/>
      <w:r w:rsidR="007A4ACC">
        <w:rPr>
          <w:rFonts w:ascii="Arial" w:hAnsi="Arial" w:cs="Arial"/>
          <w:sz w:val="24"/>
          <w:szCs w:val="24"/>
        </w:rPr>
        <w:t>aandui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4ACC">
        <w:rPr>
          <w:rFonts w:ascii="Arial" w:hAnsi="Arial" w:cs="Arial"/>
          <w:sz w:val="24"/>
          <w:szCs w:val="24"/>
        </w:rPr>
        <w:t>nie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4ACC">
        <w:rPr>
          <w:rFonts w:ascii="Arial" w:hAnsi="Arial" w:cs="Arial"/>
          <w:sz w:val="24"/>
          <w:szCs w:val="24"/>
        </w:rPr>
        <w:t>aangesien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4ACC">
        <w:rPr>
          <w:rFonts w:ascii="Arial" w:hAnsi="Arial" w:cs="Arial"/>
          <w:sz w:val="24"/>
          <w:szCs w:val="24"/>
        </w:rPr>
        <w:t>daar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reeds </w:t>
      </w:r>
      <w:proofErr w:type="spellStart"/>
      <w:r w:rsidR="007A4ACC">
        <w:rPr>
          <w:rFonts w:ascii="Arial" w:hAnsi="Arial" w:cs="Arial"/>
          <w:sz w:val="24"/>
          <w:szCs w:val="24"/>
        </w:rPr>
        <w:t>fondsinbetalings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was </w:t>
      </w:r>
      <w:proofErr w:type="spellStart"/>
      <w:r w:rsidR="007A4ACC">
        <w:rPr>
          <w:rFonts w:ascii="Arial" w:hAnsi="Arial" w:cs="Arial"/>
          <w:sz w:val="24"/>
          <w:szCs w:val="24"/>
        </w:rPr>
        <w:t>vanaf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DCAS </w:t>
      </w:r>
      <w:proofErr w:type="spellStart"/>
      <w:r w:rsidR="007A4ACC">
        <w:rPr>
          <w:rFonts w:ascii="Arial" w:hAnsi="Arial" w:cs="Arial"/>
          <w:sz w:val="24"/>
          <w:szCs w:val="24"/>
        </w:rPr>
        <w:t>vir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="007A4ACC">
        <w:rPr>
          <w:rFonts w:ascii="Arial" w:hAnsi="Arial" w:cs="Arial"/>
          <w:sz w:val="24"/>
          <w:szCs w:val="24"/>
        </w:rPr>
        <w:t>nuwe</w:t>
      </w:r>
      <w:proofErr w:type="spellEnd"/>
      <w:r w:rsidR="007A4A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4ACC">
        <w:rPr>
          <w:rFonts w:ascii="Arial" w:hAnsi="Arial" w:cs="Arial"/>
          <w:sz w:val="24"/>
          <w:szCs w:val="24"/>
        </w:rPr>
        <w:t>jaar</w:t>
      </w:r>
      <w:proofErr w:type="spellEnd"/>
      <w:r w:rsidR="007A4ACC">
        <w:rPr>
          <w:rFonts w:ascii="Arial" w:hAnsi="Arial" w:cs="Arial"/>
          <w:sz w:val="24"/>
          <w:szCs w:val="24"/>
        </w:rPr>
        <w:t>.</w:t>
      </w:r>
      <w:r w:rsidR="00732C33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="00732C33">
        <w:rPr>
          <w:rFonts w:ascii="Arial" w:hAnsi="Arial" w:cs="Arial"/>
          <w:sz w:val="24"/>
          <w:szCs w:val="24"/>
        </w:rPr>
        <w:t>voorgelegde</w:t>
      </w:r>
      <w:proofErr w:type="spellEnd"/>
      <w:r w:rsidR="00732C33">
        <w:rPr>
          <w:rFonts w:ascii="Arial" w:hAnsi="Arial" w:cs="Arial"/>
          <w:sz w:val="24"/>
          <w:szCs w:val="24"/>
        </w:rPr>
        <w:t xml:space="preserve"> </w:t>
      </w:r>
      <w:r w:rsidR="00CB712C">
        <w:rPr>
          <w:rFonts w:ascii="Arial" w:hAnsi="Arial" w:cs="Arial"/>
          <w:sz w:val="24"/>
          <w:szCs w:val="24"/>
        </w:rPr>
        <w:t xml:space="preserve">state word </w:t>
      </w:r>
      <w:proofErr w:type="spellStart"/>
      <w:r w:rsidR="00CB712C">
        <w:rPr>
          <w:rFonts w:ascii="Arial" w:hAnsi="Arial" w:cs="Arial"/>
          <w:sz w:val="24"/>
          <w:szCs w:val="24"/>
        </w:rPr>
        <w:t>eenparig</w:t>
      </w:r>
      <w:proofErr w:type="spellEnd"/>
      <w:r w:rsidR="00CB71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712C">
        <w:rPr>
          <w:rFonts w:ascii="Arial" w:hAnsi="Arial" w:cs="Arial"/>
          <w:sz w:val="24"/>
          <w:szCs w:val="24"/>
        </w:rPr>
        <w:t>en</w:t>
      </w:r>
      <w:proofErr w:type="spellEnd"/>
      <w:r w:rsidR="00CB712C">
        <w:rPr>
          <w:rFonts w:ascii="Arial" w:hAnsi="Arial" w:cs="Arial"/>
          <w:sz w:val="24"/>
          <w:szCs w:val="24"/>
        </w:rPr>
        <w:t xml:space="preserve"> met dank </w:t>
      </w:r>
      <w:proofErr w:type="spellStart"/>
      <w:r w:rsidR="00CB712C">
        <w:rPr>
          <w:rFonts w:ascii="Arial" w:hAnsi="Arial" w:cs="Arial"/>
          <w:sz w:val="24"/>
          <w:szCs w:val="24"/>
        </w:rPr>
        <w:t>aanvaar</w:t>
      </w:r>
      <w:proofErr w:type="spellEnd"/>
      <w:r w:rsidR="00CB712C">
        <w:rPr>
          <w:rFonts w:ascii="Arial" w:hAnsi="Arial" w:cs="Arial"/>
          <w:sz w:val="24"/>
          <w:szCs w:val="24"/>
        </w:rPr>
        <w:t>.</w:t>
      </w:r>
    </w:p>
    <w:p w14:paraId="0370C7FA" w14:textId="031AD113" w:rsidR="00A71C61" w:rsidRPr="00BA00FE" w:rsidRDefault="00A71C61" w:rsidP="00A71C61">
      <w:pPr>
        <w:rPr>
          <w:rFonts w:ascii="Arial" w:hAnsi="Arial" w:cs="Arial"/>
          <w:sz w:val="24"/>
          <w:szCs w:val="24"/>
        </w:rPr>
      </w:pPr>
      <w:r w:rsidRPr="00BA00FE">
        <w:rPr>
          <w:rFonts w:ascii="Arial" w:hAnsi="Arial" w:cs="Arial"/>
          <w:sz w:val="24"/>
          <w:szCs w:val="24"/>
        </w:rPr>
        <w:t>8</w:t>
      </w:r>
      <w:r w:rsidRPr="00BA00FE">
        <w:rPr>
          <w:rFonts w:ascii="Arial" w:hAnsi="Arial" w:cs="Arial"/>
          <w:sz w:val="24"/>
          <w:szCs w:val="24"/>
        </w:rPr>
        <w:tab/>
      </w:r>
      <w:proofErr w:type="spellStart"/>
      <w:r w:rsidRPr="0057760B">
        <w:rPr>
          <w:rFonts w:ascii="Arial" w:hAnsi="Arial" w:cs="Arial"/>
          <w:b/>
          <w:bCs/>
          <w:sz w:val="24"/>
          <w:szCs w:val="24"/>
        </w:rPr>
        <w:t>Affiliasie</w:t>
      </w:r>
      <w:proofErr w:type="spellEnd"/>
      <w:r w:rsidRPr="0057760B">
        <w:rPr>
          <w:rFonts w:ascii="Arial" w:hAnsi="Arial" w:cs="Arial"/>
          <w:b/>
          <w:bCs/>
          <w:sz w:val="24"/>
          <w:szCs w:val="24"/>
        </w:rPr>
        <w:t xml:space="preserve"> </w:t>
      </w:r>
      <w:r w:rsidR="008B7A51" w:rsidRPr="0057760B">
        <w:rPr>
          <w:rFonts w:ascii="Arial" w:hAnsi="Arial" w:cs="Arial"/>
          <w:b/>
          <w:bCs/>
          <w:sz w:val="24"/>
          <w:szCs w:val="24"/>
        </w:rPr>
        <w:t xml:space="preserve">[R100] </w:t>
      </w:r>
      <w:proofErr w:type="spellStart"/>
      <w:r w:rsidRPr="0057760B">
        <w:rPr>
          <w:rFonts w:ascii="Arial" w:hAnsi="Arial" w:cs="Arial"/>
          <w:b/>
          <w:bCs/>
          <w:sz w:val="24"/>
          <w:szCs w:val="24"/>
        </w:rPr>
        <w:t>en</w:t>
      </w:r>
      <w:proofErr w:type="spellEnd"/>
      <w:r w:rsidRPr="0057760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7760B">
        <w:rPr>
          <w:rFonts w:ascii="Arial" w:hAnsi="Arial" w:cs="Arial"/>
          <w:b/>
          <w:bCs/>
          <w:sz w:val="24"/>
          <w:szCs w:val="24"/>
        </w:rPr>
        <w:t>lisensiering</w:t>
      </w:r>
      <w:proofErr w:type="spellEnd"/>
      <w:r w:rsidRPr="0057760B">
        <w:rPr>
          <w:rFonts w:ascii="Arial" w:hAnsi="Arial" w:cs="Arial"/>
          <w:b/>
          <w:bCs/>
          <w:sz w:val="24"/>
          <w:szCs w:val="24"/>
        </w:rPr>
        <w:t xml:space="preserve"> </w:t>
      </w:r>
      <w:r w:rsidR="008B7A51" w:rsidRPr="0057760B">
        <w:rPr>
          <w:rFonts w:ascii="Arial" w:hAnsi="Arial" w:cs="Arial"/>
          <w:b/>
          <w:bCs/>
          <w:sz w:val="24"/>
          <w:szCs w:val="24"/>
        </w:rPr>
        <w:t>[R1</w:t>
      </w:r>
      <w:r w:rsidR="00D53BF2" w:rsidRPr="0057760B">
        <w:rPr>
          <w:rFonts w:ascii="Arial" w:hAnsi="Arial" w:cs="Arial"/>
          <w:b/>
          <w:bCs/>
          <w:sz w:val="24"/>
          <w:szCs w:val="24"/>
        </w:rPr>
        <w:t>5</w:t>
      </w:r>
      <w:r w:rsidR="008B7A51" w:rsidRPr="0057760B">
        <w:rPr>
          <w:rFonts w:ascii="Arial" w:hAnsi="Arial" w:cs="Arial"/>
          <w:b/>
          <w:bCs/>
          <w:sz w:val="24"/>
          <w:szCs w:val="24"/>
        </w:rPr>
        <w:t xml:space="preserve">0] </w:t>
      </w:r>
      <w:r w:rsidR="00E30639" w:rsidRPr="0057760B">
        <w:rPr>
          <w:rFonts w:ascii="Arial" w:hAnsi="Arial" w:cs="Arial"/>
          <w:b/>
          <w:bCs/>
          <w:sz w:val="24"/>
          <w:szCs w:val="24"/>
        </w:rPr>
        <w:t xml:space="preserve">- </w:t>
      </w:r>
      <w:r w:rsidRPr="0057760B">
        <w:rPr>
          <w:rFonts w:ascii="Arial" w:hAnsi="Arial" w:cs="Arial"/>
          <w:b/>
          <w:bCs/>
          <w:sz w:val="24"/>
          <w:szCs w:val="24"/>
        </w:rPr>
        <w:t>202</w:t>
      </w:r>
      <w:r w:rsidR="00D53BF2" w:rsidRPr="0057760B">
        <w:rPr>
          <w:rFonts w:ascii="Arial" w:hAnsi="Arial" w:cs="Arial"/>
          <w:b/>
          <w:bCs/>
          <w:sz w:val="24"/>
          <w:szCs w:val="24"/>
        </w:rPr>
        <w:t>5</w:t>
      </w:r>
      <w:r w:rsidRPr="0057760B">
        <w:rPr>
          <w:rFonts w:ascii="Arial" w:hAnsi="Arial" w:cs="Arial"/>
          <w:b/>
          <w:bCs/>
          <w:sz w:val="24"/>
          <w:szCs w:val="24"/>
        </w:rPr>
        <w:t>/2</w:t>
      </w:r>
      <w:r w:rsidR="00D53BF2" w:rsidRPr="0057760B">
        <w:rPr>
          <w:rFonts w:ascii="Arial" w:hAnsi="Arial" w:cs="Arial"/>
          <w:b/>
          <w:bCs/>
          <w:sz w:val="24"/>
          <w:szCs w:val="24"/>
        </w:rPr>
        <w:t>6</w:t>
      </w:r>
      <w:r w:rsidR="0057760B">
        <w:rPr>
          <w:rFonts w:ascii="Arial" w:hAnsi="Arial" w:cs="Arial"/>
          <w:b/>
          <w:bCs/>
          <w:sz w:val="24"/>
          <w:szCs w:val="24"/>
        </w:rPr>
        <w:t xml:space="preserve">: </w:t>
      </w:r>
      <w:r w:rsidR="0057760B">
        <w:rPr>
          <w:rFonts w:ascii="Arial" w:hAnsi="Arial" w:cs="Arial"/>
          <w:sz w:val="24"/>
          <w:szCs w:val="24"/>
        </w:rPr>
        <w:t xml:space="preserve">Is </w:t>
      </w:r>
      <w:proofErr w:type="spellStart"/>
      <w:r w:rsidR="0057760B">
        <w:rPr>
          <w:rFonts w:ascii="Arial" w:hAnsi="Arial" w:cs="Arial"/>
          <w:sz w:val="24"/>
          <w:szCs w:val="24"/>
        </w:rPr>
        <w:t>deur</w:t>
      </w:r>
      <w:proofErr w:type="spellEnd"/>
      <w:r w:rsidR="0057760B">
        <w:rPr>
          <w:rFonts w:ascii="Arial" w:hAnsi="Arial" w:cs="Arial"/>
          <w:sz w:val="24"/>
          <w:szCs w:val="24"/>
        </w:rPr>
        <w:t xml:space="preserve"> die EXCO </w:t>
      </w:r>
      <w:proofErr w:type="spellStart"/>
      <w:r w:rsidR="0057760B">
        <w:rPr>
          <w:rFonts w:ascii="Arial" w:hAnsi="Arial" w:cs="Arial"/>
          <w:sz w:val="24"/>
          <w:szCs w:val="24"/>
        </w:rPr>
        <w:t>bespreek</w:t>
      </w:r>
      <w:proofErr w:type="spellEnd"/>
      <w:r w:rsidR="005776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760B">
        <w:rPr>
          <w:rFonts w:ascii="Arial" w:hAnsi="Arial" w:cs="Arial"/>
          <w:sz w:val="24"/>
          <w:szCs w:val="24"/>
        </w:rPr>
        <w:t>en</w:t>
      </w:r>
      <w:proofErr w:type="spellEnd"/>
      <w:r w:rsidR="0057760B">
        <w:rPr>
          <w:rFonts w:ascii="Arial" w:hAnsi="Arial" w:cs="Arial"/>
          <w:sz w:val="24"/>
          <w:szCs w:val="24"/>
        </w:rPr>
        <w:t xml:space="preserve"> word so </w:t>
      </w:r>
      <w:proofErr w:type="spellStart"/>
      <w:r w:rsidR="0057760B">
        <w:rPr>
          <w:rFonts w:ascii="Arial" w:hAnsi="Arial" w:cs="Arial"/>
          <w:sz w:val="24"/>
          <w:szCs w:val="24"/>
        </w:rPr>
        <w:t>aanbeveel</w:t>
      </w:r>
      <w:proofErr w:type="spellEnd"/>
      <w:r w:rsidR="0057760B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57760B">
        <w:rPr>
          <w:rFonts w:ascii="Arial" w:hAnsi="Arial" w:cs="Arial"/>
          <w:sz w:val="24"/>
          <w:szCs w:val="24"/>
        </w:rPr>
        <w:t>Verhoogde</w:t>
      </w:r>
      <w:proofErr w:type="spellEnd"/>
      <w:r w:rsidR="005776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760B">
        <w:rPr>
          <w:rFonts w:ascii="Arial" w:hAnsi="Arial" w:cs="Arial"/>
          <w:sz w:val="24"/>
          <w:szCs w:val="24"/>
        </w:rPr>
        <w:t>aanslag</w:t>
      </w:r>
      <w:proofErr w:type="spellEnd"/>
      <w:r w:rsidR="005776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760B">
        <w:rPr>
          <w:rFonts w:ascii="Arial" w:hAnsi="Arial" w:cs="Arial"/>
          <w:sz w:val="24"/>
          <w:szCs w:val="24"/>
        </w:rPr>
        <w:t>deur</w:t>
      </w:r>
      <w:proofErr w:type="spellEnd"/>
      <w:r w:rsidR="0057760B">
        <w:rPr>
          <w:rFonts w:ascii="Arial" w:hAnsi="Arial" w:cs="Arial"/>
          <w:sz w:val="24"/>
          <w:szCs w:val="24"/>
        </w:rPr>
        <w:t xml:space="preserve"> SA </w:t>
      </w:r>
      <w:proofErr w:type="spellStart"/>
      <w:r w:rsidR="0057760B">
        <w:rPr>
          <w:rFonts w:ascii="Arial" w:hAnsi="Arial" w:cs="Arial"/>
          <w:sz w:val="24"/>
          <w:szCs w:val="24"/>
        </w:rPr>
        <w:t>Tweekamp</w:t>
      </w:r>
      <w:proofErr w:type="spellEnd"/>
      <w:r w:rsidR="005776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760B">
        <w:rPr>
          <w:rFonts w:ascii="Arial" w:hAnsi="Arial" w:cs="Arial"/>
          <w:sz w:val="24"/>
          <w:szCs w:val="24"/>
        </w:rPr>
        <w:t>en</w:t>
      </w:r>
      <w:proofErr w:type="spellEnd"/>
      <w:r w:rsidR="005776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760B">
        <w:rPr>
          <w:rFonts w:ascii="Arial" w:hAnsi="Arial" w:cs="Arial"/>
          <w:sz w:val="24"/>
          <w:szCs w:val="24"/>
        </w:rPr>
        <w:t>kwaai</w:t>
      </w:r>
      <w:proofErr w:type="spellEnd"/>
      <w:r w:rsidR="005776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760B">
        <w:rPr>
          <w:rFonts w:ascii="Arial" w:hAnsi="Arial" w:cs="Arial"/>
          <w:sz w:val="24"/>
          <w:szCs w:val="24"/>
        </w:rPr>
        <w:t>verhoging</w:t>
      </w:r>
      <w:proofErr w:type="spellEnd"/>
      <w:r w:rsidR="0057760B">
        <w:rPr>
          <w:rFonts w:ascii="Arial" w:hAnsi="Arial" w:cs="Arial"/>
          <w:sz w:val="24"/>
          <w:szCs w:val="24"/>
        </w:rPr>
        <w:t xml:space="preserve"> in </w:t>
      </w:r>
      <w:proofErr w:type="spellStart"/>
      <w:r w:rsidR="0057760B">
        <w:rPr>
          <w:rFonts w:ascii="Arial" w:hAnsi="Arial" w:cs="Arial"/>
          <w:sz w:val="24"/>
          <w:szCs w:val="24"/>
        </w:rPr>
        <w:t>fasiliteitshuurtariewe</w:t>
      </w:r>
      <w:proofErr w:type="spellEnd"/>
      <w:r w:rsidR="0057760B">
        <w:rPr>
          <w:rFonts w:ascii="Arial" w:hAnsi="Arial" w:cs="Arial"/>
          <w:sz w:val="24"/>
          <w:szCs w:val="24"/>
        </w:rPr>
        <w:t xml:space="preserve"> het die R10 </w:t>
      </w:r>
      <w:proofErr w:type="spellStart"/>
      <w:r w:rsidR="0057760B">
        <w:rPr>
          <w:rFonts w:ascii="Arial" w:hAnsi="Arial" w:cs="Arial"/>
          <w:sz w:val="24"/>
          <w:szCs w:val="24"/>
        </w:rPr>
        <w:t>verhoging</w:t>
      </w:r>
      <w:proofErr w:type="spellEnd"/>
      <w:r w:rsidR="0057760B">
        <w:rPr>
          <w:rFonts w:ascii="Arial" w:hAnsi="Arial" w:cs="Arial"/>
          <w:sz w:val="24"/>
          <w:szCs w:val="24"/>
        </w:rPr>
        <w:t xml:space="preserve"> in </w:t>
      </w:r>
      <w:proofErr w:type="spellStart"/>
      <w:r w:rsidR="0057760B">
        <w:rPr>
          <w:rFonts w:ascii="Arial" w:hAnsi="Arial" w:cs="Arial"/>
          <w:sz w:val="24"/>
          <w:szCs w:val="24"/>
        </w:rPr>
        <w:t>registrasiekoste</w:t>
      </w:r>
      <w:proofErr w:type="spellEnd"/>
      <w:r w:rsidR="005776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760B">
        <w:rPr>
          <w:rFonts w:ascii="Arial" w:hAnsi="Arial" w:cs="Arial"/>
          <w:sz w:val="24"/>
          <w:szCs w:val="24"/>
        </w:rPr>
        <w:t>meegebring</w:t>
      </w:r>
      <w:proofErr w:type="spellEnd"/>
      <w:r w:rsidR="0057760B">
        <w:rPr>
          <w:rFonts w:ascii="Arial" w:hAnsi="Arial" w:cs="Arial"/>
          <w:sz w:val="24"/>
          <w:szCs w:val="24"/>
        </w:rPr>
        <w:t xml:space="preserve">.  </w:t>
      </w:r>
      <w:proofErr w:type="spellStart"/>
      <w:r w:rsidR="0057760B">
        <w:rPr>
          <w:rFonts w:ascii="Arial" w:hAnsi="Arial" w:cs="Arial"/>
          <w:sz w:val="24"/>
          <w:szCs w:val="24"/>
        </w:rPr>
        <w:t>Affiliasie</w:t>
      </w:r>
      <w:proofErr w:type="spellEnd"/>
      <w:r w:rsidR="0057760B">
        <w:rPr>
          <w:rFonts w:ascii="Arial" w:hAnsi="Arial" w:cs="Arial"/>
          <w:sz w:val="24"/>
          <w:szCs w:val="24"/>
        </w:rPr>
        <w:t xml:space="preserve"> van </w:t>
      </w:r>
      <w:proofErr w:type="spellStart"/>
      <w:r w:rsidR="0057760B">
        <w:rPr>
          <w:rFonts w:ascii="Arial" w:hAnsi="Arial" w:cs="Arial"/>
          <w:sz w:val="24"/>
          <w:szCs w:val="24"/>
        </w:rPr>
        <w:t>lede</w:t>
      </w:r>
      <w:proofErr w:type="spellEnd"/>
      <w:r w:rsidR="005776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760B">
        <w:rPr>
          <w:rFonts w:ascii="Arial" w:hAnsi="Arial" w:cs="Arial"/>
          <w:sz w:val="24"/>
          <w:szCs w:val="24"/>
        </w:rPr>
        <w:t>bly</w:t>
      </w:r>
      <w:proofErr w:type="spellEnd"/>
      <w:r w:rsidR="005776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760B">
        <w:rPr>
          <w:rFonts w:ascii="Arial" w:hAnsi="Arial" w:cs="Arial"/>
          <w:sz w:val="24"/>
          <w:szCs w:val="24"/>
        </w:rPr>
        <w:t>egter</w:t>
      </w:r>
      <w:proofErr w:type="spellEnd"/>
      <w:r w:rsidR="005776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760B">
        <w:rPr>
          <w:rFonts w:ascii="Arial" w:hAnsi="Arial" w:cs="Arial"/>
          <w:sz w:val="24"/>
          <w:szCs w:val="24"/>
        </w:rPr>
        <w:t>dieselfde</w:t>
      </w:r>
      <w:proofErr w:type="spellEnd"/>
      <w:r w:rsidR="0057760B">
        <w:rPr>
          <w:rFonts w:ascii="Arial" w:hAnsi="Arial" w:cs="Arial"/>
          <w:sz w:val="24"/>
          <w:szCs w:val="24"/>
        </w:rPr>
        <w:t xml:space="preserve">.  </w:t>
      </w:r>
      <w:r w:rsidRPr="00BA00FE">
        <w:rPr>
          <w:rFonts w:ascii="Arial" w:hAnsi="Arial" w:cs="Arial"/>
          <w:sz w:val="24"/>
          <w:szCs w:val="24"/>
        </w:rPr>
        <w:t xml:space="preserve">  </w:t>
      </w:r>
    </w:p>
    <w:p w14:paraId="30D72408" w14:textId="77777777" w:rsidR="00316717" w:rsidRPr="00222AF9" w:rsidRDefault="00A71C61" w:rsidP="00316717">
      <w:pPr>
        <w:rPr>
          <w:rFonts w:ascii="Arial" w:hAnsi="Arial" w:cs="Arial"/>
          <w:bCs/>
          <w:sz w:val="24"/>
          <w:szCs w:val="24"/>
          <w:lang w:val="en-ZA"/>
        </w:rPr>
      </w:pPr>
      <w:r w:rsidRPr="00BA00FE">
        <w:rPr>
          <w:rFonts w:ascii="Arial" w:hAnsi="Arial" w:cs="Arial"/>
          <w:sz w:val="24"/>
          <w:szCs w:val="24"/>
        </w:rPr>
        <w:t>9</w:t>
      </w:r>
      <w:r w:rsidRPr="00BA00FE">
        <w:rPr>
          <w:rFonts w:ascii="Arial" w:hAnsi="Arial" w:cs="Arial"/>
          <w:sz w:val="24"/>
          <w:szCs w:val="24"/>
        </w:rPr>
        <w:tab/>
      </w:r>
      <w:proofErr w:type="spellStart"/>
      <w:r w:rsidRPr="00316717">
        <w:rPr>
          <w:rFonts w:ascii="Arial" w:hAnsi="Arial" w:cs="Arial"/>
          <w:b/>
          <w:bCs/>
          <w:sz w:val="24"/>
          <w:szCs w:val="24"/>
        </w:rPr>
        <w:t>Verslag</w:t>
      </w:r>
      <w:proofErr w:type="spellEnd"/>
      <w:r w:rsidRPr="00316717">
        <w:rPr>
          <w:rFonts w:ascii="Arial" w:hAnsi="Arial" w:cs="Arial"/>
          <w:b/>
          <w:bCs/>
          <w:sz w:val="24"/>
          <w:szCs w:val="24"/>
        </w:rPr>
        <w:t xml:space="preserve"> : SA </w:t>
      </w:r>
      <w:proofErr w:type="spellStart"/>
      <w:r w:rsidRPr="00316717">
        <w:rPr>
          <w:rFonts w:ascii="Arial" w:hAnsi="Arial" w:cs="Arial"/>
          <w:b/>
          <w:bCs/>
          <w:sz w:val="24"/>
          <w:szCs w:val="24"/>
        </w:rPr>
        <w:t>Kampioenskappe</w:t>
      </w:r>
      <w:proofErr w:type="spellEnd"/>
      <w:r w:rsidRPr="00316717">
        <w:rPr>
          <w:rFonts w:ascii="Arial" w:hAnsi="Arial" w:cs="Arial"/>
          <w:b/>
          <w:bCs/>
          <w:sz w:val="24"/>
          <w:szCs w:val="24"/>
        </w:rPr>
        <w:t xml:space="preserve"> 202</w:t>
      </w:r>
      <w:r w:rsidR="00D53BF2" w:rsidRPr="00316717">
        <w:rPr>
          <w:rFonts w:ascii="Arial" w:hAnsi="Arial" w:cs="Arial"/>
          <w:b/>
          <w:bCs/>
          <w:sz w:val="24"/>
          <w:szCs w:val="24"/>
        </w:rPr>
        <w:t>5</w:t>
      </w:r>
      <w:r w:rsidR="00316717">
        <w:rPr>
          <w:rFonts w:ascii="Arial" w:hAnsi="Arial" w:cs="Arial"/>
          <w:b/>
          <w:bCs/>
          <w:sz w:val="24"/>
          <w:szCs w:val="24"/>
        </w:rPr>
        <w:t xml:space="preserve">: </w:t>
      </w:r>
      <w:r w:rsidR="00D53BF2" w:rsidRPr="00BA00FE">
        <w:rPr>
          <w:rFonts w:ascii="Arial" w:hAnsi="Arial" w:cs="Arial"/>
          <w:sz w:val="24"/>
          <w:szCs w:val="24"/>
        </w:rPr>
        <w:t>Stephnie McKay/Dave van der Walt</w:t>
      </w:r>
      <w:r w:rsidRPr="00BA00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717">
        <w:rPr>
          <w:rFonts w:ascii="Arial" w:hAnsi="Arial" w:cs="Arial"/>
          <w:sz w:val="24"/>
          <w:szCs w:val="24"/>
        </w:rPr>
        <w:t>rapporteer</w:t>
      </w:r>
      <w:proofErr w:type="spellEnd"/>
      <w:r w:rsidR="003167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717">
        <w:rPr>
          <w:rFonts w:ascii="Arial" w:hAnsi="Arial" w:cs="Arial"/>
          <w:sz w:val="24"/>
          <w:szCs w:val="24"/>
        </w:rPr>
        <w:t>daaroor</w:t>
      </w:r>
      <w:proofErr w:type="spellEnd"/>
      <w:r w:rsidR="00316717">
        <w:rPr>
          <w:rFonts w:ascii="Arial" w:hAnsi="Arial" w:cs="Arial"/>
          <w:sz w:val="24"/>
          <w:szCs w:val="24"/>
        </w:rPr>
        <w:t xml:space="preserve">. </w:t>
      </w:r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Die 48ste </w:t>
      </w:r>
      <w:r w:rsidR="00316717" w:rsidRPr="00222AF9">
        <w:rPr>
          <w:rFonts w:ascii="Arial" w:hAnsi="Arial" w:cs="Arial"/>
          <w:b/>
          <w:sz w:val="24"/>
          <w:szCs w:val="24"/>
          <w:lang w:val="en-ZA"/>
        </w:rPr>
        <w:t xml:space="preserve">SA </w:t>
      </w:r>
      <w:proofErr w:type="spellStart"/>
      <w:r w:rsidR="00316717" w:rsidRPr="00222AF9">
        <w:rPr>
          <w:rFonts w:ascii="Arial" w:hAnsi="Arial" w:cs="Arial"/>
          <w:b/>
          <w:sz w:val="24"/>
          <w:szCs w:val="24"/>
          <w:lang w:val="en-ZA"/>
        </w:rPr>
        <w:t>Kampioenskappe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is 21/22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Maart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op Oudtshoorn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afgehandel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. Met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meer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as 900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ingeskrewe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atlete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uit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14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provinsies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en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naby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4000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toeskouers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het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dit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die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infrastruktuur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kwaai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getoets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. Die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samewerking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van alle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partye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het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hierdie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uitdagings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in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oplossings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omskep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. Veral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hier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word die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rol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wat Oudtshoorn se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burgermeester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, Johan Allers,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gespeel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het,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hoog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waardeer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.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Pluimpies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moet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beslis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gaan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aan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die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tuisprovinsie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, Eden, die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Weskaap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Tweekampforum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[Eden, WP, Boland],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Jakhals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Events, Highgate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vir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die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grondwerk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gedoen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. Dit was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puik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! WP het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weer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as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wenspan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die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trofee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gelig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! Eden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beklee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tans die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vierde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plek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op die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nasionale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 xml:space="preserve"> </w:t>
      </w:r>
      <w:proofErr w:type="spellStart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ranglys</w:t>
      </w:r>
      <w:proofErr w:type="spellEnd"/>
      <w:r w:rsidR="00316717" w:rsidRPr="00222AF9">
        <w:rPr>
          <w:rFonts w:ascii="Arial" w:hAnsi="Arial" w:cs="Arial"/>
          <w:bCs/>
          <w:sz w:val="24"/>
          <w:szCs w:val="24"/>
          <w:lang w:val="en-ZA"/>
        </w:rPr>
        <w:t>!</w:t>
      </w:r>
    </w:p>
    <w:p w14:paraId="3CF65433" w14:textId="58F4E333" w:rsidR="00A71C61" w:rsidRPr="00BA00FE" w:rsidRDefault="00A71C61" w:rsidP="00A71C61">
      <w:pPr>
        <w:rPr>
          <w:rFonts w:ascii="Arial" w:hAnsi="Arial" w:cs="Arial"/>
          <w:sz w:val="24"/>
          <w:szCs w:val="24"/>
        </w:rPr>
      </w:pPr>
      <w:r w:rsidRPr="00BA00FE">
        <w:rPr>
          <w:rFonts w:ascii="Arial" w:hAnsi="Arial" w:cs="Arial"/>
          <w:sz w:val="24"/>
          <w:szCs w:val="24"/>
        </w:rPr>
        <w:t>1</w:t>
      </w:r>
      <w:r w:rsidR="00012741" w:rsidRPr="00BA00FE">
        <w:rPr>
          <w:rFonts w:ascii="Arial" w:hAnsi="Arial" w:cs="Arial"/>
          <w:sz w:val="24"/>
          <w:szCs w:val="24"/>
        </w:rPr>
        <w:t>0</w:t>
      </w:r>
      <w:r w:rsidRPr="00BA00FE">
        <w:rPr>
          <w:rFonts w:ascii="Arial" w:hAnsi="Arial" w:cs="Arial"/>
          <w:sz w:val="24"/>
          <w:szCs w:val="24"/>
        </w:rPr>
        <w:tab/>
      </w:r>
      <w:r w:rsidRPr="00AE4017">
        <w:rPr>
          <w:rFonts w:ascii="Arial" w:hAnsi="Arial" w:cs="Arial"/>
          <w:b/>
          <w:bCs/>
          <w:sz w:val="24"/>
          <w:szCs w:val="24"/>
        </w:rPr>
        <w:t>O</w:t>
      </w:r>
      <w:proofErr w:type="spellStart"/>
      <w:r w:rsidRPr="00AE4017">
        <w:rPr>
          <w:rFonts w:ascii="Arial" w:hAnsi="Arial" w:cs="Arial"/>
          <w:b/>
          <w:bCs/>
          <w:sz w:val="24"/>
          <w:szCs w:val="24"/>
        </w:rPr>
        <w:t>ntwikkeling</w:t>
      </w:r>
      <w:proofErr w:type="spellEnd"/>
      <w:r w:rsidRPr="00BA00FE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BA00FE">
        <w:rPr>
          <w:rFonts w:ascii="Arial" w:hAnsi="Arial" w:cs="Arial"/>
          <w:sz w:val="24"/>
          <w:szCs w:val="24"/>
        </w:rPr>
        <w:t>Gestremde</w:t>
      </w:r>
      <w:proofErr w:type="spellEnd"/>
      <w:r w:rsidRPr="00BA00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00FE">
        <w:rPr>
          <w:rFonts w:ascii="Arial" w:hAnsi="Arial" w:cs="Arial"/>
          <w:sz w:val="24"/>
          <w:szCs w:val="24"/>
        </w:rPr>
        <w:t>atlete</w:t>
      </w:r>
      <w:proofErr w:type="spellEnd"/>
      <w:r w:rsidRPr="00BA00FE">
        <w:rPr>
          <w:rFonts w:ascii="Arial" w:hAnsi="Arial" w:cs="Arial"/>
          <w:sz w:val="24"/>
          <w:szCs w:val="24"/>
        </w:rPr>
        <w:t xml:space="preserve"> </w:t>
      </w:r>
      <w:r w:rsidR="00FC7F56">
        <w:rPr>
          <w:rFonts w:ascii="Arial" w:hAnsi="Arial" w:cs="Arial"/>
          <w:sz w:val="24"/>
          <w:szCs w:val="24"/>
        </w:rPr>
        <w:t xml:space="preserve">se </w:t>
      </w:r>
      <w:proofErr w:type="spellStart"/>
      <w:r w:rsidR="00FC7F56">
        <w:rPr>
          <w:rFonts w:ascii="Arial" w:hAnsi="Arial" w:cs="Arial"/>
          <w:sz w:val="24"/>
          <w:szCs w:val="24"/>
        </w:rPr>
        <w:t>ontwikkeling</w:t>
      </w:r>
      <w:proofErr w:type="spellEnd"/>
      <w:r w:rsidR="00FC7F56">
        <w:rPr>
          <w:rFonts w:ascii="Arial" w:hAnsi="Arial" w:cs="Arial"/>
          <w:sz w:val="24"/>
          <w:szCs w:val="24"/>
        </w:rPr>
        <w:t xml:space="preserve"> speel ‘n </w:t>
      </w:r>
      <w:proofErr w:type="spellStart"/>
      <w:r w:rsidR="00FC7F56">
        <w:rPr>
          <w:rFonts w:ascii="Arial" w:hAnsi="Arial" w:cs="Arial"/>
          <w:sz w:val="24"/>
          <w:szCs w:val="24"/>
        </w:rPr>
        <w:t>belangrike</w:t>
      </w:r>
      <w:proofErr w:type="spellEnd"/>
      <w:r w:rsidR="00FC7F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7F56">
        <w:rPr>
          <w:rFonts w:ascii="Arial" w:hAnsi="Arial" w:cs="Arial"/>
          <w:sz w:val="24"/>
          <w:szCs w:val="24"/>
        </w:rPr>
        <w:t>rol</w:t>
      </w:r>
      <w:proofErr w:type="spellEnd"/>
      <w:r w:rsidR="00FC7F56">
        <w:rPr>
          <w:rFonts w:ascii="Arial" w:hAnsi="Arial" w:cs="Arial"/>
          <w:sz w:val="24"/>
          <w:szCs w:val="24"/>
        </w:rPr>
        <w:t xml:space="preserve"> in Eden </w:t>
      </w:r>
      <w:proofErr w:type="spellStart"/>
      <w:r w:rsidR="00FC7F56">
        <w:rPr>
          <w:rFonts w:ascii="Arial" w:hAnsi="Arial" w:cs="Arial"/>
          <w:sz w:val="24"/>
          <w:szCs w:val="24"/>
        </w:rPr>
        <w:t>Tweekamp</w:t>
      </w:r>
      <w:proofErr w:type="spellEnd"/>
      <w:r w:rsidR="00FC7F56">
        <w:rPr>
          <w:rFonts w:ascii="Arial" w:hAnsi="Arial" w:cs="Arial"/>
          <w:sz w:val="24"/>
          <w:szCs w:val="24"/>
        </w:rPr>
        <w:t xml:space="preserve">. Daar word </w:t>
      </w:r>
      <w:proofErr w:type="spellStart"/>
      <w:r w:rsidR="00FC7F56">
        <w:rPr>
          <w:rFonts w:ascii="Arial" w:hAnsi="Arial" w:cs="Arial"/>
          <w:sz w:val="24"/>
          <w:szCs w:val="24"/>
        </w:rPr>
        <w:t>veral</w:t>
      </w:r>
      <w:proofErr w:type="spellEnd"/>
      <w:r w:rsidR="00FC7F56">
        <w:rPr>
          <w:rFonts w:ascii="Arial" w:hAnsi="Arial" w:cs="Arial"/>
          <w:sz w:val="24"/>
          <w:szCs w:val="24"/>
        </w:rPr>
        <w:t xml:space="preserve"> op </w:t>
      </w:r>
      <w:proofErr w:type="spellStart"/>
      <w:r w:rsidR="00FC7F56">
        <w:rPr>
          <w:rFonts w:ascii="Arial" w:hAnsi="Arial" w:cs="Arial"/>
          <w:sz w:val="24"/>
          <w:szCs w:val="24"/>
        </w:rPr>
        <w:t>Eljada</w:t>
      </w:r>
      <w:proofErr w:type="spellEnd"/>
      <w:r w:rsidR="00FC7F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7F56">
        <w:rPr>
          <w:rFonts w:ascii="Arial" w:hAnsi="Arial" w:cs="Arial"/>
          <w:sz w:val="24"/>
          <w:szCs w:val="24"/>
        </w:rPr>
        <w:t>en</w:t>
      </w:r>
      <w:proofErr w:type="spellEnd"/>
      <w:r w:rsidR="00FC7F56">
        <w:rPr>
          <w:rFonts w:ascii="Arial" w:hAnsi="Arial" w:cs="Arial"/>
          <w:sz w:val="24"/>
          <w:szCs w:val="24"/>
        </w:rPr>
        <w:t xml:space="preserve"> Up the </w:t>
      </w:r>
      <w:proofErr w:type="spellStart"/>
      <w:r w:rsidR="00FC7F56">
        <w:rPr>
          <w:rFonts w:ascii="Arial" w:hAnsi="Arial" w:cs="Arial"/>
          <w:sz w:val="24"/>
          <w:szCs w:val="24"/>
        </w:rPr>
        <w:t>Dowms</w:t>
      </w:r>
      <w:proofErr w:type="spellEnd"/>
      <w:r w:rsidR="00FC7F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7F56">
        <w:rPr>
          <w:rFonts w:ascii="Arial" w:hAnsi="Arial" w:cs="Arial"/>
          <w:sz w:val="24"/>
          <w:szCs w:val="24"/>
        </w:rPr>
        <w:t>gekonsentreer</w:t>
      </w:r>
      <w:proofErr w:type="spellEnd"/>
      <w:r w:rsidR="00FC7F56">
        <w:rPr>
          <w:rFonts w:ascii="Arial" w:hAnsi="Arial" w:cs="Arial"/>
          <w:sz w:val="24"/>
          <w:szCs w:val="24"/>
        </w:rPr>
        <w:t xml:space="preserve">.  Ook word </w:t>
      </w:r>
      <w:proofErr w:type="spellStart"/>
      <w:r w:rsidR="00FC7F56">
        <w:rPr>
          <w:rFonts w:ascii="Arial" w:hAnsi="Arial" w:cs="Arial"/>
          <w:sz w:val="24"/>
          <w:szCs w:val="24"/>
        </w:rPr>
        <w:t>aandag</w:t>
      </w:r>
      <w:proofErr w:type="spellEnd"/>
      <w:r w:rsidR="00FC7F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7F56">
        <w:rPr>
          <w:rFonts w:ascii="Arial" w:hAnsi="Arial" w:cs="Arial"/>
          <w:sz w:val="24"/>
          <w:szCs w:val="24"/>
        </w:rPr>
        <w:t>daaraan</w:t>
      </w:r>
      <w:proofErr w:type="spellEnd"/>
      <w:r w:rsidR="00FC7F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7F56">
        <w:rPr>
          <w:rFonts w:ascii="Arial" w:hAnsi="Arial" w:cs="Arial"/>
          <w:sz w:val="24"/>
          <w:szCs w:val="24"/>
        </w:rPr>
        <w:t>gegee</w:t>
      </w:r>
      <w:proofErr w:type="spellEnd"/>
      <w:r w:rsidR="00FC7F56">
        <w:rPr>
          <w:rFonts w:ascii="Arial" w:hAnsi="Arial" w:cs="Arial"/>
          <w:sz w:val="24"/>
          <w:szCs w:val="24"/>
        </w:rPr>
        <w:t xml:space="preserve"> om met </w:t>
      </w:r>
      <w:proofErr w:type="spellStart"/>
      <w:r w:rsidR="00FC7F56">
        <w:rPr>
          <w:rFonts w:ascii="Arial" w:hAnsi="Arial" w:cs="Arial"/>
          <w:sz w:val="24"/>
          <w:szCs w:val="24"/>
        </w:rPr>
        <w:t>werkswinksels</w:t>
      </w:r>
      <w:proofErr w:type="spellEnd"/>
      <w:r w:rsidR="00FC7F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7F56">
        <w:rPr>
          <w:rFonts w:ascii="Arial" w:hAnsi="Arial" w:cs="Arial"/>
          <w:sz w:val="24"/>
          <w:szCs w:val="24"/>
        </w:rPr>
        <w:t>hulle</w:t>
      </w:r>
      <w:proofErr w:type="spellEnd"/>
      <w:r w:rsidR="00FC7F56">
        <w:rPr>
          <w:rFonts w:ascii="Arial" w:hAnsi="Arial" w:cs="Arial"/>
          <w:sz w:val="24"/>
          <w:szCs w:val="24"/>
        </w:rPr>
        <w:t xml:space="preserve"> as </w:t>
      </w:r>
      <w:proofErr w:type="spellStart"/>
      <w:r w:rsidR="00FC7F56">
        <w:rPr>
          <w:rFonts w:ascii="Arial" w:hAnsi="Arial" w:cs="Arial"/>
          <w:sz w:val="24"/>
          <w:szCs w:val="24"/>
        </w:rPr>
        <w:t>beamptes</w:t>
      </w:r>
      <w:proofErr w:type="spellEnd"/>
      <w:r w:rsidR="00FC7F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7F56">
        <w:rPr>
          <w:rFonts w:ascii="Arial" w:hAnsi="Arial" w:cs="Arial"/>
          <w:sz w:val="24"/>
          <w:szCs w:val="24"/>
        </w:rPr>
        <w:t>te</w:t>
      </w:r>
      <w:proofErr w:type="spellEnd"/>
      <w:r w:rsidR="00FC7F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7F56">
        <w:rPr>
          <w:rFonts w:ascii="Arial" w:hAnsi="Arial" w:cs="Arial"/>
          <w:sz w:val="24"/>
          <w:szCs w:val="24"/>
        </w:rPr>
        <w:t>kwalifiseer</w:t>
      </w:r>
      <w:proofErr w:type="spellEnd"/>
      <w:r w:rsidR="00FC7F56">
        <w:rPr>
          <w:rFonts w:ascii="Arial" w:hAnsi="Arial" w:cs="Arial"/>
          <w:sz w:val="24"/>
          <w:szCs w:val="24"/>
        </w:rPr>
        <w:t xml:space="preserve">. Daar word </w:t>
      </w:r>
      <w:proofErr w:type="spellStart"/>
      <w:r w:rsidR="00FC7F56">
        <w:rPr>
          <w:rFonts w:ascii="Arial" w:hAnsi="Arial" w:cs="Arial"/>
          <w:sz w:val="24"/>
          <w:szCs w:val="24"/>
        </w:rPr>
        <w:t>ook</w:t>
      </w:r>
      <w:proofErr w:type="spellEnd"/>
      <w:r w:rsidR="00FC7F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7F56">
        <w:rPr>
          <w:rFonts w:ascii="Arial" w:hAnsi="Arial" w:cs="Arial"/>
          <w:sz w:val="24"/>
          <w:szCs w:val="24"/>
        </w:rPr>
        <w:t>ontwikkelingsklinieke</w:t>
      </w:r>
      <w:proofErr w:type="spellEnd"/>
      <w:r w:rsidR="00FC7F56">
        <w:rPr>
          <w:rFonts w:ascii="Arial" w:hAnsi="Arial" w:cs="Arial"/>
          <w:sz w:val="24"/>
          <w:szCs w:val="24"/>
        </w:rPr>
        <w:t xml:space="preserve"> op Knysna, </w:t>
      </w:r>
      <w:proofErr w:type="spellStart"/>
      <w:r w:rsidR="00FC7F56">
        <w:rPr>
          <w:rFonts w:ascii="Arial" w:hAnsi="Arial" w:cs="Arial"/>
          <w:sz w:val="24"/>
          <w:szCs w:val="24"/>
        </w:rPr>
        <w:t>Hessequa</w:t>
      </w:r>
      <w:proofErr w:type="spellEnd"/>
      <w:r w:rsidR="00FC7F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7F56">
        <w:rPr>
          <w:rFonts w:ascii="Arial" w:hAnsi="Arial" w:cs="Arial"/>
          <w:sz w:val="24"/>
          <w:szCs w:val="24"/>
        </w:rPr>
        <w:t>en</w:t>
      </w:r>
      <w:proofErr w:type="spellEnd"/>
      <w:r w:rsidR="00FC7F56">
        <w:rPr>
          <w:rFonts w:ascii="Arial" w:hAnsi="Arial" w:cs="Arial"/>
          <w:sz w:val="24"/>
          <w:szCs w:val="24"/>
        </w:rPr>
        <w:t xml:space="preserve"> Oudtshoorn </w:t>
      </w:r>
      <w:proofErr w:type="spellStart"/>
      <w:r w:rsidR="00FC7F56">
        <w:rPr>
          <w:rFonts w:ascii="Arial" w:hAnsi="Arial" w:cs="Arial"/>
          <w:sz w:val="24"/>
          <w:szCs w:val="24"/>
        </w:rPr>
        <w:t>gehou</w:t>
      </w:r>
      <w:proofErr w:type="spellEnd"/>
      <w:r w:rsidR="00FC7F56">
        <w:rPr>
          <w:rFonts w:ascii="Arial" w:hAnsi="Arial" w:cs="Arial"/>
          <w:sz w:val="24"/>
          <w:szCs w:val="24"/>
        </w:rPr>
        <w:t xml:space="preserve"> </w:t>
      </w:r>
      <w:r w:rsidR="00EA16CC">
        <w:rPr>
          <w:rFonts w:ascii="Arial" w:hAnsi="Arial" w:cs="Arial"/>
          <w:sz w:val="24"/>
          <w:szCs w:val="24"/>
        </w:rPr>
        <w:t xml:space="preserve">met die </w:t>
      </w:r>
      <w:proofErr w:type="spellStart"/>
      <w:r w:rsidR="00EA16CC">
        <w:rPr>
          <w:rFonts w:ascii="Arial" w:hAnsi="Arial" w:cs="Arial"/>
          <w:sz w:val="24"/>
          <w:szCs w:val="24"/>
        </w:rPr>
        <w:t>samewerking</w:t>
      </w:r>
      <w:proofErr w:type="spellEnd"/>
      <w:r w:rsidR="00EA16CC">
        <w:rPr>
          <w:rFonts w:ascii="Arial" w:hAnsi="Arial" w:cs="Arial"/>
          <w:sz w:val="24"/>
          <w:szCs w:val="24"/>
        </w:rPr>
        <w:t xml:space="preserve"> van DCAS </w:t>
      </w:r>
      <w:proofErr w:type="spellStart"/>
      <w:r w:rsidR="00EA16CC">
        <w:rPr>
          <w:rFonts w:ascii="Arial" w:hAnsi="Arial" w:cs="Arial"/>
          <w:sz w:val="24"/>
          <w:szCs w:val="24"/>
        </w:rPr>
        <w:t>asook</w:t>
      </w:r>
      <w:proofErr w:type="spellEnd"/>
      <w:r w:rsidR="00EA16CC">
        <w:rPr>
          <w:rFonts w:ascii="Arial" w:hAnsi="Arial" w:cs="Arial"/>
          <w:sz w:val="24"/>
          <w:szCs w:val="24"/>
        </w:rPr>
        <w:t xml:space="preserve"> ‘n </w:t>
      </w:r>
      <w:proofErr w:type="spellStart"/>
      <w:r w:rsidR="00EA16CC">
        <w:rPr>
          <w:rFonts w:ascii="Arial" w:hAnsi="Arial" w:cs="Arial"/>
          <w:sz w:val="24"/>
          <w:szCs w:val="24"/>
        </w:rPr>
        <w:t>kapasiteitswerkswinkel</w:t>
      </w:r>
      <w:proofErr w:type="spellEnd"/>
      <w:r w:rsidR="00EA16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16CC">
        <w:rPr>
          <w:rFonts w:ascii="Arial" w:hAnsi="Arial" w:cs="Arial"/>
          <w:sz w:val="24"/>
          <w:szCs w:val="24"/>
        </w:rPr>
        <w:t>vir</w:t>
      </w:r>
      <w:proofErr w:type="spellEnd"/>
      <w:r w:rsidR="00EA16CC">
        <w:rPr>
          <w:rFonts w:ascii="Arial" w:hAnsi="Arial" w:cs="Arial"/>
          <w:sz w:val="24"/>
          <w:szCs w:val="24"/>
        </w:rPr>
        <w:t xml:space="preserve"> dames </w:t>
      </w:r>
      <w:proofErr w:type="spellStart"/>
      <w:r w:rsidR="00EA16CC">
        <w:rPr>
          <w:rFonts w:ascii="Arial" w:hAnsi="Arial" w:cs="Arial"/>
          <w:sz w:val="24"/>
          <w:szCs w:val="24"/>
        </w:rPr>
        <w:t>en</w:t>
      </w:r>
      <w:proofErr w:type="spellEnd"/>
      <w:r w:rsidR="00EA16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16CC">
        <w:rPr>
          <w:rFonts w:ascii="Arial" w:hAnsi="Arial" w:cs="Arial"/>
          <w:sz w:val="24"/>
          <w:szCs w:val="24"/>
        </w:rPr>
        <w:t>gestremdes</w:t>
      </w:r>
      <w:proofErr w:type="spellEnd"/>
      <w:r w:rsidR="00EA16CC">
        <w:rPr>
          <w:rFonts w:ascii="Arial" w:hAnsi="Arial" w:cs="Arial"/>
          <w:sz w:val="24"/>
          <w:szCs w:val="24"/>
        </w:rPr>
        <w:t>.</w:t>
      </w:r>
      <w:r w:rsidR="002F0FAD">
        <w:rPr>
          <w:rFonts w:ascii="Arial" w:hAnsi="Arial" w:cs="Arial"/>
          <w:sz w:val="24"/>
          <w:szCs w:val="24"/>
        </w:rPr>
        <w:t xml:space="preserve"> Eden se </w:t>
      </w:r>
      <w:proofErr w:type="spellStart"/>
      <w:r w:rsidR="002F0FAD">
        <w:rPr>
          <w:rFonts w:ascii="Arial" w:hAnsi="Arial" w:cs="Arial"/>
          <w:sz w:val="24"/>
          <w:szCs w:val="24"/>
        </w:rPr>
        <w:t>geregistreerde</w:t>
      </w:r>
      <w:proofErr w:type="spellEnd"/>
      <w:r w:rsidR="002F0F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0FAD">
        <w:rPr>
          <w:rFonts w:ascii="Arial" w:hAnsi="Arial" w:cs="Arial"/>
          <w:sz w:val="24"/>
          <w:szCs w:val="24"/>
        </w:rPr>
        <w:t>atleettal</w:t>
      </w:r>
      <w:proofErr w:type="spellEnd"/>
      <w:r w:rsidR="002F0FAD">
        <w:rPr>
          <w:rFonts w:ascii="Arial" w:hAnsi="Arial" w:cs="Arial"/>
          <w:sz w:val="24"/>
          <w:szCs w:val="24"/>
        </w:rPr>
        <w:t xml:space="preserve"> het in 2025 die 300-tal </w:t>
      </w:r>
      <w:proofErr w:type="spellStart"/>
      <w:r w:rsidR="002F0FAD">
        <w:rPr>
          <w:rFonts w:ascii="Arial" w:hAnsi="Arial" w:cs="Arial"/>
          <w:sz w:val="24"/>
          <w:szCs w:val="24"/>
        </w:rPr>
        <w:t>verbygesteek</w:t>
      </w:r>
      <w:proofErr w:type="spellEnd"/>
      <w:r w:rsidR="002F0FAD">
        <w:rPr>
          <w:rFonts w:ascii="Arial" w:hAnsi="Arial" w:cs="Arial"/>
          <w:sz w:val="24"/>
          <w:szCs w:val="24"/>
        </w:rPr>
        <w:t>!</w:t>
      </w:r>
    </w:p>
    <w:p w14:paraId="22AF3C60" w14:textId="1DF208CA" w:rsidR="002F0FAD" w:rsidRPr="002F0FAD" w:rsidRDefault="00A71C61" w:rsidP="00A71C61">
      <w:pPr>
        <w:rPr>
          <w:rFonts w:ascii="Arial" w:hAnsi="Arial" w:cs="Arial"/>
          <w:sz w:val="24"/>
          <w:szCs w:val="24"/>
        </w:rPr>
      </w:pPr>
      <w:r w:rsidRPr="00BA00FE">
        <w:rPr>
          <w:rFonts w:ascii="Arial" w:hAnsi="Arial" w:cs="Arial"/>
          <w:sz w:val="24"/>
          <w:szCs w:val="24"/>
        </w:rPr>
        <w:t>1</w:t>
      </w:r>
      <w:r w:rsidR="00012741" w:rsidRPr="00BA00FE">
        <w:rPr>
          <w:rFonts w:ascii="Arial" w:hAnsi="Arial" w:cs="Arial"/>
          <w:sz w:val="24"/>
          <w:szCs w:val="24"/>
        </w:rPr>
        <w:t>1</w:t>
      </w:r>
      <w:r w:rsidRPr="00BA00FE">
        <w:rPr>
          <w:rFonts w:ascii="Arial" w:hAnsi="Arial" w:cs="Arial"/>
          <w:sz w:val="24"/>
          <w:szCs w:val="24"/>
        </w:rPr>
        <w:tab/>
      </w:r>
      <w:proofErr w:type="spellStart"/>
      <w:r w:rsidRPr="002F0FAD">
        <w:rPr>
          <w:rFonts w:ascii="Arial" w:hAnsi="Arial" w:cs="Arial"/>
          <w:b/>
          <w:bCs/>
          <w:sz w:val="24"/>
          <w:szCs w:val="24"/>
        </w:rPr>
        <w:t>Skolekompetisie</w:t>
      </w:r>
      <w:proofErr w:type="spellEnd"/>
      <w:r w:rsidR="002F0FAD">
        <w:rPr>
          <w:rFonts w:ascii="Arial" w:hAnsi="Arial" w:cs="Arial"/>
          <w:b/>
          <w:bCs/>
          <w:sz w:val="24"/>
          <w:szCs w:val="24"/>
        </w:rPr>
        <w:t xml:space="preserve">: </w:t>
      </w:r>
      <w:r w:rsidR="002F0FAD">
        <w:rPr>
          <w:rFonts w:ascii="Arial" w:hAnsi="Arial" w:cs="Arial"/>
          <w:sz w:val="24"/>
          <w:szCs w:val="24"/>
        </w:rPr>
        <w:t xml:space="preserve">Daar word 5 </w:t>
      </w:r>
      <w:proofErr w:type="spellStart"/>
      <w:r w:rsidR="002F0FAD">
        <w:rPr>
          <w:rFonts w:ascii="Arial" w:hAnsi="Arial" w:cs="Arial"/>
          <w:sz w:val="24"/>
          <w:szCs w:val="24"/>
        </w:rPr>
        <w:t>ligabyeenkomste</w:t>
      </w:r>
      <w:proofErr w:type="spellEnd"/>
      <w:r w:rsidR="002F0F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0FAD">
        <w:rPr>
          <w:rFonts w:ascii="Arial" w:hAnsi="Arial" w:cs="Arial"/>
          <w:sz w:val="24"/>
          <w:szCs w:val="24"/>
        </w:rPr>
        <w:t>gehou</w:t>
      </w:r>
      <w:proofErr w:type="spellEnd"/>
      <w:r w:rsidR="002F0F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0FAD">
        <w:rPr>
          <w:rFonts w:ascii="Arial" w:hAnsi="Arial" w:cs="Arial"/>
          <w:sz w:val="24"/>
          <w:szCs w:val="24"/>
        </w:rPr>
        <w:t>waar</w:t>
      </w:r>
      <w:proofErr w:type="spellEnd"/>
      <w:r w:rsidR="002F0F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0FAD">
        <w:rPr>
          <w:rFonts w:ascii="Arial" w:hAnsi="Arial" w:cs="Arial"/>
          <w:sz w:val="24"/>
          <w:szCs w:val="24"/>
        </w:rPr>
        <w:t>skole</w:t>
      </w:r>
      <w:proofErr w:type="spellEnd"/>
      <w:r w:rsidR="002F0FAD">
        <w:rPr>
          <w:rFonts w:ascii="Arial" w:hAnsi="Arial" w:cs="Arial"/>
          <w:sz w:val="24"/>
          <w:szCs w:val="24"/>
        </w:rPr>
        <w:t xml:space="preserve"> ‘n </w:t>
      </w:r>
      <w:proofErr w:type="spellStart"/>
      <w:r w:rsidR="002F0FAD">
        <w:rPr>
          <w:rFonts w:ascii="Arial" w:hAnsi="Arial" w:cs="Arial"/>
          <w:sz w:val="24"/>
          <w:szCs w:val="24"/>
        </w:rPr>
        <w:t>geintegreerde</w:t>
      </w:r>
      <w:proofErr w:type="spellEnd"/>
      <w:r w:rsidR="002F0F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0FAD">
        <w:rPr>
          <w:rFonts w:ascii="Arial" w:hAnsi="Arial" w:cs="Arial"/>
          <w:sz w:val="24"/>
          <w:szCs w:val="24"/>
        </w:rPr>
        <w:t>deel</w:t>
      </w:r>
      <w:proofErr w:type="spellEnd"/>
      <w:r w:rsidR="002F0FAD">
        <w:rPr>
          <w:rFonts w:ascii="Arial" w:hAnsi="Arial" w:cs="Arial"/>
          <w:sz w:val="24"/>
          <w:szCs w:val="24"/>
        </w:rPr>
        <w:t xml:space="preserve"> speel. </w:t>
      </w:r>
      <w:proofErr w:type="spellStart"/>
      <w:r w:rsidR="002F0FAD">
        <w:rPr>
          <w:rFonts w:ascii="Arial" w:hAnsi="Arial" w:cs="Arial"/>
          <w:sz w:val="24"/>
          <w:szCs w:val="24"/>
        </w:rPr>
        <w:t>Tydens</w:t>
      </w:r>
      <w:proofErr w:type="spellEnd"/>
      <w:r w:rsidR="002F0FAD">
        <w:rPr>
          <w:rFonts w:ascii="Arial" w:hAnsi="Arial" w:cs="Arial"/>
          <w:sz w:val="24"/>
          <w:szCs w:val="24"/>
        </w:rPr>
        <w:t xml:space="preserve"> SA2025 het Eden </w:t>
      </w:r>
      <w:proofErr w:type="spellStart"/>
      <w:r w:rsidR="002F0FAD">
        <w:rPr>
          <w:rFonts w:ascii="Arial" w:hAnsi="Arial" w:cs="Arial"/>
          <w:sz w:val="24"/>
          <w:szCs w:val="24"/>
        </w:rPr>
        <w:t>skole</w:t>
      </w:r>
      <w:proofErr w:type="spellEnd"/>
      <w:r w:rsidR="002F0F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0FAD">
        <w:rPr>
          <w:rFonts w:ascii="Arial" w:hAnsi="Arial" w:cs="Arial"/>
          <w:sz w:val="24"/>
          <w:szCs w:val="24"/>
        </w:rPr>
        <w:t>ook</w:t>
      </w:r>
      <w:proofErr w:type="spellEnd"/>
      <w:r w:rsidR="002F0F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0FAD">
        <w:rPr>
          <w:rFonts w:ascii="Arial" w:hAnsi="Arial" w:cs="Arial"/>
          <w:sz w:val="24"/>
          <w:szCs w:val="24"/>
        </w:rPr>
        <w:t>rostrumplekke</w:t>
      </w:r>
      <w:proofErr w:type="spellEnd"/>
      <w:r w:rsidR="002F0F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0FAD">
        <w:rPr>
          <w:rFonts w:ascii="Arial" w:hAnsi="Arial" w:cs="Arial"/>
          <w:sz w:val="24"/>
          <w:szCs w:val="24"/>
        </w:rPr>
        <w:t>behaal</w:t>
      </w:r>
      <w:proofErr w:type="spellEnd"/>
      <w:r w:rsidR="002F0FAD">
        <w:rPr>
          <w:rFonts w:ascii="Arial" w:hAnsi="Arial" w:cs="Arial"/>
          <w:sz w:val="24"/>
          <w:szCs w:val="24"/>
        </w:rPr>
        <w:t>.</w:t>
      </w:r>
    </w:p>
    <w:p w14:paraId="5E28EA4C" w14:textId="3660F7F5" w:rsidR="00A71C61" w:rsidRPr="00BA00FE" w:rsidRDefault="00A71C61" w:rsidP="00A71C61">
      <w:pPr>
        <w:rPr>
          <w:rFonts w:ascii="Arial" w:hAnsi="Arial" w:cs="Arial"/>
          <w:sz w:val="24"/>
          <w:szCs w:val="24"/>
        </w:rPr>
      </w:pPr>
      <w:r w:rsidRPr="00BA00FE">
        <w:rPr>
          <w:rFonts w:ascii="Arial" w:hAnsi="Arial" w:cs="Arial"/>
          <w:sz w:val="24"/>
          <w:szCs w:val="24"/>
        </w:rPr>
        <w:t>1</w:t>
      </w:r>
      <w:r w:rsidR="00012741" w:rsidRPr="00BA00FE">
        <w:rPr>
          <w:rFonts w:ascii="Arial" w:hAnsi="Arial" w:cs="Arial"/>
          <w:sz w:val="24"/>
          <w:szCs w:val="24"/>
        </w:rPr>
        <w:t>2</w:t>
      </w:r>
      <w:r w:rsidRPr="00BA00FE">
        <w:rPr>
          <w:rFonts w:ascii="Arial" w:hAnsi="Arial" w:cs="Arial"/>
          <w:sz w:val="24"/>
          <w:szCs w:val="24"/>
        </w:rPr>
        <w:tab/>
      </w:r>
      <w:proofErr w:type="spellStart"/>
      <w:r w:rsidRPr="00001FD7">
        <w:rPr>
          <w:rFonts w:ascii="Arial" w:hAnsi="Arial" w:cs="Arial"/>
          <w:b/>
          <w:bCs/>
          <w:sz w:val="24"/>
          <w:szCs w:val="24"/>
        </w:rPr>
        <w:t>Web</w:t>
      </w:r>
      <w:r w:rsidR="006E3640" w:rsidRPr="00001FD7">
        <w:rPr>
          <w:rFonts w:ascii="Arial" w:hAnsi="Arial" w:cs="Arial"/>
          <w:b/>
          <w:bCs/>
          <w:sz w:val="24"/>
          <w:szCs w:val="24"/>
        </w:rPr>
        <w:t>tuiste</w:t>
      </w:r>
      <w:proofErr w:type="spellEnd"/>
      <w:r w:rsidR="006E3640" w:rsidRPr="00001FD7">
        <w:rPr>
          <w:rFonts w:ascii="Arial" w:hAnsi="Arial" w:cs="Arial"/>
          <w:b/>
          <w:bCs/>
          <w:sz w:val="24"/>
          <w:szCs w:val="24"/>
        </w:rPr>
        <w:t xml:space="preserve"> &amp; </w:t>
      </w:r>
      <w:proofErr w:type="spellStart"/>
      <w:r w:rsidR="006E3640" w:rsidRPr="00001FD7">
        <w:rPr>
          <w:rFonts w:ascii="Arial" w:hAnsi="Arial" w:cs="Arial"/>
          <w:b/>
          <w:bCs/>
          <w:sz w:val="24"/>
          <w:szCs w:val="24"/>
        </w:rPr>
        <w:t>Facebookblad</w:t>
      </w:r>
      <w:proofErr w:type="spellEnd"/>
      <w:r w:rsidR="00001FD7">
        <w:rPr>
          <w:rFonts w:ascii="Arial" w:hAnsi="Arial" w:cs="Arial"/>
          <w:b/>
          <w:bCs/>
          <w:sz w:val="24"/>
          <w:szCs w:val="24"/>
        </w:rPr>
        <w:t xml:space="preserve">: </w:t>
      </w:r>
      <w:r w:rsidR="00001FD7">
        <w:rPr>
          <w:rFonts w:ascii="Arial" w:hAnsi="Arial" w:cs="Arial"/>
          <w:sz w:val="24"/>
          <w:szCs w:val="24"/>
        </w:rPr>
        <w:t xml:space="preserve">Eden </w:t>
      </w:r>
      <w:proofErr w:type="spellStart"/>
      <w:r w:rsidR="00001FD7">
        <w:rPr>
          <w:rFonts w:ascii="Arial" w:hAnsi="Arial" w:cs="Arial"/>
          <w:sz w:val="24"/>
          <w:szCs w:val="24"/>
        </w:rPr>
        <w:t>Tweekamp</w:t>
      </w:r>
      <w:proofErr w:type="spellEnd"/>
      <w:r w:rsidR="00001FD7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001FD7">
        <w:rPr>
          <w:rFonts w:ascii="Arial" w:hAnsi="Arial" w:cs="Arial"/>
          <w:sz w:val="24"/>
          <w:szCs w:val="24"/>
        </w:rPr>
        <w:t>kommunikasiestelsel</w:t>
      </w:r>
      <w:proofErr w:type="spellEnd"/>
      <w:r w:rsidR="00001FD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1FD7">
        <w:rPr>
          <w:rFonts w:ascii="Arial" w:hAnsi="Arial" w:cs="Arial"/>
          <w:sz w:val="24"/>
          <w:szCs w:val="24"/>
        </w:rPr>
        <w:t>werk</w:t>
      </w:r>
      <w:proofErr w:type="spellEnd"/>
      <w:r w:rsidR="00001FD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1FD7">
        <w:rPr>
          <w:rFonts w:ascii="Arial" w:hAnsi="Arial" w:cs="Arial"/>
          <w:sz w:val="24"/>
          <w:szCs w:val="24"/>
        </w:rPr>
        <w:t>baie</w:t>
      </w:r>
      <w:proofErr w:type="spellEnd"/>
      <w:r w:rsidR="00001FD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1FD7">
        <w:rPr>
          <w:rFonts w:ascii="Arial" w:hAnsi="Arial" w:cs="Arial"/>
          <w:sz w:val="24"/>
          <w:szCs w:val="24"/>
        </w:rPr>
        <w:t>goed</w:t>
      </w:r>
      <w:proofErr w:type="spellEnd"/>
      <w:r w:rsidR="00001FD7">
        <w:rPr>
          <w:rFonts w:ascii="Arial" w:hAnsi="Arial" w:cs="Arial"/>
          <w:sz w:val="24"/>
          <w:szCs w:val="24"/>
        </w:rPr>
        <w:t xml:space="preserve">. Die </w:t>
      </w:r>
      <w:proofErr w:type="spellStart"/>
      <w:r w:rsidR="00001FD7">
        <w:rPr>
          <w:rFonts w:ascii="Arial" w:hAnsi="Arial" w:cs="Arial"/>
          <w:sz w:val="24"/>
          <w:szCs w:val="24"/>
        </w:rPr>
        <w:t>nuwe</w:t>
      </w:r>
      <w:proofErr w:type="spellEnd"/>
      <w:r w:rsidR="00001FD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1FD7">
        <w:rPr>
          <w:rFonts w:ascii="Arial" w:hAnsi="Arial" w:cs="Arial"/>
          <w:sz w:val="24"/>
          <w:szCs w:val="24"/>
        </w:rPr>
        <w:t>webstuiste</w:t>
      </w:r>
      <w:proofErr w:type="spellEnd"/>
      <w:r w:rsidR="00001FD7">
        <w:rPr>
          <w:rFonts w:ascii="Arial" w:hAnsi="Arial" w:cs="Arial"/>
          <w:sz w:val="24"/>
          <w:szCs w:val="24"/>
        </w:rPr>
        <w:t xml:space="preserve"> [ </w:t>
      </w:r>
      <w:hyperlink r:id="rId9" w:history="1">
        <w:r w:rsidR="00001FD7" w:rsidRPr="00D679B9">
          <w:rPr>
            <w:rStyle w:val="Hyperlink"/>
            <w:rFonts w:ascii="Arial" w:hAnsi="Arial" w:cs="Arial"/>
            <w:sz w:val="24"/>
            <w:szCs w:val="24"/>
          </w:rPr>
          <w:t>www.edenbiathlon.com</w:t>
        </w:r>
      </w:hyperlink>
      <w:r w:rsidR="00001FD7">
        <w:rPr>
          <w:rFonts w:ascii="Arial" w:hAnsi="Arial" w:cs="Arial"/>
          <w:sz w:val="24"/>
          <w:szCs w:val="24"/>
        </w:rPr>
        <w:t xml:space="preserve"> ] is in </w:t>
      </w:r>
      <w:proofErr w:type="spellStart"/>
      <w:r w:rsidR="00001FD7">
        <w:rPr>
          <w:rFonts w:ascii="Arial" w:hAnsi="Arial" w:cs="Arial"/>
          <w:sz w:val="24"/>
          <w:szCs w:val="24"/>
        </w:rPr>
        <w:t>werking</w:t>
      </w:r>
      <w:proofErr w:type="spellEnd"/>
      <w:r w:rsidR="00001FD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1FD7">
        <w:rPr>
          <w:rFonts w:ascii="Arial" w:hAnsi="Arial" w:cs="Arial"/>
          <w:sz w:val="24"/>
          <w:szCs w:val="24"/>
        </w:rPr>
        <w:t>en</w:t>
      </w:r>
      <w:proofErr w:type="spellEnd"/>
      <w:r w:rsidR="00001FD7">
        <w:rPr>
          <w:rFonts w:ascii="Arial" w:hAnsi="Arial" w:cs="Arial"/>
          <w:sz w:val="24"/>
          <w:szCs w:val="24"/>
        </w:rPr>
        <w:t xml:space="preserve"> op datum </w:t>
      </w:r>
      <w:proofErr w:type="spellStart"/>
      <w:r w:rsidR="00001FD7">
        <w:rPr>
          <w:rFonts w:ascii="Arial" w:hAnsi="Arial" w:cs="Arial"/>
          <w:sz w:val="24"/>
          <w:szCs w:val="24"/>
        </w:rPr>
        <w:t>terwyl</w:t>
      </w:r>
      <w:proofErr w:type="spellEnd"/>
      <w:r w:rsidR="00001FD7">
        <w:rPr>
          <w:rFonts w:ascii="Arial" w:hAnsi="Arial" w:cs="Arial"/>
          <w:sz w:val="24"/>
          <w:szCs w:val="24"/>
        </w:rPr>
        <w:t xml:space="preserve"> die FB-blad </w:t>
      </w:r>
      <w:proofErr w:type="spellStart"/>
      <w:r w:rsidR="00001FD7">
        <w:rPr>
          <w:rFonts w:ascii="Arial" w:hAnsi="Arial" w:cs="Arial"/>
          <w:sz w:val="24"/>
          <w:szCs w:val="24"/>
        </w:rPr>
        <w:t>baie</w:t>
      </w:r>
      <w:proofErr w:type="spellEnd"/>
      <w:r w:rsidR="00001FD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1FD7">
        <w:rPr>
          <w:rFonts w:ascii="Arial" w:hAnsi="Arial" w:cs="Arial"/>
          <w:sz w:val="24"/>
          <w:szCs w:val="24"/>
        </w:rPr>
        <w:t>aktief</w:t>
      </w:r>
      <w:proofErr w:type="spellEnd"/>
      <w:r w:rsidR="00001FD7">
        <w:rPr>
          <w:rFonts w:ascii="Arial" w:hAnsi="Arial" w:cs="Arial"/>
          <w:sz w:val="24"/>
          <w:szCs w:val="24"/>
        </w:rPr>
        <w:t xml:space="preserve"> is.  Ook word met alle </w:t>
      </w:r>
      <w:proofErr w:type="spellStart"/>
      <w:r w:rsidR="00001FD7">
        <w:rPr>
          <w:rFonts w:ascii="Arial" w:hAnsi="Arial" w:cs="Arial"/>
          <w:sz w:val="24"/>
          <w:szCs w:val="24"/>
        </w:rPr>
        <w:t>ouers</w:t>
      </w:r>
      <w:proofErr w:type="spellEnd"/>
      <w:r w:rsidR="00001FD7">
        <w:rPr>
          <w:rFonts w:ascii="Arial" w:hAnsi="Arial" w:cs="Arial"/>
          <w:sz w:val="24"/>
          <w:szCs w:val="24"/>
        </w:rPr>
        <w:t>/</w:t>
      </w:r>
      <w:proofErr w:type="spellStart"/>
      <w:r w:rsidR="00001FD7">
        <w:rPr>
          <w:rFonts w:ascii="Arial" w:hAnsi="Arial" w:cs="Arial"/>
          <w:sz w:val="24"/>
          <w:szCs w:val="24"/>
        </w:rPr>
        <w:t>atlete</w:t>
      </w:r>
      <w:proofErr w:type="spellEnd"/>
      <w:r w:rsidR="00001FD7">
        <w:rPr>
          <w:rFonts w:ascii="Arial" w:hAnsi="Arial" w:cs="Arial"/>
          <w:sz w:val="24"/>
          <w:szCs w:val="24"/>
        </w:rPr>
        <w:t xml:space="preserve"> op ‘n </w:t>
      </w:r>
      <w:proofErr w:type="spellStart"/>
      <w:r w:rsidR="00001FD7">
        <w:rPr>
          <w:rFonts w:ascii="Arial" w:hAnsi="Arial" w:cs="Arial"/>
          <w:sz w:val="24"/>
          <w:szCs w:val="24"/>
        </w:rPr>
        <w:t>whatsapp-groep</w:t>
      </w:r>
      <w:proofErr w:type="spellEnd"/>
      <w:r w:rsidR="00001FD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1FD7">
        <w:rPr>
          <w:rFonts w:ascii="Arial" w:hAnsi="Arial" w:cs="Arial"/>
          <w:sz w:val="24"/>
          <w:szCs w:val="24"/>
        </w:rPr>
        <w:t>gekommunikeer</w:t>
      </w:r>
      <w:proofErr w:type="spellEnd"/>
      <w:r w:rsidR="00001FD7">
        <w:rPr>
          <w:rFonts w:ascii="Arial" w:hAnsi="Arial" w:cs="Arial"/>
          <w:sz w:val="24"/>
          <w:szCs w:val="24"/>
        </w:rPr>
        <w:t xml:space="preserve">. </w:t>
      </w:r>
      <w:r w:rsidRPr="00BA00FE">
        <w:rPr>
          <w:rFonts w:ascii="Arial" w:hAnsi="Arial" w:cs="Arial"/>
          <w:sz w:val="24"/>
          <w:szCs w:val="24"/>
        </w:rPr>
        <w:t xml:space="preserve"> </w:t>
      </w:r>
      <w:r w:rsidRPr="00BA00FE">
        <w:rPr>
          <w:rFonts w:ascii="Arial" w:hAnsi="Arial" w:cs="Arial"/>
          <w:sz w:val="24"/>
          <w:szCs w:val="24"/>
        </w:rPr>
        <w:tab/>
      </w:r>
    </w:p>
    <w:p w14:paraId="0A02B630" w14:textId="4A86541A" w:rsidR="00012741" w:rsidRPr="009D137E" w:rsidRDefault="00012741" w:rsidP="00A71C61">
      <w:pPr>
        <w:rPr>
          <w:rFonts w:ascii="Arial" w:hAnsi="Arial" w:cs="Arial"/>
          <w:sz w:val="24"/>
          <w:szCs w:val="24"/>
        </w:rPr>
      </w:pPr>
      <w:r w:rsidRPr="00BA00FE">
        <w:rPr>
          <w:rFonts w:ascii="Arial" w:hAnsi="Arial" w:cs="Arial"/>
          <w:sz w:val="24"/>
          <w:szCs w:val="24"/>
        </w:rPr>
        <w:t>13</w:t>
      </w:r>
      <w:r w:rsidRPr="00BA00FE">
        <w:rPr>
          <w:rFonts w:ascii="Arial" w:hAnsi="Arial" w:cs="Arial"/>
          <w:sz w:val="24"/>
          <w:szCs w:val="24"/>
        </w:rPr>
        <w:tab/>
      </w:r>
      <w:proofErr w:type="spellStart"/>
      <w:r w:rsidRPr="009D137E">
        <w:rPr>
          <w:rFonts w:ascii="Arial" w:hAnsi="Arial" w:cs="Arial"/>
          <w:b/>
          <w:bCs/>
          <w:sz w:val="24"/>
          <w:szCs w:val="24"/>
        </w:rPr>
        <w:t>Toekomsbeplanning</w:t>
      </w:r>
      <w:proofErr w:type="spellEnd"/>
      <w:r w:rsidRPr="009D137E">
        <w:rPr>
          <w:rFonts w:ascii="Arial" w:hAnsi="Arial" w:cs="Arial"/>
          <w:b/>
          <w:bCs/>
          <w:sz w:val="24"/>
          <w:szCs w:val="24"/>
        </w:rPr>
        <w:t xml:space="preserve"> – Eden </w:t>
      </w:r>
      <w:proofErr w:type="spellStart"/>
      <w:r w:rsidRPr="009D137E">
        <w:rPr>
          <w:rFonts w:ascii="Arial" w:hAnsi="Arial" w:cs="Arial"/>
          <w:b/>
          <w:bCs/>
          <w:sz w:val="24"/>
          <w:szCs w:val="24"/>
        </w:rPr>
        <w:t>Tweekamp</w:t>
      </w:r>
      <w:proofErr w:type="spellEnd"/>
      <w:r w:rsidR="009D137E">
        <w:rPr>
          <w:rFonts w:ascii="Arial" w:hAnsi="Arial" w:cs="Arial"/>
          <w:b/>
          <w:bCs/>
          <w:sz w:val="24"/>
          <w:szCs w:val="24"/>
        </w:rPr>
        <w:t xml:space="preserve">; </w:t>
      </w:r>
      <w:r w:rsidR="009D137E">
        <w:rPr>
          <w:rFonts w:ascii="Arial" w:hAnsi="Arial" w:cs="Arial"/>
          <w:sz w:val="24"/>
          <w:szCs w:val="24"/>
        </w:rPr>
        <w:t xml:space="preserve">Die EXCO gee </w:t>
      </w:r>
      <w:proofErr w:type="spellStart"/>
      <w:r w:rsidR="009D137E">
        <w:rPr>
          <w:rFonts w:ascii="Arial" w:hAnsi="Arial" w:cs="Arial"/>
          <w:sz w:val="24"/>
          <w:szCs w:val="24"/>
        </w:rPr>
        <w:t>deurlopend</w:t>
      </w:r>
      <w:proofErr w:type="spellEnd"/>
      <w:r w:rsidR="009D13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137E">
        <w:rPr>
          <w:rFonts w:ascii="Arial" w:hAnsi="Arial" w:cs="Arial"/>
          <w:sz w:val="24"/>
          <w:szCs w:val="24"/>
        </w:rPr>
        <w:t>daaran</w:t>
      </w:r>
      <w:proofErr w:type="spellEnd"/>
      <w:r w:rsidR="009D13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137E">
        <w:rPr>
          <w:rFonts w:ascii="Arial" w:hAnsi="Arial" w:cs="Arial"/>
          <w:sz w:val="24"/>
          <w:szCs w:val="24"/>
        </w:rPr>
        <w:t>aandag</w:t>
      </w:r>
      <w:proofErr w:type="spellEnd"/>
      <w:r w:rsidR="009D137E">
        <w:rPr>
          <w:rFonts w:ascii="Arial" w:hAnsi="Arial" w:cs="Arial"/>
          <w:sz w:val="24"/>
          <w:szCs w:val="24"/>
        </w:rPr>
        <w:t xml:space="preserve">. Op 14 Jan 2026 word ‘n </w:t>
      </w:r>
      <w:proofErr w:type="spellStart"/>
      <w:r w:rsidR="009D137E">
        <w:rPr>
          <w:rFonts w:ascii="Arial" w:hAnsi="Arial" w:cs="Arial"/>
          <w:sz w:val="24"/>
          <w:szCs w:val="24"/>
        </w:rPr>
        <w:t>strategiese</w:t>
      </w:r>
      <w:proofErr w:type="spellEnd"/>
      <w:r w:rsidR="009D13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137E">
        <w:rPr>
          <w:rFonts w:ascii="Arial" w:hAnsi="Arial" w:cs="Arial"/>
          <w:sz w:val="24"/>
          <w:szCs w:val="24"/>
        </w:rPr>
        <w:t>beplanningsvergadering</w:t>
      </w:r>
      <w:proofErr w:type="spellEnd"/>
      <w:r w:rsidR="009D13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137E">
        <w:rPr>
          <w:rFonts w:ascii="Arial" w:hAnsi="Arial" w:cs="Arial"/>
          <w:sz w:val="24"/>
          <w:szCs w:val="24"/>
        </w:rPr>
        <w:t>gehou</w:t>
      </w:r>
      <w:proofErr w:type="spellEnd"/>
      <w:r w:rsidR="009D13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137E">
        <w:rPr>
          <w:rFonts w:ascii="Arial" w:hAnsi="Arial" w:cs="Arial"/>
          <w:sz w:val="24"/>
          <w:szCs w:val="24"/>
        </w:rPr>
        <w:t>waar</w:t>
      </w:r>
      <w:proofErr w:type="spellEnd"/>
      <w:r w:rsidR="009D13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137E">
        <w:rPr>
          <w:rFonts w:ascii="Arial" w:hAnsi="Arial" w:cs="Arial"/>
          <w:sz w:val="24"/>
          <w:szCs w:val="24"/>
        </w:rPr>
        <w:t>daar</w:t>
      </w:r>
      <w:proofErr w:type="spellEnd"/>
      <w:r w:rsidR="009D13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137E">
        <w:rPr>
          <w:rFonts w:ascii="Arial" w:hAnsi="Arial" w:cs="Arial"/>
          <w:sz w:val="24"/>
          <w:szCs w:val="24"/>
        </w:rPr>
        <w:t>hieraan</w:t>
      </w:r>
      <w:proofErr w:type="spellEnd"/>
      <w:r w:rsidR="009D13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137E">
        <w:rPr>
          <w:rFonts w:ascii="Arial" w:hAnsi="Arial" w:cs="Arial"/>
          <w:sz w:val="24"/>
          <w:szCs w:val="24"/>
        </w:rPr>
        <w:t>aandag</w:t>
      </w:r>
      <w:proofErr w:type="spellEnd"/>
      <w:r w:rsidR="009D13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137E">
        <w:rPr>
          <w:rFonts w:ascii="Arial" w:hAnsi="Arial" w:cs="Arial"/>
          <w:sz w:val="24"/>
          <w:szCs w:val="24"/>
        </w:rPr>
        <w:t>gegee</w:t>
      </w:r>
      <w:proofErr w:type="spellEnd"/>
      <w:r w:rsidR="009D137E">
        <w:rPr>
          <w:rFonts w:ascii="Arial" w:hAnsi="Arial" w:cs="Arial"/>
          <w:sz w:val="24"/>
          <w:szCs w:val="24"/>
        </w:rPr>
        <w:t xml:space="preserve"> word.</w:t>
      </w:r>
    </w:p>
    <w:p w14:paraId="62B156E6" w14:textId="77777777" w:rsidR="00A71C61" w:rsidRPr="00BA00FE" w:rsidRDefault="00A71C61" w:rsidP="00A71C61">
      <w:pPr>
        <w:rPr>
          <w:rFonts w:ascii="Arial" w:hAnsi="Arial" w:cs="Arial"/>
          <w:b/>
          <w:sz w:val="24"/>
          <w:szCs w:val="24"/>
        </w:rPr>
      </w:pPr>
      <w:r w:rsidRPr="00BA00FE">
        <w:rPr>
          <w:rFonts w:ascii="Arial" w:hAnsi="Arial" w:cs="Arial"/>
          <w:sz w:val="24"/>
          <w:szCs w:val="24"/>
        </w:rPr>
        <w:t>14</w:t>
      </w:r>
      <w:r w:rsidRPr="00BA00FE">
        <w:rPr>
          <w:rFonts w:ascii="Arial" w:hAnsi="Arial" w:cs="Arial"/>
          <w:sz w:val="24"/>
          <w:szCs w:val="24"/>
        </w:rPr>
        <w:tab/>
      </w:r>
      <w:r w:rsidRPr="00BA00FE">
        <w:rPr>
          <w:rFonts w:ascii="Arial" w:hAnsi="Arial" w:cs="Arial"/>
          <w:b/>
          <w:sz w:val="24"/>
          <w:szCs w:val="24"/>
        </w:rPr>
        <w:t>BYEENKOMSTE</w:t>
      </w:r>
    </w:p>
    <w:p w14:paraId="485FA7F8" w14:textId="2BB44936" w:rsidR="00A71C61" w:rsidRPr="00BA00FE" w:rsidRDefault="00A71C61" w:rsidP="00A71C61">
      <w:pPr>
        <w:rPr>
          <w:rFonts w:ascii="Arial" w:hAnsi="Arial" w:cs="Arial"/>
          <w:bCs/>
          <w:sz w:val="24"/>
          <w:szCs w:val="24"/>
        </w:rPr>
      </w:pPr>
      <w:r w:rsidRPr="00BA00FE">
        <w:rPr>
          <w:rFonts w:ascii="Arial" w:hAnsi="Arial" w:cs="Arial"/>
          <w:bCs/>
          <w:sz w:val="24"/>
          <w:szCs w:val="24"/>
        </w:rPr>
        <w:t>14.1</w:t>
      </w:r>
      <w:r w:rsidRPr="00BA00FE">
        <w:rPr>
          <w:rFonts w:ascii="Arial" w:hAnsi="Arial" w:cs="Arial"/>
          <w:bCs/>
          <w:sz w:val="24"/>
          <w:szCs w:val="24"/>
        </w:rPr>
        <w:tab/>
      </w:r>
      <w:proofErr w:type="spellStart"/>
      <w:r w:rsidRPr="00BA00FE">
        <w:rPr>
          <w:rFonts w:ascii="Arial" w:hAnsi="Arial" w:cs="Arial"/>
          <w:bCs/>
          <w:sz w:val="24"/>
          <w:szCs w:val="24"/>
        </w:rPr>
        <w:t>Vrystaat</w:t>
      </w:r>
      <w:proofErr w:type="spellEnd"/>
      <w:r w:rsidRPr="00BA00F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BA00FE">
        <w:rPr>
          <w:rFonts w:ascii="Arial" w:hAnsi="Arial" w:cs="Arial"/>
          <w:bCs/>
          <w:sz w:val="24"/>
          <w:szCs w:val="24"/>
        </w:rPr>
        <w:t>Interprovinsiaal</w:t>
      </w:r>
      <w:proofErr w:type="spellEnd"/>
      <w:r w:rsidRPr="00BA00FE">
        <w:rPr>
          <w:rFonts w:ascii="Arial" w:hAnsi="Arial" w:cs="Arial"/>
          <w:bCs/>
          <w:sz w:val="24"/>
          <w:szCs w:val="24"/>
        </w:rPr>
        <w:t xml:space="preserve"> 202</w:t>
      </w:r>
      <w:r w:rsidR="004B14B3" w:rsidRPr="00BA00FE">
        <w:rPr>
          <w:rFonts w:ascii="Arial" w:hAnsi="Arial" w:cs="Arial"/>
          <w:bCs/>
          <w:sz w:val="24"/>
          <w:szCs w:val="24"/>
        </w:rPr>
        <w:t>5</w:t>
      </w:r>
      <w:r w:rsidRPr="00BA00FE">
        <w:rPr>
          <w:rFonts w:ascii="Arial" w:hAnsi="Arial" w:cs="Arial"/>
          <w:bCs/>
          <w:sz w:val="24"/>
          <w:szCs w:val="24"/>
        </w:rPr>
        <w:tab/>
      </w:r>
      <w:r w:rsidRPr="00BA00FE">
        <w:rPr>
          <w:rFonts w:ascii="Arial" w:hAnsi="Arial" w:cs="Arial"/>
          <w:bCs/>
          <w:sz w:val="24"/>
          <w:szCs w:val="24"/>
        </w:rPr>
        <w:tab/>
      </w:r>
      <w:r w:rsidRPr="00BA00FE">
        <w:rPr>
          <w:rFonts w:ascii="Arial" w:hAnsi="Arial" w:cs="Arial"/>
          <w:bCs/>
          <w:sz w:val="24"/>
          <w:szCs w:val="24"/>
        </w:rPr>
        <w:tab/>
        <w:t>Bloemfontein</w:t>
      </w:r>
      <w:r w:rsidRPr="00BA00FE">
        <w:rPr>
          <w:rFonts w:ascii="Arial" w:hAnsi="Arial" w:cs="Arial"/>
          <w:bCs/>
          <w:sz w:val="24"/>
          <w:szCs w:val="24"/>
        </w:rPr>
        <w:tab/>
      </w:r>
      <w:r w:rsidRPr="00BA00FE">
        <w:rPr>
          <w:rFonts w:ascii="Arial" w:hAnsi="Arial" w:cs="Arial"/>
          <w:bCs/>
          <w:sz w:val="24"/>
          <w:szCs w:val="24"/>
        </w:rPr>
        <w:tab/>
        <w:t xml:space="preserve">   </w:t>
      </w:r>
      <w:r w:rsidR="004B14B3" w:rsidRPr="00BA00FE">
        <w:rPr>
          <w:rFonts w:ascii="Arial" w:hAnsi="Arial" w:cs="Arial"/>
          <w:bCs/>
          <w:sz w:val="24"/>
          <w:szCs w:val="24"/>
        </w:rPr>
        <w:t xml:space="preserve">4 </w:t>
      </w:r>
      <w:proofErr w:type="spellStart"/>
      <w:r w:rsidR="004B14B3" w:rsidRPr="00BA00FE">
        <w:rPr>
          <w:rFonts w:ascii="Arial" w:hAnsi="Arial" w:cs="Arial"/>
          <w:bCs/>
          <w:sz w:val="24"/>
          <w:szCs w:val="24"/>
        </w:rPr>
        <w:t>Okt</w:t>
      </w:r>
      <w:proofErr w:type="spellEnd"/>
      <w:r w:rsidR="004B14B3" w:rsidRPr="00BA00FE">
        <w:rPr>
          <w:rFonts w:ascii="Arial" w:hAnsi="Arial" w:cs="Arial"/>
          <w:bCs/>
          <w:sz w:val="24"/>
          <w:szCs w:val="24"/>
        </w:rPr>
        <w:t xml:space="preserve"> 2025</w:t>
      </w:r>
    </w:p>
    <w:p w14:paraId="566DBFF7" w14:textId="77777777" w:rsidR="00027AB8" w:rsidRDefault="00A71C61" w:rsidP="00027AB8">
      <w:pPr>
        <w:rPr>
          <w:rFonts w:ascii="Arial" w:hAnsi="Arial" w:cs="Arial"/>
          <w:sz w:val="24"/>
          <w:szCs w:val="24"/>
        </w:rPr>
      </w:pPr>
      <w:r w:rsidRPr="00BA00FE">
        <w:rPr>
          <w:rFonts w:ascii="Arial" w:hAnsi="Arial" w:cs="Arial"/>
          <w:sz w:val="24"/>
          <w:szCs w:val="24"/>
        </w:rPr>
        <w:t>14.2</w:t>
      </w:r>
      <w:r w:rsidRPr="00BA00FE">
        <w:rPr>
          <w:rFonts w:ascii="Arial" w:hAnsi="Arial" w:cs="Arial"/>
          <w:sz w:val="24"/>
          <w:szCs w:val="24"/>
        </w:rPr>
        <w:tab/>
        <w:t xml:space="preserve">OP </w:t>
      </w:r>
      <w:proofErr w:type="spellStart"/>
      <w:r w:rsidRPr="00BA00FE">
        <w:rPr>
          <w:rFonts w:ascii="Arial" w:hAnsi="Arial" w:cs="Arial"/>
          <w:sz w:val="24"/>
          <w:szCs w:val="24"/>
        </w:rPr>
        <w:t>Interprovinsiaal</w:t>
      </w:r>
      <w:proofErr w:type="spellEnd"/>
      <w:r w:rsidRPr="00BA00FE">
        <w:rPr>
          <w:rFonts w:ascii="Arial" w:hAnsi="Arial" w:cs="Arial"/>
          <w:sz w:val="24"/>
          <w:szCs w:val="24"/>
        </w:rPr>
        <w:t xml:space="preserve"> 202</w:t>
      </w:r>
      <w:r w:rsidR="004B14B3" w:rsidRPr="00BA00FE">
        <w:rPr>
          <w:rFonts w:ascii="Arial" w:hAnsi="Arial" w:cs="Arial"/>
          <w:sz w:val="24"/>
          <w:szCs w:val="24"/>
        </w:rPr>
        <w:t>5</w:t>
      </w:r>
      <w:r w:rsidRPr="00BA00FE">
        <w:rPr>
          <w:rFonts w:ascii="Arial" w:hAnsi="Arial" w:cs="Arial"/>
          <w:sz w:val="24"/>
          <w:szCs w:val="24"/>
        </w:rPr>
        <w:tab/>
      </w:r>
      <w:r w:rsidRPr="00BA00FE">
        <w:rPr>
          <w:rFonts w:ascii="Arial" w:hAnsi="Arial" w:cs="Arial"/>
          <w:sz w:val="24"/>
          <w:szCs w:val="24"/>
        </w:rPr>
        <w:tab/>
      </w:r>
      <w:r w:rsidRPr="00BA00FE">
        <w:rPr>
          <w:rFonts w:ascii="Arial" w:hAnsi="Arial" w:cs="Arial"/>
          <w:sz w:val="24"/>
          <w:szCs w:val="24"/>
        </w:rPr>
        <w:tab/>
      </w:r>
      <w:r w:rsidR="00BA00FE">
        <w:rPr>
          <w:rFonts w:ascii="Arial" w:hAnsi="Arial" w:cs="Arial"/>
          <w:sz w:val="24"/>
          <w:szCs w:val="24"/>
        </w:rPr>
        <w:tab/>
      </w:r>
      <w:proofErr w:type="spellStart"/>
      <w:r w:rsidRPr="00BA00FE">
        <w:rPr>
          <w:rFonts w:ascii="Arial" w:hAnsi="Arial" w:cs="Arial"/>
          <w:sz w:val="24"/>
          <w:szCs w:val="24"/>
        </w:rPr>
        <w:t>Gqeberha</w:t>
      </w:r>
      <w:proofErr w:type="spellEnd"/>
      <w:r w:rsidRPr="00BA00FE">
        <w:rPr>
          <w:rFonts w:ascii="Arial" w:hAnsi="Arial" w:cs="Arial"/>
          <w:sz w:val="24"/>
          <w:szCs w:val="24"/>
        </w:rPr>
        <w:tab/>
      </w:r>
      <w:r w:rsidRPr="00BA00FE">
        <w:rPr>
          <w:rFonts w:ascii="Arial" w:hAnsi="Arial" w:cs="Arial"/>
          <w:sz w:val="24"/>
          <w:szCs w:val="24"/>
        </w:rPr>
        <w:tab/>
        <w:t xml:space="preserve"> </w:t>
      </w:r>
      <w:r w:rsidR="006E3640" w:rsidRPr="00BA00FE">
        <w:rPr>
          <w:rFonts w:ascii="Arial" w:hAnsi="Arial" w:cs="Arial"/>
          <w:sz w:val="24"/>
          <w:szCs w:val="24"/>
        </w:rPr>
        <w:t xml:space="preserve">  </w:t>
      </w:r>
      <w:r w:rsidR="004B14B3" w:rsidRPr="00BA00FE">
        <w:rPr>
          <w:rFonts w:ascii="Arial" w:hAnsi="Arial" w:cs="Arial"/>
          <w:sz w:val="24"/>
          <w:szCs w:val="24"/>
        </w:rPr>
        <w:t>1 Nov</w:t>
      </w:r>
      <w:r w:rsidRPr="00BA00FE">
        <w:rPr>
          <w:rFonts w:ascii="Arial" w:hAnsi="Arial" w:cs="Arial"/>
          <w:sz w:val="24"/>
          <w:szCs w:val="24"/>
        </w:rPr>
        <w:t xml:space="preserve"> 20</w:t>
      </w:r>
      <w:r w:rsidR="004B14B3" w:rsidRPr="00BA00FE">
        <w:rPr>
          <w:rFonts w:ascii="Arial" w:hAnsi="Arial" w:cs="Arial"/>
          <w:sz w:val="24"/>
          <w:szCs w:val="24"/>
        </w:rPr>
        <w:t>25</w:t>
      </w:r>
      <w:r w:rsidR="00F32E7D">
        <w:rPr>
          <w:rFonts w:ascii="Arial" w:hAnsi="Arial" w:cs="Arial"/>
          <w:sz w:val="24"/>
          <w:szCs w:val="24"/>
        </w:rPr>
        <w:t xml:space="preserve">  [Eden </w:t>
      </w:r>
      <w:proofErr w:type="spellStart"/>
      <w:r w:rsidR="00F32E7D">
        <w:rPr>
          <w:rFonts w:ascii="Arial" w:hAnsi="Arial" w:cs="Arial"/>
          <w:sz w:val="24"/>
          <w:szCs w:val="24"/>
        </w:rPr>
        <w:t>gaan</w:t>
      </w:r>
      <w:proofErr w:type="spellEnd"/>
      <w:r w:rsidR="00F32E7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2E7D">
        <w:rPr>
          <w:rFonts w:ascii="Arial" w:hAnsi="Arial" w:cs="Arial"/>
          <w:sz w:val="24"/>
          <w:szCs w:val="24"/>
        </w:rPr>
        <w:t>daaraan</w:t>
      </w:r>
      <w:proofErr w:type="spellEnd"/>
      <w:r w:rsidR="00F32E7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2E7D">
        <w:rPr>
          <w:rFonts w:ascii="Arial" w:hAnsi="Arial" w:cs="Arial"/>
          <w:sz w:val="24"/>
          <w:szCs w:val="24"/>
        </w:rPr>
        <w:t>deelneem</w:t>
      </w:r>
      <w:proofErr w:type="spellEnd"/>
      <w:r w:rsidR="00F32E7D">
        <w:rPr>
          <w:rFonts w:ascii="Arial" w:hAnsi="Arial" w:cs="Arial"/>
          <w:sz w:val="24"/>
          <w:szCs w:val="24"/>
        </w:rPr>
        <w:t>]</w:t>
      </w:r>
    </w:p>
    <w:p w14:paraId="754C604F" w14:textId="0CCAAD79" w:rsidR="00A71C61" w:rsidRPr="00BA00FE" w:rsidRDefault="00A71C61" w:rsidP="00027AB8">
      <w:pPr>
        <w:rPr>
          <w:rFonts w:ascii="Arial" w:hAnsi="Arial" w:cs="Arial"/>
          <w:sz w:val="24"/>
          <w:szCs w:val="24"/>
        </w:rPr>
      </w:pPr>
      <w:r w:rsidRPr="00BA00FE">
        <w:rPr>
          <w:rFonts w:ascii="Arial" w:hAnsi="Arial" w:cs="Arial"/>
          <w:sz w:val="24"/>
          <w:szCs w:val="24"/>
        </w:rPr>
        <w:t>14.3</w:t>
      </w:r>
      <w:r w:rsidRPr="00BA00FE">
        <w:rPr>
          <w:rFonts w:ascii="Arial" w:hAnsi="Arial" w:cs="Arial"/>
          <w:sz w:val="24"/>
          <w:szCs w:val="24"/>
        </w:rPr>
        <w:tab/>
        <w:t xml:space="preserve">HIGHGATE </w:t>
      </w:r>
      <w:proofErr w:type="spellStart"/>
      <w:r w:rsidRPr="00BA00FE">
        <w:rPr>
          <w:rFonts w:ascii="Arial" w:hAnsi="Arial" w:cs="Arial"/>
          <w:sz w:val="24"/>
          <w:szCs w:val="24"/>
        </w:rPr>
        <w:t>Interprovinsiaal</w:t>
      </w:r>
      <w:proofErr w:type="spellEnd"/>
      <w:r w:rsidRPr="00BA00FE">
        <w:rPr>
          <w:rFonts w:ascii="Arial" w:hAnsi="Arial" w:cs="Arial"/>
          <w:sz w:val="24"/>
          <w:szCs w:val="24"/>
        </w:rPr>
        <w:t xml:space="preserve">  202</w:t>
      </w:r>
      <w:r w:rsidR="004B14B3" w:rsidRPr="00BA00FE">
        <w:rPr>
          <w:rFonts w:ascii="Arial" w:hAnsi="Arial" w:cs="Arial"/>
          <w:sz w:val="24"/>
          <w:szCs w:val="24"/>
        </w:rPr>
        <w:t>6</w:t>
      </w:r>
      <w:r w:rsidRPr="00BA00FE">
        <w:rPr>
          <w:rFonts w:ascii="Arial" w:hAnsi="Arial" w:cs="Arial"/>
          <w:sz w:val="24"/>
          <w:szCs w:val="24"/>
        </w:rPr>
        <w:t xml:space="preserve"> </w:t>
      </w:r>
      <w:r w:rsidRPr="00BA00FE">
        <w:rPr>
          <w:rFonts w:ascii="Arial" w:hAnsi="Arial" w:cs="Arial"/>
          <w:sz w:val="24"/>
          <w:szCs w:val="24"/>
        </w:rPr>
        <w:tab/>
      </w:r>
      <w:r w:rsidRPr="00BA00FE">
        <w:rPr>
          <w:rFonts w:ascii="Arial" w:hAnsi="Arial" w:cs="Arial"/>
          <w:sz w:val="24"/>
          <w:szCs w:val="24"/>
        </w:rPr>
        <w:tab/>
        <w:t>Oudtshoorn</w:t>
      </w:r>
      <w:r w:rsidRPr="00BA00FE">
        <w:rPr>
          <w:rFonts w:ascii="Arial" w:hAnsi="Arial" w:cs="Arial"/>
          <w:sz w:val="24"/>
          <w:szCs w:val="24"/>
        </w:rPr>
        <w:tab/>
      </w:r>
      <w:r w:rsidRPr="00BA00FE">
        <w:rPr>
          <w:rFonts w:ascii="Arial" w:hAnsi="Arial" w:cs="Arial"/>
          <w:sz w:val="24"/>
          <w:szCs w:val="24"/>
        </w:rPr>
        <w:tab/>
        <w:t xml:space="preserve">  </w:t>
      </w:r>
      <w:r w:rsidR="004B14B3" w:rsidRPr="00BA00FE">
        <w:rPr>
          <w:rFonts w:ascii="Arial" w:hAnsi="Arial" w:cs="Arial"/>
          <w:sz w:val="24"/>
          <w:szCs w:val="24"/>
        </w:rPr>
        <w:t>7</w:t>
      </w:r>
      <w:r w:rsidRPr="00BA00FE">
        <w:rPr>
          <w:rFonts w:ascii="Arial" w:hAnsi="Arial" w:cs="Arial"/>
          <w:sz w:val="24"/>
          <w:szCs w:val="24"/>
        </w:rPr>
        <w:t xml:space="preserve">  Febr 202</w:t>
      </w:r>
      <w:r w:rsidR="004B14B3" w:rsidRPr="00BA00FE">
        <w:rPr>
          <w:rFonts w:ascii="Arial" w:hAnsi="Arial" w:cs="Arial"/>
          <w:sz w:val="24"/>
          <w:szCs w:val="24"/>
        </w:rPr>
        <w:t>6</w:t>
      </w:r>
      <w:r w:rsidR="00F32E7D">
        <w:rPr>
          <w:rFonts w:ascii="Arial" w:hAnsi="Arial" w:cs="Arial"/>
          <w:sz w:val="24"/>
          <w:szCs w:val="24"/>
        </w:rPr>
        <w:t xml:space="preserve"> [Eden </w:t>
      </w:r>
      <w:proofErr w:type="spellStart"/>
      <w:r w:rsidR="00F32E7D">
        <w:rPr>
          <w:rFonts w:ascii="Arial" w:hAnsi="Arial" w:cs="Arial"/>
          <w:sz w:val="24"/>
          <w:szCs w:val="24"/>
        </w:rPr>
        <w:t>gaan</w:t>
      </w:r>
      <w:proofErr w:type="spellEnd"/>
      <w:r w:rsidR="00F32E7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2E7D">
        <w:rPr>
          <w:rFonts w:ascii="Arial" w:hAnsi="Arial" w:cs="Arial"/>
          <w:sz w:val="24"/>
          <w:szCs w:val="24"/>
        </w:rPr>
        <w:t>daaraan</w:t>
      </w:r>
      <w:proofErr w:type="spellEnd"/>
      <w:r w:rsidR="00F32E7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2E7D">
        <w:rPr>
          <w:rFonts w:ascii="Arial" w:hAnsi="Arial" w:cs="Arial"/>
          <w:sz w:val="24"/>
          <w:szCs w:val="24"/>
        </w:rPr>
        <w:t>deelneem</w:t>
      </w:r>
      <w:proofErr w:type="spellEnd"/>
      <w:r w:rsidR="00F32E7D">
        <w:rPr>
          <w:rFonts w:ascii="Arial" w:hAnsi="Arial" w:cs="Arial"/>
          <w:sz w:val="24"/>
          <w:szCs w:val="24"/>
        </w:rPr>
        <w:t>]</w:t>
      </w:r>
    </w:p>
    <w:p w14:paraId="0E17B315" w14:textId="76BE0E44" w:rsidR="00A71C61" w:rsidRPr="00BA00FE" w:rsidRDefault="00A71C61" w:rsidP="00A71C61">
      <w:pPr>
        <w:rPr>
          <w:rFonts w:ascii="Arial" w:hAnsi="Arial" w:cs="Arial"/>
          <w:sz w:val="24"/>
          <w:szCs w:val="24"/>
        </w:rPr>
      </w:pPr>
      <w:r w:rsidRPr="00BA00FE">
        <w:rPr>
          <w:rFonts w:ascii="Arial" w:hAnsi="Arial" w:cs="Arial"/>
          <w:sz w:val="24"/>
          <w:szCs w:val="24"/>
        </w:rPr>
        <w:t>14.4</w:t>
      </w:r>
      <w:r w:rsidRPr="00BA00FE">
        <w:rPr>
          <w:rFonts w:ascii="Arial" w:hAnsi="Arial" w:cs="Arial"/>
          <w:sz w:val="24"/>
          <w:szCs w:val="24"/>
        </w:rPr>
        <w:tab/>
        <w:t xml:space="preserve">SA </w:t>
      </w:r>
      <w:proofErr w:type="spellStart"/>
      <w:r w:rsidRPr="00BA00FE">
        <w:rPr>
          <w:rFonts w:ascii="Arial" w:hAnsi="Arial" w:cs="Arial"/>
          <w:sz w:val="24"/>
          <w:szCs w:val="24"/>
        </w:rPr>
        <w:t>Kampioenskappe</w:t>
      </w:r>
      <w:proofErr w:type="spellEnd"/>
      <w:r w:rsidRPr="00BA00FE">
        <w:rPr>
          <w:rFonts w:ascii="Arial" w:hAnsi="Arial" w:cs="Arial"/>
          <w:sz w:val="24"/>
          <w:szCs w:val="24"/>
        </w:rPr>
        <w:t xml:space="preserve"> 202</w:t>
      </w:r>
      <w:r w:rsidR="004B14B3" w:rsidRPr="00BA00FE">
        <w:rPr>
          <w:rFonts w:ascii="Arial" w:hAnsi="Arial" w:cs="Arial"/>
          <w:sz w:val="24"/>
          <w:szCs w:val="24"/>
        </w:rPr>
        <w:t>6</w:t>
      </w:r>
      <w:r w:rsidRPr="00BA00FE">
        <w:rPr>
          <w:rFonts w:ascii="Arial" w:hAnsi="Arial" w:cs="Arial"/>
          <w:sz w:val="24"/>
          <w:szCs w:val="24"/>
        </w:rPr>
        <w:t xml:space="preserve"> </w:t>
      </w:r>
      <w:r w:rsidRPr="00BA00FE">
        <w:rPr>
          <w:rFonts w:ascii="Arial" w:hAnsi="Arial" w:cs="Arial"/>
          <w:sz w:val="24"/>
          <w:szCs w:val="24"/>
        </w:rPr>
        <w:tab/>
      </w:r>
      <w:r w:rsidRPr="00BA00FE">
        <w:rPr>
          <w:rFonts w:ascii="Arial" w:hAnsi="Arial" w:cs="Arial"/>
          <w:sz w:val="24"/>
          <w:szCs w:val="24"/>
        </w:rPr>
        <w:tab/>
      </w:r>
      <w:r w:rsidRPr="00BA00FE">
        <w:rPr>
          <w:rFonts w:ascii="Arial" w:hAnsi="Arial" w:cs="Arial"/>
          <w:sz w:val="24"/>
          <w:szCs w:val="24"/>
        </w:rPr>
        <w:tab/>
      </w:r>
      <w:r w:rsidR="006A6A0F" w:rsidRPr="00BA00FE">
        <w:rPr>
          <w:rFonts w:ascii="Arial" w:hAnsi="Arial" w:cs="Arial"/>
          <w:sz w:val="24"/>
          <w:szCs w:val="24"/>
        </w:rPr>
        <w:t>Oudtshoorn</w:t>
      </w:r>
      <w:r w:rsidR="006E3640" w:rsidRPr="00BA00FE">
        <w:rPr>
          <w:rFonts w:ascii="Arial" w:hAnsi="Arial" w:cs="Arial"/>
          <w:sz w:val="24"/>
          <w:szCs w:val="24"/>
        </w:rPr>
        <w:t xml:space="preserve">  </w:t>
      </w:r>
      <w:r w:rsidRPr="00BA00FE">
        <w:rPr>
          <w:rFonts w:ascii="Arial" w:hAnsi="Arial" w:cs="Arial"/>
          <w:sz w:val="24"/>
          <w:szCs w:val="24"/>
        </w:rPr>
        <w:t xml:space="preserve">   </w:t>
      </w:r>
      <w:r w:rsidR="006E3640" w:rsidRPr="00BA00FE">
        <w:rPr>
          <w:rFonts w:ascii="Arial" w:hAnsi="Arial" w:cs="Arial"/>
          <w:sz w:val="24"/>
          <w:szCs w:val="24"/>
        </w:rPr>
        <w:t xml:space="preserve">    </w:t>
      </w:r>
      <w:r w:rsidR="006A6A0F" w:rsidRPr="00BA00FE">
        <w:rPr>
          <w:rFonts w:ascii="Arial" w:hAnsi="Arial" w:cs="Arial"/>
          <w:sz w:val="24"/>
          <w:szCs w:val="24"/>
        </w:rPr>
        <w:t>2</w:t>
      </w:r>
      <w:r w:rsidR="004B14B3" w:rsidRPr="00BA00FE">
        <w:rPr>
          <w:rFonts w:ascii="Arial" w:hAnsi="Arial" w:cs="Arial"/>
          <w:sz w:val="24"/>
          <w:szCs w:val="24"/>
        </w:rPr>
        <w:t>0</w:t>
      </w:r>
      <w:r w:rsidR="006A6A0F" w:rsidRPr="00BA00FE">
        <w:rPr>
          <w:rFonts w:ascii="Arial" w:hAnsi="Arial" w:cs="Arial"/>
          <w:sz w:val="24"/>
          <w:szCs w:val="24"/>
        </w:rPr>
        <w:t>/2</w:t>
      </w:r>
      <w:r w:rsidR="004B14B3" w:rsidRPr="00BA00FE">
        <w:rPr>
          <w:rFonts w:ascii="Arial" w:hAnsi="Arial" w:cs="Arial"/>
          <w:sz w:val="24"/>
          <w:szCs w:val="24"/>
        </w:rPr>
        <w:t>1</w:t>
      </w:r>
      <w:r w:rsidRPr="00BA00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00FE">
        <w:rPr>
          <w:rFonts w:ascii="Arial" w:hAnsi="Arial" w:cs="Arial"/>
          <w:sz w:val="24"/>
          <w:szCs w:val="24"/>
        </w:rPr>
        <w:t>Maart</w:t>
      </w:r>
      <w:proofErr w:type="spellEnd"/>
      <w:r w:rsidRPr="00BA00FE">
        <w:rPr>
          <w:rFonts w:ascii="Arial" w:hAnsi="Arial" w:cs="Arial"/>
          <w:sz w:val="24"/>
          <w:szCs w:val="24"/>
        </w:rPr>
        <w:t xml:space="preserve"> 202</w:t>
      </w:r>
      <w:r w:rsidR="004B14B3" w:rsidRPr="00BA00FE">
        <w:rPr>
          <w:rFonts w:ascii="Arial" w:hAnsi="Arial" w:cs="Arial"/>
          <w:sz w:val="24"/>
          <w:szCs w:val="24"/>
        </w:rPr>
        <w:t>6</w:t>
      </w:r>
    </w:p>
    <w:p w14:paraId="27E764B6" w14:textId="2D3D38B3" w:rsidR="00C33F55" w:rsidRPr="00BA00FE" w:rsidRDefault="00C33F55" w:rsidP="00A71C61">
      <w:pPr>
        <w:rPr>
          <w:rFonts w:ascii="Arial" w:hAnsi="Arial" w:cs="Arial"/>
          <w:sz w:val="24"/>
          <w:szCs w:val="24"/>
        </w:rPr>
      </w:pPr>
      <w:r w:rsidRPr="00BA00FE">
        <w:rPr>
          <w:rFonts w:ascii="Arial" w:hAnsi="Arial" w:cs="Arial"/>
          <w:sz w:val="24"/>
          <w:szCs w:val="24"/>
        </w:rPr>
        <w:t>14.5</w:t>
      </w:r>
      <w:r w:rsidRPr="00BA00FE">
        <w:rPr>
          <w:rFonts w:ascii="Arial" w:hAnsi="Arial" w:cs="Arial"/>
          <w:sz w:val="24"/>
          <w:szCs w:val="24"/>
        </w:rPr>
        <w:tab/>
      </w:r>
      <w:proofErr w:type="spellStart"/>
      <w:r w:rsidRPr="00BA00FE">
        <w:rPr>
          <w:rFonts w:ascii="Arial" w:hAnsi="Arial" w:cs="Arial"/>
          <w:sz w:val="24"/>
          <w:szCs w:val="24"/>
        </w:rPr>
        <w:t>Registrasie</w:t>
      </w:r>
      <w:proofErr w:type="spellEnd"/>
      <w:r w:rsidRPr="00BA00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00FE">
        <w:rPr>
          <w:rFonts w:ascii="Arial" w:hAnsi="Arial" w:cs="Arial"/>
          <w:sz w:val="24"/>
          <w:szCs w:val="24"/>
        </w:rPr>
        <w:t>en</w:t>
      </w:r>
      <w:proofErr w:type="spellEnd"/>
      <w:r w:rsidRPr="00BA00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00FE">
        <w:rPr>
          <w:rFonts w:ascii="Arial" w:hAnsi="Arial" w:cs="Arial"/>
          <w:sz w:val="24"/>
          <w:szCs w:val="24"/>
        </w:rPr>
        <w:t>inskrywings</w:t>
      </w:r>
      <w:proofErr w:type="spellEnd"/>
      <w:r w:rsidRPr="00BA00FE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BA00FE">
        <w:rPr>
          <w:rFonts w:ascii="Arial" w:hAnsi="Arial" w:cs="Arial"/>
          <w:sz w:val="24"/>
          <w:szCs w:val="24"/>
        </w:rPr>
        <w:t>atlete</w:t>
      </w:r>
      <w:proofErr w:type="spellEnd"/>
    </w:p>
    <w:p w14:paraId="3E3DF430" w14:textId="4E87D345" w:rsidR="00A71C61" w:rsidRPr="00BA00FE" w:rsidRDefault="00A71C61" w:rsidP="00A71C61">
      <w:pPr>
        <w:rPr>
          <w:rFonts w:ascii="Arial" w:hAnsi="Arial" w:cs="Arial"/>
          <w:sz w:val="24"/>
          <w:szCs w:val="24"/>
        </w:rPr>
      </w:pPr>
      <w:r w:rsidRPr="00BA00FE">
        <w:rPr>
          <w:rFonts w:ascii="Arial" w:hAnsi="Arial" w:cs="Arial"/>
          <w:sz w:val="24"/>
          <w:szCs w:val="24"/>
        </w:rPr>
        <w:t>15</w:t>
      </w:r>
      <w:r w:rsidRPr="00BA00FE">
        <w:rPr>
          <w:rFonts w:ascii="Arial" w:hAnsi="Arial" w:cs="Arial"/>
          <w:sz w:val="24"/>
          <w:szCs w:val="24"/>
        </w:rPr>
        <w:tab/>
      </w:r>
      <w:r w:rsidRPr="00BA00FE">
        <w:rPr>
          <w:rFonts w:ascii="Arial" w:hAnsi="Arial" w:cs="Arial"/>
          <w:b/>
          <w:sz w:val="24"/>
          <w:szCs w:val="24"/>
        </w:rPr>
        <w:t>DATUMBEPALINGS 202</w:t>
      </w:r>
      <w:r w:rsidR="006F5138" w:rsidRPr="00BA00FE">
        <w:rPr>
          <w:rFonts w:ascii="Arial" w:hAnsi="Arial" w:cs="Arial"/>
          <w:b/>
          <w:sz w:val="24"/>
          <w:szCs w:val="24"/>
        </w:rPr>
        <w:t>5</w:t>
      </w:r>
      <w:r w:rsidRPr="00BA00FE">
        <w:rPr>
          <w:rFonts w:ascii="Arial" w:hAnsi="Arial" w:cs="Arial"/>
          <w:b/>
          <w:sz w:val="24"/>
          <w:szCs w:val="24"/>
        </w:rPr>
        <w:t>/2</w:t>
      </w:r>
      <w:r w:rsidR="006F5138" w:rsidRPr="00BA00FE">
        <w:rPr>
          <w:rFonts w:ascii="Arial" w:hAnsi="Arial" w:cs="Arial"/>
          <w:b/>
          <w:sz w:val="24"/>
          <w:szCs w:val="24"/>
        </w:rPr>
        <w:t>6</w:t>
      </w:r>
      <w:r w:rsidRPr="00BA00FE">
        <w:rPr>
          <w:rFonts w:ascii="Arial" w:hAnsi="Arial" w:cs="Arial"/>
          <w:sz w:val="24"/>
          <w:szCs w:val="24"/>
        </w:rPr>
        <w:t xml:space="preserve"> [</w:t>
      </w:r>
      <w:proofErr w:type="spellStart"/>
      <w:r w:rsidRPr="00BA00FE">
        <w:rPr>
          <w:rFonts w:ascii="Arial" w:hAnsi="Arial" w:cs="Arial"/>
          <w:sz w:val="24"/>
          <w:szCs w:val="24"/>
        </w:rPr>
        <w:t>sien</w:t>
      </w:r>
      <w:proofErr w:type="spellEnd"/>
      <w:r w:rsidRPr="00BA00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00FE">
        <w:rPr>
          <w:rFonts w:ascii="Arial" w:hAnsi="Arial" w:cs="Arial"/>
          <w:sz w:val="24"/>
          <w:szCs w:val="24"/>
        </w:rPr>
        <w:t>aanghegte</w:t>
      </w:r>
      <w:proofErr w:type="spellEnd"/>
      <w:r w:rsidRPr="00BA00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00FE">
        <w:rPr>
          <w:rFonts w:ascii="Arial" w:hAnsi="Arial" w:cs="Arial"/>
          <w:sz w:val="24"/>
          <w:szCs w:val="24"/>
        </w:rPr>
        <w:t>skrywe</w:t>
      </w:r>
      <w:proofErr w:type="spellEnd"/>
      <w:r w:rsidRPr="00BA00FE">
        <w:rPr>
          <w:rFonts w:ascii="Arial" w:hAnsi="Arial" w:cs="Arial"/>
          <w:sz w:val="24"/>
          <w:szCs w:val="24"/>
        </w:rPr>
        <w:t xml:space="preserve">] </w:t>
      </w:r>
      <w:r w:rsidR="00864A27">
        <w:rPr>
          <w:rFonts w:ascii="Arial" w:hAnsi="Arial" w:cs="Arial"/>
          <w:sz w:val="24"/>
          <w:szCs w:val="24"/>
        </w:rPr>
        <w:t>–</w:t>
      </w:r>
      <w:r w:rsidRPr="00BA00FE">
        <w:rPr>
          <w:rFonts w:ascii="Arial" w:hAnsi="Arial" w:cs="Arial"/>
          <w:sz w:val="24"/>
          <w:szCs w:val="24"/>
        </w:rPr>
        <w:t xml:space="preserve"> </w:t>
      </w:r>
      <w:r w:rsidR="00864A27">
        <w:rPr>
          <w:rFonts w:ascii="Arial" w:hAnsi="Arial" w:cs="Arial"/>
          <w:sz w:val="24"/>
          <w:szCs w:val="24"/>
        </w:rPr>
        <w:t xml:space="preserve">Die EXCO het reeds </w:t>
      </w:r>
      <w:proofErr w:type="spellStart"/>
      <w:r w:rsidRPr="00BA00FE">
        <w:rPr>
          <w:rFonts w:ascii="Arial" w:hAnsi="Arial" w:cs="Arial"/>
          <w:sz w:val="24"/>
          <w:szCs w:val="24"/>
        </w:rPr>
        <w:t>goedkeuring</w:t>
      </w:r>
      <w:proofErr w:type="spellEnd"/>
      <w:r w:rsidR="0086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4A27">
        <w:rPr>
          <w:rFonts w:ascii="Arial" w:hAnsi="Arial" w:cs="Arial"/>
          <w:sz w:val="24"/>
          <w:szCs w:val="24"/>
        </w:rPr>
        <w:t>verleen</w:t>
      </w:r>
      <w:proofErr w:type="spellEnd"/>
      <w:r w:rsidR="0086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4A27">
        <w:rPr>
          <w:rFonts w:ascii="Arial" w:hAnsi="Arial" w:cs="Arial"/>
          <w:sz w:val="24"/>
          <w:szCs w:val="24"/>
        </w:rPr>
        <w:t>en</w:t>
      </w:r>
      <w:proofErr w:type="spellEnd"/>
      <w:r w:rsidR="0086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4A27">
        <w:rPr>
          <w:rFonts w:ascii="Arial" w:hAnsi="Arial" w:cs="Arial"/>
          <w:sz w:val="24"/>
          <w:szCs w:val="24"/>
        </w:rPr>
        <w:t>beveel</w:t>
      </w:r>
      <w:proofErr w:type="spellEnd"/>
      <w:r w:rsidR="0086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4A27">
        <w:rPr>
          <w:rFonts w:ascii="Arial" w:hAnsi="Arial" w:cs="Arial"/>
          <w:sz w:val="24"/>
          <w:szCs w:val="24"/>
        </w:rPr>
        <w:t>aan</w:t>
      </w:r>
      <w:proofErr w:type="spellEnd"/>
      <w:r w:rsidR="0086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4A27">
        <w:rPr>
          <w:rFonts w:ascii="Arial" w:hAnsi="Arial" w:cs="Arial"/>
          <w:sz w:val="24"/>
          <w:szCs w:val="24"/>
        </w:rPr>
        <w:t>dat</w:t>
      </w:r>
      <w:proofErr w:type="spellEnd"/>
      <w:r w:rsidR="00864A27">
        <w:rPr>
          <w:rFonts w:ascii="Arial" w:hAnsi="Arial" w:cs="Arial"/>
          <w:sz w:val="24"/>
          <w:szCs w:val="24"/>
        </w:rPr>
        <w:t xml:space="preserve"> die AJV </w:t>
      </w:r>
      <w:proofErr w:type="spellStart"/>
      <w:r w:rsidR="00864A27">
        <w:rPr>
          <w:rFonts w:ascii="Arial" w:hAnsi="Arial" w:cs="Arial"/>
          <w:sz w:val="24"/>
          <w:szCs w:val="24"/>
        </w:rPr>
        <w:t>dit</w:t>
      </w:r>
      <w:proofErr w:type="spellEnd"/>
      <w:r w:rsidR="0086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4A27">
        <w:rPr>
          <w:rFonts w:ascii="Arial" w:hAnsi="Arial" w:cs="Arial"/>
          <w:sz w:val="24"/>
          <w:szCs w:val="24"/>
        </w:rPr>
        <w:t>aanvaar</w:t>
      </w:r>
      <w:proofErr w:type="spellEnd"/>
      <w:r w:rsidR="00864A27">
        <w:rPr>
          <w:rFonts w:ascii="Arial" w:hAnsi="Arial" w:cs="Arial"/>
          <w:sz w:val="24"/>
          <w:szCs w:val="24"/>
        </w:rPr>
        <w:t xml:space="preserve">.  </w:t>
      </w:r>
      <w:proofErr w:type="spellStart"/>
      <w:r w:rsidR="00864A27">
        <w:rPr>
          <w:rFonts w:ascii="Arial" w:hAnsi="Arial" w:cs="Arial"/>
          <w:sz w:val="24"/>
          <w:szCs w:val="24"/>
        </w:rPr>
        <w:t>Eenparig</w:t>
      </w:r>
      <w:proofErr w:type="spellEnd"/>
      <w:r w:rsidR="00864A27">
        <w:rPr>
          <w:rFonts w:ascii="Arial" w:hAnsi="Arial" w:cs="Arial"/>
          <w:sz w:val="24"/>
          <w:szCs w:val="24"/>
        </w:rPr>
        <w:t>.</w:t>
      </w:r>
    </w:p>
    <w:p w14:paraId="69CD9AD2" w14:textId="7C9D3210" w:rsidR="00A71C61" w:rsidRPr="00BA00FE" w:rsidRDefault="00A71C61" w:rsidP="00A71C61">
      <w:pPr>
        <w:rPr>
          <w:rFonts w:ascii="Arial" w:hAnsi="Arial" w:cs="Arial"/>
          <w:sz w:val="24"/>
          <w:szCs w:val="24"/>
        </w:rPr>
      </w:pPr>
      <w:r w:rsidRPr="00BA00FE">
        <w:rPr>
          <w:rFonts w:ascii="Arial" w:hAnsi="Arial" w:cs="Arial"/>
          <w:sz w:val="24"/>
          <w:szCs w:val="24"/>
        </w:rPr>
        <w:t>16</w:t>
      </w:r>
      <w:r w:rsidRPr="00BA00FE">
        <w:rPr>
          <w:rFonts w:ascii="Arial" w:hAnsi="Arial" w:cs="Arial"/>
          <w:sz w:val="24"/>
          <w:szCs w:val="24"/>
        </w:rPr>
        <w:tab/>
      </w:r>
      <w:proofErr w:type="spellStart"/>
      <w:r w:rsidRPr="00864A27">
        <w:rPr>
          <w:rFonts w:ascii="Arial" w:hAnsi="Arial" w:cs="Arial"/>
          <w:b/>
          <w:bCs/>
          <w:sz w:val="24"/>
          <w:szCs w:val="24"/>
        </w:rPr>
        <w:t>Administrasiekoste</w:t>
      </w:r>
      <w:proofErr w:type="spellEnd"/>
      <w:r w:rsidR="00864A27">
        <w:rPr>
          <w:rFonts w:ascii="Arial" w:hAnsi="Arial" w:cs="Arial"/>
          <w:sz w:val="24"/>
          <w:szCs w:val="24"/>
        </w:rPr>
        <w:t xml:space="preserve">: </w:t>
      </w:r>
      <w:r w:rsidRPr="00BA00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00FE">
        <w:rPr>
          <w:rFonts w:ascii="Arial" w:hAnsi="Arial" w:cs="Arial"/>
          <w:sz w:val="24"/>
          <w:szCs w:val="24"/>
        </w:rPr>
        <w:t>Operasionele</w:t>
      </w:r>
      <w:proofErr w:type="spellEnd"/>
      <w:r w:rsidRPr="00BA00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00FE">
        <w:rPr>
          <w:rFonts w:ascii="Arial" w:hAnsi="Arial" w:cs="Arial"/>
          <w:sz w:val="24"/>
          <w:szCs w:val="24"/>
        </w:rPr>
        <w:t>Bestuurder</w:t>
      </w:r>
      <w:proofErr w:type="spellEnd"/>
      <w:r w:rsidR="00864A27">
        <w:rPr>
          <w:rFonts w:ascii="Arial" w:hAnsi="Arial" w:cs="Arial"/>
          <w:sz w:val="24"/>
          <w:szCs w:val="24"/>
        </w:rPr>
        <w:t xml:space="preserve"> &amp;</w:t>
      </w:r>
      <w:r w:rsidRPr="00BA00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00FE">
        <w:rPr>
          <w:rFonts w:ascii="Arial" w:hAnsi="Arial" w:cs="Arial"/>
          <w:sz w:val="24"/>
          <w:szCs w:val="24"/>
        </w:rPr>
        <w:t>Voositter</w:t>
      </w:r>
      <w:proofErr w:type="spellEnd"/>
      <w:r w:rsidR="00864A27">
        <w:rPr>
          <w:rFonts w:ascii="Arial" w:hAnsi="Arial" w:cs="Arial"/>
          <w:sz w:val="24"/>
          <w:szCs w:val="24"/>
        </w:rPr>
        <w:t xml:space="preserve">. Op </w:t>
      </w:r>
      <w:proofErr w:type="spellStart"/>
      <w:r w:rsidR="00864A27">
        <w:rPr>
          <w:rFonts w:ascii="Arial" w:hAnsi="Arial" w:cs="Arial"/>
          <w:sz w:val="24"/>
          <w:szCs w:val="24"/>
        </w:rPr>
        <w:t>hulle</w:t>
      </w:r>
      <w:proofErr w:type="spellEnd"/>
      <w:r w:rsidR="0086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4A27">
        <w:rPr>
          <w:rFonts w:ascii="Arial" w:hAnsi="Arial" w:cs="Arial"/>
          <w:sz w:val="24"/>
          <w:szCs w:val="24"/>
        </w:rPr>
        <w:t>aanbeveling</w:t>
      </w:r>
      <w:proofErr w:type="spellEnd"/>
      <w:r w:rsidR="00864A27">
        <w:rPr>
          <w:rFonts w:ascii="Arial" w:hAnsi="Arial" w:cs="Arial"/>
          <w:sz w:val="24"/>
          <w:szCs w:val="24"/>
        </w:rPr>
        <w:t xml:space="preserve"> word </w:t>
      </w:r>
      <w:proofErr w:type="spellStart"/>
      <w:r w:rsidR="00864A27">
        <w:rPr>
          <w:rFonts w:ascii="Arial" w:hAnsi="Arial" w:cs="Arial"/>
          <w:sz w:val="24"/>
          <w:szCs w:val="24"/>
        </w:rPr>
        <w:t>besluit</w:t>
      </w:r>
      <w:proofErr w:type="spellEnd"/>
      <w:r w:rsidR="00864A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4A27">
        <w:rPr>
          <w:rFonts w:ascii="Arial" w:hAnsi="Arial" w:cs="Arial"/>
          <w:sz w:val="24"/>
          <w:szCs w:val="24"/>
        </w:rPr>
        <w:t>dat</w:t>
      </w:r>
      <w:proofErr w:type="spellEnd"/>
      <w:r w:rsidR="00864A27">
        <w:rPr>
          <w:rFonts w:ascii="Arial" w:hAnsi="Arial" w:cs="Arial"/>
          <w:sz w:val="24"/>
          <w:szCs w:val="24"/>
        </w:rPr>
        <w:t xml:space="preserve"> die status quo </w:t>
      </w:r>
      <w:proofErr w:type="spellStart"/>
      <w:r w:rsidR="00864A27">
        <w:rPr>
          <w:rFonts w:ascii="Arial" w:hAnsi="Arial" w:cs="Arial"/>
          <w:sz w:val="24"/>
          <w:szCs w:val="24"/>
        </w:rPr>
        <w:t>gehandhaaf</w:t>
      </w:r>
      <w:proofErr w:type="spellEnd"/>
      <w:r w:rsidR="00864A27">
        <w:rPr>
          <w:rFonts w:ascii="Arial" w:hAnsi="Arial" w:cs="Arial"/>
          <w:sz w:val="24"/>
          <w:szCs w:val="24"/>
        </w:rPr>
        <w:t xml:space="preserve"> word. </w:t>
      </w:r>
      <w:proofErr w:type="spellStart"/>
      <w:r w:rsidR="00864A27">
        <w:rPr>
          <w:rFonts w:ascii="Arial" w:hAnsi="Arial" w:cs="Arial"/>
          <w:sz w:val="24"/>
          <w:szCs w:val="24"/>
        </w:rPr>
        <w:t>Eenparig</w:t>
      </w:r>
      <w:proofErr w:type="spellEnd"/>
      <w:r w:rsidR="00864A27">
        <w:rPr>
          <w:rFonts w:ascii="Arial" w:hAnsi="Arial" w:cs="Arial"/>
          <w:sz w:val="24"/>
          <w:szCs w:val="24"/>
        </w:rPr>
        <w:t>.</w:t>
      </w:r>
    </w:p>
    <w:p w14:paraId="0FB94BC6" w14:textId="1371BC68" w:rsidR="00A71C61" w:rsidRPr="00BA00FE" w:rsidRDefault="00A71C61" w:rsidP="00A71C61">
      <w:pPr>
        <w:rPr>
          <w:rFonts w:ascii="Arial" w:hAnsi="Arial" w:cs="Arial"/>
          <w:sz w:val="24"/>
          <w:szCs w:val="24"/>
        </w:rPr>
      </w:pPr>
      <w:r w:rsidRPr="00BA00FE">
        <w:rPr>
          <w:rFonts w:ascii="Arial" w:hAnsi="Arial" w:cs="Arial"/>
          <w:sz w:val="24"/>
          <w:szCs w:val="24"/>
        </w:rPr>
        <w:t>17</w:t>
      </w:r>
      <w:r w:rsidRPr="00BA00FE">
        <w:rPr>
          <w:rFonts w:ascii="Arial" w:hAnsi="Arial" w:cs="Arial"/>
          <w:sz w:val="24"/>
          <w:szCs w:val="24"/>
        </w:rPr>
        <w:tab/>
      </w:r>
      <w:r w:rsidRPr="00BA00FE">
        <w:rPr>
          <w:rFonts w:ascii="Arial" w:hAnsi="Arial" w:cs="Arial"/>
          <w:b/>
          <w:sz w:val="24"/>
          <w:szCs w:val="24"/>
        </w:rPr>
        <w:t>NUWE PROGRAM</w:t>
      </w:r>
      <w:r w:rsidR="00C6246C">
        <w:rPr>
          <w:rFonts w:ascii="Arial" w:hAnsi="Arial" w:cs="Arial"/>
          <w:b/>
          <w:sz w:val="24"/>
          <w:szCs w:val="24"/>
        </w:rPr>
        <w:t xml:space="preserve">: </w:t>
      </w:r>
      <w:r w:rsidR="00C6246C">
        <w:rPr>
          <w:rFonts w:ascii="Arial" w:hAnsi="Arial" w:cs="Arial"/>
          <w:bCs/>
          <w:sz w:val="24"/>
          <w:szCs w:val="24"/>
        </w:rPr>
        <w:t xml:space="preserve">Die </w:t>
      </w:r>
      <w:proofErr w:type="spellStart"/>
      <w:r w:rsidR="00C6246C">
        <w:rPr>
          <w:rFonts w:ascii="Arial" w:hAnsi="Arial" w:cs="Arial"/>
          <w:bCs/>
          <w:sz w:val="24"/>
          <w:szCs w:val="24"/>
        </w:rPr>
        <w:t>voorsitter</w:t>
      </w:r>
      <w:proofErr w:type="spellEnd"/>
      <w:r w:rsidR="00C6246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6246C">
        <w:rPr>
          <w:rFonts w:ascii="Arial" w:hAnsi="Arial" w:cs="Arial"/>
          <w:bCs/>
          <w:sz w:val="24"/>
          <w:szCs w:val="24"/>
        </w:rPr>
        <w:t>verwys</w:t>
      </w:r>
      <w:proofErr w:type="spellEnd"/>
      <w:r w:rsidR="00C6246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6246C">
        <w:rPr>
          <w:rFonts w:ascii="Arial" w:hAnsi="Arial" w:cs="Arial"/>
          <w:bCs/>
          <w:sz w:val="24"/>
          <w:szCs w:val="24"/>
        </w:rPr>
        <w:t>na</w:t>
      </w:r>
      <w:proofErr w:type="spellEnd"/>
      <w:r w:rsidR="00C6246C">
        <w:rPr>
          <w:rFonts w:ascii="Arial" w:hAnsi="Arial" w:cs="Arial"/>
          <w:bCs/>
          <w:sz w:val="24"/>
          <w:szCs w:val="24"/>
        </w:rPr>
        <w:t xml:space="preserve"> die</w:t>
      </w:r>
      <w:r w:rsidRPr="00BA00F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A00FE">
        <w:rPr>
          <w:rFonts w:ascii="Arial" w:hAnsi="Arial" w:cs="Arial"/>
          <w:sz w:val="24"/>
          <w:szCs w:val="24"/>
        </w:rPr>
        <w:t>aanpassings</w:t>
      </w:r>
      <w:proofErr w:type="spellEnd"/>
      <w:r w:rsidRPr="00BA00F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A00FE">
        <w:rPr>
          <w:rFonts w:ascii="Arial" w:hAnsi="Arial" w:cs="Arial"/>
          <w:sz w:val="24"/>
          <w:szCs w:val="24"/>
        </w:rPr>
        <w:t>inskrywings</w:t>
      </w:r>
      <w:proofErr w:type="spellEnd"/>
      <w:r w:rsidRPr="00BA00F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A00FE">
        <w:rPr>
          <w:rFonts w:ascii="Arial" w:hAnsi="Arial" w:cs="Arial"/>
          <w:sz w:val="24"/>
          <w:szCs w:val="24"/>
        </w:rPr>
        <w:t>uitslae</w:t>
      </w:r>
      <w:proofErr w:type="spellEnd"/>
      <w:r w:rsidR="00C6246C">
        <w:rPr>
          <w:rFonts w:ascii="Arial" w:hAnsi="Arial" w:cs="Arial"/>
          <w:sz w:val="24"/>
          <w:szCs w:val="24"/>
        </w:rPr>
        <w:t xml:space="preserve"> wat </w:t>
      </w:r>
      <w:proofErr w:type="spellStart"/>
      <w:r w:rsidR="00C6246C">
        <w:rPr>
          <w:rFonts w:ascii="Arial" w:hAnsi="Arial" w:cs="Arial"/>
          <w:sz w:val="24"/>
          <w:szCs w:val="24"/>
        </w:rPr>
        <w:t>betrekking</w:t>
      </w:r>
      <w:proofErr w:type="spellEnd"/>
      <w:r w:rsidR="00C6246C">
        <w:rPr>
          <w:rFonts w:ascii="Arial" w:hAnsi="Arial" w:cs="Arial"/>
          <w:sz w:val="24"/>
          <w:szCs w:val="24"/>
        </w:rPr>
        <w:t xml:space="preserve"> het op die SA program wat </w:t>
      </w:r>
      <w:proofErr w:type="spellStart"/>
      <w:r w:rsidR="00C6246C">
        <w:rPr>
          <w:rFonts w:ascii="Arial" w:hAnsi="Arial" w:cs="Arial"/>
          <w:sz w:val="24"/>
          <w:szCs w:val="24"/>
        </w:rPr>
        <w:t>gebruik</w:t>
      </w:r>
      <w:proofErr w:type="spellEnd"/>
      <w:r w:rsidR="00C6246C">
        <w:rPr>
          <w:rFonts w:ascii="Arial" w:hAnsi="Arial" w:cs="Arial"/>
          <w:sz w:val="24"/>
          <w:szCs w:val="24"/>
        </w:rPr>
        <w:t xml:space="preserve"> word. Sy </w:t>
      </w:r>
      <w:proofErr w:type="spellStart"/>
      <w:r w:rsidR="00C6246C">
        <w:rPr>
          <w:rFonts w:ascii="Arial" w:hAnsi="Arial" w:cs="Arial"/>
          <w:sz w:val="24"/>
          <w:szCs w:val="24"/>
        </w:rPr>
        <w:t>verduidelik</w:t>
      </w:r>
      <w:proofErr w:type="spellEnd"/>
      <w:r w:rsidR="00C624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46C">
        <w:rPr>
          <w:rFonts w:ascii="Arial" w:hAnsi="Arial" w:cs="Arial"/>
          <w:sz w:val="24"/>
          <w:szCs w:val="24"/>
        </w:rPr>
        <w:t>ook</w:t>
      </w:r>
      <w:proofErr w:type="spellEnd"/>
      <w:r w:rsidR="00C6246C">
        <w:rPr>
          <w:rFonts w:ascii="Arial" w:hAnsi="Arial" w:cs="Arial"/>
          <w:sz w:val="24"/>
          <w:szCs w:val="24"/>
        </w:rPr>
        <w:t xml:space="preserve"> van die </w:t>
      </w:r>
      <w:proofErr w:type="spellStart"/>
      <w:r w:rsidR="00C6246C">
        <w:rPr>
          <w:rFonts w:ascii="Arial" w:hAnsi="Arial" w:cs="Arial"/>
          <w:sz w:val="24"/>
          <w:szCs w:val="24"/>
        </w:rPr>
        <w:t>uitdagings</w:t>
      </w:r>
      <w:proofErr w:type="spellEnd"/>
      <w:r w:rsidR="00C624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46C">
        <w:rPr>
          <w:rFonts w:ascii="Arial" w:hAnsi="Arial" w:cs="Arial"/>
          <w:sz w:val="24"/>
          <w:szCs w:val="24"/>
        </w:rPr>
        <w:t>rondom</w:t>
      </w:r>
      <w:proofErr w:type="spellEnd"/>
      <w:r w:rsidR="00C624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46C">
        <w:rPr>
          <w:rFonts w:ascii="Arial" w:hAnsi="Arial" w:cs="Arial"/>
          <w:sz w:val="24"/>
          <w:szCs w:val="24"/>
        </w:rPr>
        <w:t>atlete</w:t>
      </w:r>
      <w:proofErr w:type="spellEnd"/>
      <w:r w:rsidR="00C6246C">
        <w:rPr>
          <w:rFonts w:ascii="Arial" w:hAnsi="Arial" w:cs="Arial"/>
          <w:sz w:val="24"/>
          <w:szCs w:val="24"/>
        </w:rPr>
        <w:t xml:space="preserve"> wat </w:t>
      </w:r>
      <w:proofErr w:type="spellStart"/>
      <w:r w:rsidR="00C6246C">
        <w:rPr>
          <w:rFonts w:ascii="Arial" w:hAnsi="Arial" w:cs="Arial"/>
          <w:sz w:val="24"/>
          <w:szCs w:val="24"/>
        </w:rPr>
        <w:t>ingeskryf</w:t>
      </w:r>
      <w:proofErr w:type="spellEnd"/>
      <w:r w:rsidR="00C6246C">
        <w:rPr>
          <w:rFonts w:ascii="Arial" w:hAnsi="Arial" w:cs="Arial"/>
          <w:sz w:val="24"/>
          <w:szCs w:val="24"/>
        </w:rPr>
        <w:t xml:space="preserve"> word maar </w:t>
      </w:r>
      <w:proofErr w:type="spellStart"/>
      <w:r w:rsidR="00C6246C">
        <w:rPr>
          <w:rFonts w:ascii="Arial" w:hAnsi="Arial" w:cs="Arial"/>
          <w:sz w:val="24"/>
          <w:szCs w:val="24"/>
        </w:rPr>
        <w:t>nie</w:t>
      </w:r>
      <w:proofErr w:type="spellEnd"/>
      <w:r w:rsidR="00C624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46C">
        <w:rPr>
          <w:rFonts w:ascii="Arial" w:hAnsi="Arial" w:cs="Arial"/>
          <w:sz w:val="24"/>
          <w:szCs w:val="24"/>
        </w:rPr>
        <w:t>opdaag</w:t>
      </w:r>
      <w:proofErr w:type="spellEnd"/>
      <w:r w:rsidR="00C624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46C">
        <w:rPr>
          <w:rFonts w:ascii="Arial" w:hAnsi="Arial" w:cs="Arial"/>
          <w:sz w:val="24"/>
          <w:szCs w:val="24"/>
        </w:rPr>
        <w:t>nie</w:t>
      </w:r>
      <w:proofErr w:type="spellEnd"/>
      <w:r w:rsidR="00C624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46C">
        <w:rPr>
          <w:rFonts w:ascii="Arial" w:hAnsi="Arial" w:cs="Arial"/>
          <w:sz w:val="24"/>
          <w:szCs w:val="24"/>
        </w:rPr>
        <w:t>en</w:t>
      </w:r>
      <w:proofErr w:type="spellEnd"/>
      <w:r w:rsidR="00C6246C">
        <w:rPr>
          <w:rFonts w:ascii="Arial" w:hAnsi="Arial" w:cs="Arial"/>
          <w:sz w:val="24"/>
          <w:szCs w:val="24"/>
        </w:rPr>
        <w:t xml:space="preserve"> hoe </w:t>
      </w:r>
      <w:proofErr w:type="spellStart"/>
      <w:r w:rsidR="00C6246C">
        <w:rPr>
          <w:rFonts w:ascii="Arial" w:hAnsi="Arial" w:cs="Arial"/>
          <w:sz w:val="24"/>
          <w:szCs w:val="24"/>
        </w:rPr>
        <w:t>dit</w:t>
      </w:r>
      <w:proofErr w:type="spellEnd"/>
      <w:r w:rsidR="00C6246C">
        <w:rPr>
          <w:rFonts w:ascii="Arial" w:hAnsi="Arial" w:cs="Arial"/>
          <w:sz w:val="24"/>
          <w:szCs w:val="24"/>
        </w:rPr>
        <w:t xml:space="preserve"> in die </w:t>
      </w:r>
      <w:proofErr w:type="spellStart"/>
      <w:r w:rsidR="00C6246C">
        <w:rPr>
          <w:rFonts w:ascii="Arial" w:hAnsi="Arial" w:cs="Arial"/>
          <w:sz w:val="24"/>
          <w:szCs w:val="24"/>
        </w:rPr>
        <w:t>toekoms</w:t>
      </w:r>
      <w:proofErr w:type="spellEnd"/>
      <w:r w:rsidR="00C624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46C">
        <w:rPr>
          <w:rFonts w:ascii="Arial" w:hAnsi="Arial" w:cs="Arial"/>
          <w:sz w:val="24"/>
          <w:szCs w:val="24"/>
        </w:rPr>
        <w:t>hanteer</w:t>
      </w:r>
      <w:proofErr w:type="spellEnd"/>
      <w:r w:rsidR="00C624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46C">
        <w:rPr>
          <w:rFonts w:ascii="Arial" w:hAnsi="Arial" w:cs="Arial"/>
          <w:sz w:val="24"/>
          <w:szCs w:val="24"/>
        </w:rPr>
        <w:t>sal</w:t>
      </w:r>
      <w:proofErr w:type="spellEnd"/>
      <w:r w:rsidR="00C6246C">
        <w:rPr>
          <w:rFonts w:ascii="Arial" w:hAnsi="Arial" w:cs="Arial"/>
          <w:sz w:val="24"/>
          <w:szCs w:val="24"/>
        </w:rPr>
        <w:t xml:space="preserve"> word.</w:t>
      </w:r>
    </w:p>
    <w:p w14:paraId="529CAA78" w14:textId="73120F5F" w:rsidR="00A71C61" w:rsidRPr="00BA00FE" w:rsidRDefault="00A71C61" w:rsidP="00A71C61">
      <w:pPr>
        <w:rPr>
          <w:rFonts w:ascii="Arial" w:hAnsi="Arial" w:cs="Arial"/>
          <w:sz w:val="24"/>
          <w:szCs w:val="24"/>
        </w:rPr>
      </w:pPr>
      <w:r w:rsidRPr="00BA00FE">
        <w:rPr>
          <w:rFonts w:ascii="Arial" w:hAnsi="Arial" w:cs="Arial"/>
          <w:sz w:val="24"/>
          <w:szCs w:val="24"/>
        </w:rPr>
        <w:t>18</w:t>
      </w:r>
      <w:r w:rsidRPr="00BA00FE">
        <w:rPr>
          <w:rFonts w:ascii="Arial" w:hAnsi="Arial" w:cs="Arial"/>
          <w:sz w:val="24"/>
          <w:szCs w:val="24"/>
        </w:rPr>
        <w:tab/>
      </w:r>
      <w:proofErr w:type="spellStart"/>
      <w:r w:rsidR="00EA5C44" w:rsidRPr="00CC6ED1">
        <w:rPr>
          <w:rFonts w:ascii="Arial" w:hAnsi="Arial" w:cs="Arial"/>
          <w:b/>
          <w:bCs/>
          <w:sz w:val="24"/>
          <w:szCs w:val="24"/>
        </w:rPr>
        <w:t>Kleurebestellings</w:t>
      </w:r>
      <w:proofErr w:type="spellEnd"/>
      <w:r w:rsidR="00CC6ED1">
        <w:rPr>
          <w:rFonts w:ascii="Arial" w:hAnsi="Arial" w:cs="Arial"/>
          <w:sz w:val="24"/>
          <w:szCs w:val="24"/>
        </w:rPr>
        <w:t xml:space="preserve">: </w:t>
      </w:r>
      <w:r w:rsidR="00EA5C44" w:rsidRPr="00BA00FE">
        <w:rPr>
          <w:rFonts w:ascii="Arial" w:hAnsi="Arial" w:cs="Arial"/>
          <w:sz w:val="24"/>
          <w:szCs w:val="24"/>
        </w:rPr>
        <w:t>Magd</w:t>
      </w:r>
      <w:r w:rsidR="00CC6ED1">
        <w:rPr>
          <w:rFonts w:ascii="Arial" w:hAnsi="Arial" w:cs="Arial"/>
          <w:sz w:val="24"/>
          <w:szCs w:val="24"/>
        </w:rPr>
        <w:t>el</w:t>
      </w:r>
      <w:r w:rsidR="00EA5C44" w:rsidRPr="00BA00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5C44" w:rsidRPr="00BA00FE">
        <w:rPr>
          <w:rFonts w:ascii="Arial" w:hAnsi="Arial" w:cs="Arial"/>
          <w:sz w:val="24"/>
          <w:szCs w:val="24"/>
        </w:rPr>
        <w:t>Kotzé</w:t>
      </w:r>
      <w:proofErr w:type="spellEnd"/>
      <w:r w:rsidR="00CC6ED1">
        <w:rPr>
          <w:rFonts w:ascii="Arial" w:hAnsi="Arial" w:cs="Arial"/>
          <w:sz w:val="24"/>
          <w:szCs w:val="24"/>
        </w:rPr>
        <w:t xml:space="preserve"> as </w:t>
      </w:r>
      <w:proofErr w:type="spellStart"/>
      <w:r w:rsidR="00CC6ED1">
        <w:rPr>
          <w:rFonts w:ascii="Arial" w:hAnsi="Arial" w:cs="Arial"/>
          <w:sz w:val="24"/>
          <w:szCs w:val="24"/>
        </w:rPr>
        <w:t>deel</w:t>
      </w:r>
      <w:proofErr w:type="spellEnd"/>
      <w:r w:rsidR="00CC6ED1">
        <w:rPr>
          <w:rFonts w:ascii="Arial" w:hAnsi="Arial" w:cs="Arial"/>
          <w:sz w:val="24"/>
          <w:szCs w:val="24"/>
        </w:rPr>
        <w:t xml:space="preserve"> van die EXCO, </w:t>
      </w:r>
      <w:proofErr w:type="spellStart"/>
      <w:r w:rsidR="00CC6ED1">
        <w:rPr>
          <w:rFonts w:ascii="Arial" w:hAnsi="Arial" w:cs="Arial"/>
          <w:sz w:val="24"/>
          <w:szCs w:val="24"/>
        </w:rPr>
        <w:t>hanteer</w:t>
      </w:r>
      <w:proofErr w:type="spellEnd"/>
      <w:r w:rsidR="00CC6ED1">
        <w:rPr>
          <w:rFonts w:ascii="Arial" w:hAnsi="Arial" w:cs="Arial"/>
          <w:sz w:val="24"/>
          <w:szCs w:val="24"/>
        </w:rPr>
        <w:t xml:space="preserve"> alle </w:t>
      </w:r>
      <w:proofErr w:type="spellStart"/>
      <w:r w:rsidR="00CC6ED1">
        <w:rPr>
          <w:rFonts w:ascii="Arial" w:hAnsi="Arial" w:cs="Arial"/>
          <w:sz w:val="24"/>
          <w:szCs w:val="24"/>
        </w:rPr>
        <w:t>kleresake</w:t>
      </w:r>
      <w:proofErr w:type="spellEnd"/>
      <w:r w:rsidR="00CC6ED1">
        <w:rPr>
          <w:rFonts w:ascii="Arial" w:hAnsi="Arial" w:cs="Arial"/>
          <w:sz w:val="24"/>
          <w:szCs w:val="24"/>
        </w:rPr>
        <w:t xml:space="preserve">. Sy </w:t>
      </w:r>
      <w:proofErr w:type="spellStart"/>
      <w:r w:rsidR="00CC6ED1">
        <w:rPr>
          <w:rFonts w:ascii="Arial" w:hAnsi="Arial" w:cs="Arial"/>
          <w:sz w:val="24"/>
          <w:szCs w:val="24"/>
        </w:rPr>
        <w:t>sal</w:t>
      </w:r>
      <w:proofErr w:type="spellEnd"/>
      <w:r w:rsidR="00CC6ED1">
        <w:rPr>
          <w:rFonts w:ascii="Arial" w:hAnsi="Arial" w:cs="Arial"/>
          <w:sz w:val="24"/>
          <w:szCs w:val="24"/>
        </w:rPr>
        <w:t xml:space="preserve"> ‘n </w:t>
      </w:r>
      <w:proofErr w:type="spellStart"/>
      <w:r w:rsidR="00CC6ED1">
        <w:rPr>
          <w:rFonts w:ascii="Arial" w:hAnsi="Arial" w:cs="Arial"/>
          <w:sz w:val="24"/>
          <w:szCs w:val="24"/>
        </w:rPr>
        <w:t>inligtingsbrief</w:t>
      </w:r>
      <w:proofErr w:type="spellEnd"/>
      <w:r w:rsidR="00CC6E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6ED1">
        <w:rPr>
          <w:rFonts w:ascii="Arial" w:hAnsi="Arial" w:cs="Arial"/>
          <w:sz w:val="24"/>
          <w:szCs w:val="24"/>
        </w:rPr>
        <w:t>saamstel</w:t>
      </w:r>
      <w:proofErr w:type="spellEnd"/>
      <w:r w:rsidR="00CC6ED1">
        <w:rPr>
          <w:rFonts w:ascii="Arial" w:hAnsi="Arial" w:cs="Arial"/>
          <w:sz w:val="24"/>
          <w:szCs w:val="24"/>
        </w:rPr>
        <w:t xml:space="preserve"> wat </w:t>
      </w:r>
      <w:proofErr w:type="spellStart"/>
      <w:r w:rsidR="00CC6ED1">
        <w:rPr>
          <w:rFonts w:ascii="Arial" w:hAnsi="Arial" w:cs="Arial"/>
          <w:sz w:val="24"/>
          <w:szCs w:val="24"/>
        </w:rPr>
        <w:t>aan</w:t>
      </w:r>
      <w:proofErr w:type="spellEnd"/>
      <w:r w:rsidR="00CC6ED1">
        <w:rPr>
          <w:rFonts w:ascii="Arial" w:hAnsi="Arial" w:cs="Arial"/>
          <w:sz w:val="24"/>
          <w:szCs w:val="24"/>
        </w:rPr>
        <w:t xml:space="preserve"> alle </w:t>
      </w:r>
      <w:proofErr w:type="spellStart"/>
      <w:r w:rsidR="00CC6ED1">
        <w:rPr>
          <w:rFonts w:ascii="Arial" w:hAnsi="Arial" w:cs="Arial"/>
          <w:sz w:val="24"/>
          <w:szCs w:val="24"/>
        </w:rPr>
        <w:t>lede</w:t>
      </w:r>
      <w:proofErr w:type="spellEnd"/>
      <w:r w:rsidR="00CC6E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6ED1">
        <w:rPr>
          <w:rFonts w:ascii="Arial" w:hAnsi="Arial" w:cs="Arial"/>
          <w:sz w:val="24"/>
          <w:szCs w:val="24"/>
        </w:rPr>
        <w:t>gestuur</w:t>
      </w:r>
      <w:proofErr w:type="spellEnd"/>
      <w:r w:rsidR="00CC6E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6ED1">
        <w:rPr>
          <w:rFonts w:ascii="Arial" w:hAnsi="Arial" w:cs="Arial"/>
          <w:sz w:val="24"/>
          <w:szCs w:val="24"/>
        </w:rPr>
        <w:t>sal</w:t>
      </w:r>
      <w:proofErr w:type="spellEnd"/>
      <w:r w:rsidR="00CC6ED1">
        <w:rPr>
          <w:rFonts w:ascii="Arial" w:hAnsi="Arial" w:cs="Arial"/>
          <w:sz w:val="24"/>
          <w:szCs w:val="24"/>
        </w:rPr>
        <w:t xml:space="preserve"> word. Die </w:t>
      </w:r>
      <w:proofErr w:type="spellStart"/>
      <w:r w:rsidR="00CC6ED1">
        <w:rPr>
          <w:rFonts w:ascii="Arial" w:hAnsi="Arial" w:cs="Arial"/>
          <w:sz w:val="24"/>
          <w:szCs w:val="24"/>
        </w:rPr>
        <w:t>nuwe</w:t>
      </w:r>
      <w:proofErr w:type="spellEnd"/>
      <w:r w:rsidR="00CC6E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6ED1">
        <w:rPr>
          <w:rFonts w:ascii="Arial" w:hAnsi="Arial" w:cs="Arial"/>
          <w:sz w:val="24"/>
          <w:szCs w:val="24"/>
        </w:rPr>
        <w:t>klere</w:t>
      </w:r>
      <w:proofErr w:type="spellEnd"/>
      <w:r w:rsidR="00CC6ED1">
        <w:rPr>
          <w:rFonts w:ascii="Arial" w:hAnsi="Arial" w:cs="Arial"/>
          <w:sz w:val="24"/>
          <w:szCs w:val="24"/>
        </w:rPr>
        <w:t xml:space="preserve"> het </w:t>
      </w:r>
      <w:proofErr w:type="spellStart"/>
      <w:r w:rsidR="00CC6ED1">
        <w:rPr>
          <w:rFonts w:ascii="Arial" w:hAnsi="Arial" w:cs="Arial"/>
          <w:sz w:val="24"/>
          <w:szCs w:val="24"/>
        </w:rPr>
        <w:t>baie</w:t>
      </w:r>
      <w:proofErr w:type="spellEnd"/>
      <w:r w:rsidR="00CC6E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6ED1">
        <w:rPr>
          <w:rFonts w:ascii="Arial" w:hAnsi="Arial" w:cs="Arial"/>
          <w:sz w:val="24"/>
          <w:szCs w:val="24"/>
        </w:rPr>
        <w:t>goeie</w:t>
      </w:r>
      <w:proofErr w:type="spellEnd"/>
      <w:r w:rsidR="00CC6E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6ED1">
        <w:rPr>
          <w:rFonts w:ascii="Arial" w:hAnsi="Arial" w:cs="Arial"/>
          <w:sz w:val="24"/>
          <w:szCs w:val="24"/>
        </w:rPr>
        <w:t>reaksie</w:t>
      </w:r>
      <w:proofErr w:type="spellEnd"/>
      <w:r w:rsidR="00CC6E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6ED1">
        <w:rPr>
          <w:rFonts w:ascii="Arial" w:hAnsi="Arial" w:cs="Arial"/>
          <w:sz w:val="24"/>
          <w:szCs w:val="24"/>
        </w:rPr>
        <w:t>uitgelok</w:t>
      </w:r>
      <w:proofErr w:type="spellEnd"/>
      <w:r w:rsidR="00CC6ED1">
        <w:rPr>
          <w:rFonts w:ascii="Arial" w:hAnsi="Arial" w:cs="Arial"/>
          <w:sz w:val="24"/>
          <w:szCs w:val="24"/>
        </w:rPr>
        <w:t xml:space="preserve"> by die SA2025 </w:t>
      </w:r>
      <w:proofErr w:type="spellStart"/>
      <w:r w:rsidR="00CC6ED1">
        <w:rPr>
          <w:rFonts w:ascii="Arial" w:hAnsi="Arial" w:cs="Arial"/>
          <w:sz w:val="24"/>
          <w:szCs w:val="24"/>
        </w:rPr>
        <w:t>en</w:t>
      </w:r>
      <w:proofErr w:type="spellEnd"/>
      <w:r w:rsidR="00CC6ED1">
        <w:rPr>
          <w:rFonts w:ascii="Arial" w:hAnsi="Arial" w:cs="Arial"/>
          <w:sz w:val="24"/>
          <w:szCs w:val="24"/>
        </w:rPr>
        <w:t xml:space="preserve"> HG.</w:t>
      </w:r>
    </w:p>
    <w:p w14:paraId="51B40447" w14:textId="000A7863" w:rsidR="00A71C61" w:rsidRPr="00BA00FE" w:rsidRDefault="00012741" w:rsidP="00A71C61">
      <w:pPr>
        <w:rPr>
          <w:rFonts w:ascii="Arial" w:hAnsi="Arial" w:cs="Arial"/>
          <w:sz w:val="24"/>
          <w:szCs w:val="24"/>
        </w:rPr>
      </w:pPr>
      <w:r w:rsidRPr="00BA00FE">
        <w:rPr>
          <w:rFonts w:ascii="Arial" w:hAnsi="Arial" w:cs="Arial"/>
          <w:sz w:val="24"/>
          <w:szCs w:val="24"/>
        </w:rPr>
        <w:t>19</w:t>
      </w:r>
      <w:r w:rsidR="00A71C61" w:rsidRPr="00BA00FE">
        <w:rPr>
          <w:rFonts w:ascii="Arial" w:hAnsi="Arial" w:cs="Arial"/>
          <w:sz w:val="24"/>
          <w:szCs w:val="24"/>
        </w:rPr>
        <w:tab/>
      </w:r>
      <w:proofErr w:type="spellStart"/>
      <w:r w:rsidRPr="004B0819">
        <w:rPr>
          <w:rFonts w:ascii="Arial" w:hAnsi="Arial" w:cs="Arial"/>
          <w:b/>
          <w:bCs/>
          <w:sz w:val="24"/>
          <w:szCs w:val="24"/>
        </w:rPr>
        <w:t>O</w:t>
      </w:r>
      <w:r w:rsidR="00A71C61" w:rsidRPr="004B0819">
        <w:rPr>
          <w:rFonts w:ascii="Arial" w:hAnsi="Arial" w:cs="Arial"/>
          <w:b/>
          <w:bCs/>
          <w:sz w:val="24"/>
          <w:szCs w:val="24"/>
        </w:rPr>
        <w:t>uditeure</w:t>
      </w:r>
      <w:proofErr w:type="spellEnd"/>
      <w:r w:rsidR="004B0819">
        <w:rPr>
          <w:rFonts w:ascii="Arial" w:hAnsi="Arial" w:cs="Arial"/>
          <w:sz w:val="24"/>
          <w:szCs w:val="24"/>
        </w:rPr>
        <w:t xml:space="preserve">: </w:t>
      </w:r>
      <w:r w:rsidR="00A71C61" w:rsidRPr="00BA00FE">
        <w:rPr>
          <w:rFonts w:ascii="Arial" w:hAnsi="Arial" w:cs="Arial"/>
          <w:sz w:val="24"/>
          <w:szCs w:val="24"/>
        </w:rPr>
        <w:t>Lamprecht &amp; Meyer</w:t>
      </w:r>
      <w:r w:rsidR="004B0819">
        <w:rPr>
          <w:rFonts w:ascii="Arial" w:hAnsi="Arial" w:cs="Arial"/>
          <w:sz w:val="24"/>
          <w:szCs w:val="24"/>
        </w:rPr>
        <w:t xml:space="preserve"> word </w:t>
      </w:r>
      <w:proofErr w:type="spellStart"/>
      <w:r w:rsidR="004B0819">
        <w:rPr>
          <w:rFonts w:ascii="Arial" w:hAnsi="Arial" w:cs="Arial"/>
          <w:sz w:val="24"/>
          <w:szCs w:val="24"/>
        </w:rPr>
        <w:t>weer</w:t>
      </w:r>
      <w:proofErr w:type="spellEnd"/>
      <w:r w:rsidR="004B08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0819">
        <w:rPr>
          <w:rFonts w:ascii="Arial" w:hAnsi="Arial" w:cs="Arial"/>
          <w:sz w:val="24"/>
          <w:szCs w:val="24"/>
        </w:rPr>
        <w:t>aangestel</w:t>
      </w:r>
      <w:proofErr w:type="spellEnd"/>
      <w:r w:rsidR="004B08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0819">
        <w:rPr>
          <w:rFonts w:ascii="Arial" w:hAnsi="Arial" w:cs="Arial"/>
          <w:sz w:val="24"/>
          <w:szCs w:val="24"/>
        </w:rPr>
        <w:t>vir</w:t>
      </w:r>
      <w:proofErr w:type="spellEnd"/>
      <w:r w:rsidR="004B0819">
        <w:rPr>
          <w:rFonts w:ascii="Arial" w:hAnsi="Arial" w:cs="Arial"/>
          <w:sz w:val="24"/>
          <w:szCs w:val="24"/>
        </w:rPr>
        <w:t xml:space="preserve"> 2026.</w:t>
      </w:r>
    </w:p>
    <w:p w14:paraId="0214EC04" w14:textId="3CBD5872" w:rsidR="00A71C61" w:rsidRDefault="00A71C61" w:rsidP="00A71C61">
      <w:pPr>
        <w:rPr>
          <w:rFonts w:ascii="Arial" w:hAnsi="Arial" w:cs="Arial"/>
          <w:sz w:val="24"/>
          <w:szCs w:val="24"/>
        </w:rPr>
      </w:pPr>
      <w:r w:rsidRPr="00BA00FE">
        <w:rPr>
          <w:rFonts w:ascii="Arial" w:hAnsi="Arial" w:cs="Arial"/>
          <w:sz w:val="24"/>
          <w:szCs w:val="24"/>
        </w:rPr>
        <w:t>2</w:t>
      </w:r>
      <w:r w:rsidR="008902B2" w:rsidRPr="00BA00FE">
        <w:rPr>
          <w:rFonts w:ascii="Arial" w:hAnsi="Arial" w:cs="Arial"/>
          <w:sz w:val="24"/>
          <w:szCs w:val="24"/>
        </w:rPr>
        <w:t>0</w:t>
      </w:r>
      <w:r w:rsidRPr="00BA00FE">
        <w:rPr>
          <w:rFonts w:ascii="Arial" w:hAnsi="Arial" w:cs="Arial"/>
          <w:sz w:val="24"/>
          <w:szCs w:val="24"/>
        </w:rPr>
        <w:tab/>
      </w:r>
      <w:proofErr w:type="spellStart"/>
      <w:r w:rsidR="0085474B" w:rsidRPr="00B140D6">
        <w:rPr>
          <w:rFonts w:ascii="Arial" w:hAnsi="Arial" w:cs="Arial"/>
          <w:b/>
          <w:bCs/>
          <w:sz w:val="24"/>
          <w:szCs w:val="24"/>
        </w:rPr>
        <w:t>Aanbied</w:t>
      </w:r>
      <w:proofErr w:type="spellEnd"/>
      <w:r w:rsidR="0085474B" w:rsidRPr="00B140D6">
        <w:rPr>
          <w:rFonts w:ascii="Arial" w:hAnsi="Arial" w:cs="Arial"/>
          <w:b/>
          <w:bCs/>
          <w:sz w:val="24"/>
          <w:szCs w:val="24"/>
        </w:rPr>
        <w:t xml:space="preserve"> van SA </w:t>
      </w:r>
      <w:proofErr w:type="spellStart"/>
      <w:r w:rsidR="0085474B" w:rsidRPr="00B140D6">
        <w:rPr>
          <w:rFonts w:ascii="Arial" w:hAnsi="Arial" w:cs="Arial"/>
          <w:b/>
          <w:bCs/>
          <w:sz w:val="24"/>
          <w:szCs w:val="24"/>
        </w:rPr>
        <w:t>Kampioenskappe</w:t>
      </w:r>
      <w:proofErr w:type="spellEnd"/>
      <w:r w:rsidR="0085474B" w:rsidRPr="00B140D6">
        <w:rPr>
          <w:rFonts w:ascii="Arial" w:hAnsi="Arial" w:cs="Arial"/>
          <w:b/>
          <w:bCs/>
          <w:sz w:val="24"/>
          <w:szCs w:val="24"/>
        </w:rPr>
        <w:t xml:space="preserve"> 2026</w:t>
      </w:r>
      <w:r w:rsidR="00B140D6">
        <w:rPr>
          <w:rFonts w:ascii="Arial" w:hAnsi="Arial" w:cs="Arial"/>
          <w:sz w:val="24"/>
          <w:szCs w:val="24"/>
        </w:rPr>
        <w:t xml:space="preserve">: Dave gee </w:t>
      </w:r>
      <w:proofErr w:type="spellStart"/>
      <w:r w:rsidR="00B140D6">
        <w:rPr>
          <w:rFonts w:ascii="Arial" w:hAnsi="Arial" w:cs="Arial"/>
          <w:sz w:val="24"/>
          <w:szCs w:val="24"/>
        </w:rPr>
        <w:t>meer</w:t>
      </w:r>
      <w:proofErr w:type="spellEnd"/>
      <w:r w:rsidR="00B140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474B" w:rsidRPr="00BA00FE">
        <w:rPr>
          <w:rFonts w:ascii="Arial" w:hAnsi="Arial" w:cs="Arial"/>
          <w:sz w:val="24"/>
          <w:szCs w:val="24"/>
        </w:rPr>
        <w:t>inligting</w:t>
      </w:r>
      <w:proofErr w:type="spellEnd"/>
      <w:r w:rsidR="00B140D6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B140D6">
        <w:rPr>
          <w:rFonts w:ascii="Arial" w:hAnsi="Arial" w:cs="Arial"/>
          <w:sz w:val="24"/>
          <w:szCs w:val="24"/>
        </w:rPr>
        <w:t>daar</w:t>
      </w:r>
      <w:proofErr w:type="spellEnd"/>
      <w:r w:rsidR="00B140D6">
        <w:rPr>
          <w:rFonts w:ascii="Arial" w:hAnsi="Arial" w:cs="Arial"/>
          <w:sz w:val="24"/>
          <w:szCs w:val="24"/>
        </w:rPr>
        <w:t xml:space="preserve"> word </w:t>
      </w:r>
      <w:proofErr w:type="spellStart"/>
      <w:r w:rsidR="00B140D6">
        <w:rPr>
          <w:rFonts w:ascii="Arial" w:hAnsi="Arial" w:cs="Arial"/>
          <w:sz w:val="24"/>
          <w:szCs w:val="24"/>
        </w:rPr>
        <w:t>alreeds</w:t>
      </w:r>
      <w:proofErr w:type="spellEnd"/>
      <w:r w:rsidR="00B140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40D6">
        <w:rPr>
          <w:rFonts w:ascii="Arial" w:hAnsi="Arial" w:cs="Arial"/>
          <w:sz w:val="24"/>
          <w:szCs w:val="24"/>
        </w:rPr>
        <w:t>sedert</w:t>
      </w:r>
      <w:proofErr w:type="spellEnd"/>
      <w:r w:rsidR="00B140D6">
        <w:rPr>
          <w:rFonts w:ascii="Arial" w:hAnsi="Arial" w:cs="Arial"/>
          <w:sz w:val="24"/>
          <w:szCs w:val="24"/>
        </w:rPr>
        <w:t xml:space="preserve"> April 2025 </w:t>
      </w:r>
      <w:proofErr w:type="spellStart"/>
      <w:r w:rsidR="00B140D6">
        <w:rPr>
          <w:rFonts w:ascii="Arial" w:hAnsi="Arial" w:cs="Arial"/>
          <w:sz w:val="24"/>
          <w:szCs w:val="24"/>
        </w:rPr>
        <w:t>daaraan</w:t>
      </w:r>
      <w:proofErr w:type="spellEnd"/>
      <w:r w:rsidR="00B140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40D6">
        <w:rPr>
          <w:rFonts w:ascii="Arial" w:hAnsi="Arial" w:cs="Arial"/>
          <w:sz w:val="24"/>
          <w:szCs w:val="24"/>
        </w:rPr>
        <w:t>gewerk</w:t>
      </w:r>
      <w:proofErr w:type="spellEnd"/>
      <w:r w:rsidR="00B140D6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B140D6">
        <w:rPr>
          <w:rFonts w:ascii="Arial" w:hAnsi="Arial" w:cs="Arial"/>
          <w:sz w:val="24"/>
          <w:szCs w:val="24"/>
        </w:rPr>
        <w:t>Verskeie</w:t>
      </w:r>
      <w:proofErr w:type="spellEnd"/>
      <w:r w:rsidR="00B140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40D6">
        <w:rPr>
          <w:rFonts w:ascii="Arial" w:hAnsi="Arial" w:cs="Arial"/>
          <w:sz w:val="24"/>
          <w:szCs w:val="24"/>
        </w:rPr>
        <w:t>vergaderings</w:t>
      </w:r>
      <w:proofErr w:type="spellEnd"/>
      <w:r w:rsidR="00B140D6">
        <w:rPr>
          <w:rFonts w:ascii="Arial" w:hAnsi="Arial" w:cs="Arial"/>
          <w:sz w:val="24"/>
          <w:szCs w:val="24"/>
        </w:rPr>
        <w:t xml:space="preserve"> is </w:t>
      </w:r>
      <w:proofErr w:type="spellStart"/>
      <w:r w:rsidR="00B140D6">
        <w:rPr>
          <w:rFonts w:ascii="Arial" w:hAnsi="Arial" w:cs="Arial"/>
          <w:sz w:val="24"/>
          <w:szCs w:val="24"/>
        </w:rPr>
        <w:t>alreeds</w:t>
      </w:r>
      <w:proofErr w:type="spellEnd"/>
      <w:r w:rsidR="00B140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40D6">
        <w:rPr>
          <w:rFonts w:ascii="Arial" w:hAnsi="Arial" w:cs="Arial"/>
          <w:sz w:val="24"/>
          <w:szCs w:val="24"/>
        </w:rPr>
        <w:t>gehou</w:t>
      </w:r>
      <w:proofErr w:type="spellEnd"/>
      <w:r w:rsidR="00B140D6">
        <w:rPr>
          <w:rFonts w:ascii="Arial" w:hAnsi="Arial" w:cs="Arial"/>
          <w:sz w:val="24"/>
          <w:szCs w:val="24"/>
        </w:rPr>
        <w:t xml:space="preserve">, venues is in </w:t>
      </w:r>
      <w:proofErr w:type="spellStart"/>
      <w:r w:rsidR="00B140D6">
        <w:rPr>
          <w:rFonts w:ascii="Arial" w:hAnsi="Arial" w:cs="Arial"/>
          <w:sz w:val="24"/>
          <w:szCs w:val="24"/>
        </w:rPr>
        <w:t>plek</w:t>
      </w:r>
      <w:proofErr w:type="spellEnd"/>
      <w:r w:rsidR="00B140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40D6">
        <w:rPr>
          <w:rFonts w:ascii="Arial" w:hAnsi="Arial" w:cs="Arial"/>
          <w:sz w:val="24"/>
          <w:szCs w:val="24"/>
        </w:rPr>
        <w:t>gekry</w:t>
      </w:r>
      <w:proofErr w:type="spellEnd"/>
      <w:r w:rsidR="00B140D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140D6">
        <w:rPr>
          <w:rFonts w:ascii="Arial" w:hAnsi="Arial" w:cs="Arial"/>
          <w:sz w:val="24"/>
          <w:szCs w:val="24"/>
        </w:rPr>
        <w:t>befondsing</w:t>
      </w:r>
      <w:proofErr w:type="spellEnd"/>
      <w:r w:rsidR="00B140D6">
        <w:rPr>
          <w:rFonts w:ascii="Arial" w:hAnsi="Arial" w:cs="Arial"/>
          <w:sz w:val="24"/>
          <w:szCs w:val="24"/>
        </w:rPr>
        <w:t xml:space="preserve"> is </w:t>
      </w:r>
      <w:proofErr w:type="spellStart"/>
      <w:r w:rsidR="00B140D6">
        <w:rPr>
          <w:rFonts w:ascii="Arial" w:hAnsi="Arial" w:cs="Arial"/>
          <w:sz w:val="24"/>
          <w:szCs w:val="24"/>
        </w:rPr>
        <w:t>bekom</w:t>
      </w:r>
      <w:proofErr w:type="spellEnd"/>
      <w:r w:rsidR="00B140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40D6">
        <w:rPr>
          <w:rFonts w:ascii="Arial" w:hAnsi="Arial" w:cs="Arial"/>
          <w:sz w:val="24"/>
          <w:szCs w:val="24"/>
        </w:rPr>
        <w:t>en</w:t>
      </w:r>
      <w:proofErr w:type="spellEnd"/>
      <w:r w:rsidR="00B140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40D6">
        <w:rPr>
          <w:rFonts w:ascii="Arial" w:hAnsi="Arial" w:cs="Arial"/>
          <w:sz w:val="24"/>
          <w:szCs w:val="24"/>
        </w:rPr>
        <w:t>daar</w:t>
      </w:r>
      <w:proofErr w:type="spellEnd"/>
      <w:r w:rsidR="00B140D6">
        <w:rPr>
          <w:rFonts w:ascii="Arial" w:hAnsi="Arial" w:cs="Arial"/>
          <w:sz w:val="24"/>
          <w:szCs w:val="24"/>
        </w:rPr>
        <w:t xml:space="preserve"> word op </w:t>
      </w:r>
      <w:proofErr w:type="spellStart"/>
      <w:r w:rsidR="00B140D6">
        <w:rPr>
          <w:rFonts w:ascii="Arial" w:hAnsi="Arial" w:cs="Arial"/>
          <w:sz w:val="24"/>
          <w:szCs w:val="24"/>
        </w:rPr>
        <w:t>gereelde</w:t>
      </w:r>
      <w:proofErr w:type="spellEnd"/>
      <w:r w:rsidR="00B140D6">
        <w:rPr>
          <w:rFonts w:ascii="Arial" w:hAnsi="Arial" w:cs="Arial"/>
          <w:sz w:val="24"/>
          <w:szCs w:val="24"/>
        </w:rPr>
        <w:t xml:space="preserve"> basis met </w:t>
      </w:r>
      <w:proofErr w:type="spellStart"/>
      <w:r w:rsidR="00B140D6">
        <w:rPr>
          <w:rFonts w:ascii="Arial" w:hAnsi="Arial" w:cs="Arial"/>
          <w:sz w:val="24"/>
          <w:szCs w:val="24"/>
        </w:rPr>
        <w:t>moontlik</w:t>
      </w:r>
      <w:proofErr w:type="spellEnd"/>
      <w:r w:rsidR="00B140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40D6">
        <w:rPr>
          <w:rFonts w:ascii="Arial" w:hAnsi="Arial" w:cs="Arial"/>
          <w:sz w:val="24"/>
          <w:szCs w:val="24"/>
        </w:rPr>
        <w:t>borge</w:t>
      </w:r>
      <w:proofErr w:type="spellEnd"/>
      <w:r w:rsidR="00B140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40D6">
        <w:rPr>
          <w:rFonts w:ascii="Arial" w:hAnsi="Arial" w:cs="Arial"/>
          <w:sz w:val="24"/>
          <w:szCs w:val="24"/>
        </w:rPr>
        <w:t>gekommunikeer</w:t>
      </w:r>
      <w:proofErr w:type="spellEnd"/>
      <w:r w:rsidR="00B140D6">
        <w:rPr>
          <w:rFonts w:ascii="Arial" w:hAnsi="Arial" w:cs="Arial"/>
          <w:sz w:val="24"/>
          <w:szCs w:val="24"/>
        </w:rPr>
        <w:t xml:space="preserve">. Daar is </w:t>
      </w:r>
      <w:proofErr w:type="spellStart"/>
      <w:r w:rsidR="00B140D6">
        <w:rPr>
          <w:rFonts w:ascii="Arial" w:hAnsi="Arial" w:cs="Arial"/>
          <w:sz w:val="24"/>
          <w:szCs w:val="24"/>
        </w:rPr>
        <w:t>ook</w:t>
      </w:r>
      <w:proofErr w:type="spellEnd"/>
      <w:r w:rsidR="00B140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40D6">
        <w:rPr>
          <w:rFonts w:ascii="Arial" w:hAnsi="Arial" w:cs="Arial"/>
          <w:sz w:val="24"/>
          <w:szCs w:val="24"/>
        </w:rPr>
        <w:t>konstante</w:t>
      </w:r>
      <w:proofErr w:type="spellEnd"/>
      <w:r w:rsidR="00B140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40D6">
        <w:rPr>
          <w:rFonts w:ascii="Arial" w:hAnsi="Arial" w:cs="Arial"/>
          <w:sz w:val="24"/>
          <w:szCs w:val="24"/>
        </w:rPr>
        <w:t>kontak</w:t>
      </w:r>
      <w:proofErr w:type="spellEnd"/>
      <w:r w:rsidR="00B140D6">
        <w:rPr>
          <w:rFonts w:ascii="Arial" w:hAnsi="Arial" w:cs="Arial"/>
          <w:sz w:val="24"/>
          <w:szCs w:val="24"/>
        </w:rPr>
        <w:t xml:space="preserve"> met SA </w:t>
      </w:r>
      <w:proofErr w:type="spellStart"/>
      <w:r w:rsidR="00B140D6">
        <w:rPr>
          <w:rFonts w:ascii="Arial" w:hAnsi="Arial" w:cs="Arial"/>
          <w:sz w:val="24"/>
          <w:szCs w:val="24"/>
        </w:rPr>
        <w:t>Tweekampbestuur</w:t>
      </w:r>
      <w:proofErr w:type="spellEnd"/>
      <w:r w:rsidR="00B140D6">
        <w:rPr>
          <w:rFonts w:ascii="Arial" w:hAnsi="Arial" w:cs="Arial"/>
          <w:sz w:val="24"/>
          <w:szCs w:val="24"/>
        </w:rPr>
        <w:t xml:space="preserve"> met die </w:t>
      </w:r>
      <w:proofErr w:type="spellStart"/>
      <w:r w:rsidR="00B140D6">
        <w:rPr>
          <w:rFonts w:ascii="Arial" w:hAnsi="Arial" w:cs="Arial"/>
          <w:sz w:val="24"/>
          <w:szCs w:val="24"/>
        </w:rPr>
        <w:t>reëlings</w:t>
      </w:r>
      <w:proofErr w:type="spellEnd"/>
      <w:r w:rsidR="00B140D6">
        <w:rPr>
          <w:rFonts w:ascii="Arial" w:hAnsi="Arial" w:cs="Arial"/>
          <w:sz w:val="24"/>
          <w:szCs w:val="24"/>
        </w:rPr>
        <w:t xml:space="preserve">.  Alles </w:t>
      </w:r>
      <w:proofErr w:type="spellStart"/>
      <w:r w:rsidR="00B140D6">
        <w:rPr>
          <w:rFonts w:ascii="Arial" w:hAnsi="Arial" w:cs="Arial"/>
          <w:sz w:val="24"/>
          <w:szCs w:val="24"/>
        </w:rPr>
        <w:t>vorder</w:t>
      </w:r>
      <w:proofErr w:type="spellEnd"/>
      <w:r w:rsidR="00B140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40D6">
        <w:rPr>
          <w:rFonts w:ascii="Arial" w:hAnsi="Arial" w:cs="Arial"/>
          <w:sz w:val="24"/>
          <w:szCs w:val="24"/>
        </w:rPr>
        <w:t>dus</w:t>
      </w:r>
      <w:proofErr w:type="spellEnd"/>
      <w:r w:rsidR="00B140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40D6">
        <w:rPr>
          <w:rFonts w:ascii="Arial" w:hAnsi="Arial" w:cs="Arial"/>
          <w:sz w:val="24"/>
          <w:szCs w:val="24"/>
        </w:rPr>
        <w:t>goed</w:t>
      </w:r>
      <w:proofErr w:type="spellEnd"/>
      <w:r w:rsidR="00B140D6">
        <w:rPr>
          <w:rFonts w:ascii="Arial" w:hAnsi="Arial" w:cs="Arial"/>
          <w:sz w:val="24"/>
          <w:szCs w:val="24"/>
        </w:rPr>
        <w:t>.</w:t>
      </w:r>
    </w:p>
    <w:p w14:paraId="095A570E" w14:textId="77777777" w:rsidR="00B140D6" w:rsidRDefault="00B140D6" w:rsidP="00A71C61">
      <w:pPr>
        <w:rPr>
          <w:rFonts w:ascii="Arial" w:hAnsi="Arial" w:cs="Arial"/>
          <w:sz w:val="24"/>
          <w:szCs w:val="24"/>
        </w:rPr>
      </w:pPr>
    </w:p>
    <w:p w14:paraId="16B15CF1" w14:textId="5807F386" w:rsidR="00B140D6" w:rsidRDefault="00B140D6" w:rsidP="00A71C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Daar is </w:t>
      </w:r>
      <w:proofErr w:type="spellStart"/>
      <w:r>
        <w:rPr>
          <w:rFonts w:ascii="Arial" w:hAnsi="Arial" w:cs="Arial"/>
          <w:sz w:val="24"/>
          <w:szCs w:val="24"/>
        </w:rPr>
        <w:t>geen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verdere</w:t>
      </w:r>
      <w:proofErr w:type="spellEnd"/>
      <w:r>
        <w:rPr>
          <w:rFonts w:ascii="Arial" w:hAnsi="Arial" w:cs="Arial"/>
          <w:sz w:val="24"/>
          <w:szCs w:val="24"/>
        </w:rPr>
        <w:t xml:space="preserve"> sake </w:t>
      </w:r>
      <w:proofErr w:type="spellStart"/>
      <w:r>
        <w:rPr>
          <w:rFonts w:ascii="Arial" w:hAnsi="Arial" w:cs="Arial"/>
          <w:sz w:val="24"/>
          <w:szCs w:val="24"/>
        </w:rPr>
        <w:t>nie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</w:t>
      </w:r>
      <w:proofErr w:type="spellEnd"/>
      <w:r>
        <w:rPr>
          <w:rFonts w:ascii="Arial" w:hAnsi="Arial" w:cs="Arial"/>
          <w:sz w:val="24"/>
          <w:szCs w:val="24"/>
        </w:rPr>
        <w:t xml:space="preserve"> die </w:t>
      </w:r>
      <w:proofErr w:type="spellStart"/>
      <w:r>
        <w:rPr>
          <w:rFonts w:ascii="Arial" w:hAnsi="Arial" w:cs="Arial"/>
          <w:sz w:val="24"/>
          <w:szCs w:val="24"/>
        </w:rPr>
        <w:t>voorsitter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bedank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almal</w:t>
      </w:r>
      <w:proofErr w:type="spellEnd"/>
      <w:r>
        <w:rPr>
          <w:rFonts w:ascii="Arial" w:hAnsi="Arial" w:cs="Arial"/>
          <w:sz w:val="24"/>
          <w:szCs w:val="24"/>
        </w:rPr>
        <w:t xml:space="preserve">, in die </w:t>
      </w:r>
      <w:proofErr w:type="spellStart"/>
      <w:r>
        <w:rPr>
          <w:rFonts w:ascii="Arial" w:hAnsi="Arial" w:cs="Arial"/>
          <w:sz w:val="24"/>
          <w:szCs w:val="24"/>
        </w:rPr>
        <w:t>besonder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vir</w:t>
      </w:r>
      <w:proofErr w:type="spellEnd"/>
      <w:r>
        <w:rPr>
          <w:rFonts w:ascii="Arial" w:hAnsi="Arial" w:cs="Arial"/>
          <w:sz w:val="24"/>
          <w:szCs w:val="24"/>
        </w:rPr>
        <w:t xml:space="preserve"> Leana Robinson. Sy word </w:t>
      </w:r>
      <w:proofErr w:type="spellStart"/>
      <w:r>
        <w:rPr>
          <w:rFonts w:ascii="Arial" w:hAnsi="Arial" w:cs="Arial"/>
          <w:sz w:val="24"/>
          <w:szCs w:val="24"/>
        </w:rPr>
        <w:t>sterkte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toegewens</w:t>
      </w:r>
      <w:proofErr w:type="spellEnd"/>
      <w:r>
        <w:rPr>
          <w:rFonts w:ascii="Arial" w:hAnsi="Arial" w:cs="Arial"/>
          <w:sz w:val="24"/>
          <w:szCs w:val="24"/>
        </w:rPr>
        <w:t xml:space="preserve"> met </w:t>
      </w:r>
      <w:proofErr w:type="spellStart"/>
      <w:r>
        <w:rPr>
          <w:rFonts w:ascii="Arial" w:hAnsi="Arial" w:cs="Arial"/>
          <w:sz w:val="24"/>
          <w:szCs w:val="24"/>
        </w:rPr>
        <w:t>haar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herstelproses</w:t>
      </w:r>
      <w:proofErr w:type="spellEnd"/>
      <w:r>
        <w:rPr>
          <w:rFonts w:ascii="Arial" w:hAnsi="Arial" w:cs="Arial"/>
          <w:sz w:val="24"/>
          <w:szCs w:val="24"/>
        </w:rPr>
        <w:t xml:space="preserve">. Die </w:t>
      </w:r>
      <w:proofErr w:type="spellStart"/>
      <w:r>
        <w:rPr>
          <w:rFonts w:ascii="Arial" w:hAnsi="Arial" w:cs="Arial"/>
          <w:sz w:val="24"/>
          <w:szCs w:val="24"/>
        </w:rPr>
        <w:t>vergadering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verdaag</w:t>
      </w:r>
      <w:proofErr w:type="spellEnd"/>
      <w:r>
        <w:rPr>
          <w:rFonts w:ascii="Arial" w:hAnsi="Arial" w:cs="Arial"/>
          <w:sz w:val="24"/>
          <w:szCs w:val="24"/>
        </w:rPr>
        <w:t xml:space="preserve"> om 18:50.</w:t>
      </w:r>
    </w:p>
    <w:p w14:paraId="246EB136" w14:textId="77777777" w:rsidR="00B140D6" w:rsidRPr="00BA00FE" w:rsidRDefault="00B140D6" w:rsidP="00A71C61">
      <w:pPr>
        <w:rPr>
          <w:rFonts w:ascii="Arial" w:hAnsi="Arial" w:cs="Arial"/>
          <w:sz w:val="24"/>
          <w:szCs w:val="24"/>
        </w:rPr>
      </w:pPr>
    </w:p>
    <w:p w14:paraId="3B24721D" w14:textId="77777777" w:rsidR="00A71C61" w:rsidRPr="00BA00FE" w:rsidRDefault="00A71C61" w:rsidP="00A71C61">
      <w:pPr>
        <w:rPr>
          <w:rFonts w:ascii="Arial" w:hAnsi="Arial" w:cs="Arial"/>
          <w:sz w:val="24"/>
          <w:szCs w:val="24"/>
        </w:rPr>
      </w:pPr>
    </w:p>
    <w:p w14:paraId="003AA346" w14:textId="29833569" w:rsidR="00A71C61" w:rsidRPr="00BA00FE" w:rsidRDefault="00A71C61" w:rsidP="00A71C61">
      <w:pPr>
        <w:rPr>
          <w:rFonts w:ascii="Arial" w:hAnsi="Arial" w:cs="Arial"/>
          <w:sz w:val="24"/>
          <w:szCs w:val="24"/>
        </w:rPr>
      </w:pPr>
      <w:r w:rsidRPr="00BA00FE">
        <w:rPr>
          <w:rFonts w:ascii="Arial" w:hAnsi="Arial" w:cs="Arial"/>
          <w:noProof/>
          <w:sz w:val="24"/>
          <w:szCs w:val="24"/>
          <w:lang w:val="en-ZA" w:eastAsia="en-ZA"/>
        </w:rPr>
        <w:drawing>
          <wp:inline distT="0" distB="0" distL="0" distR="0" wp14:anchorId="0144B049" wp14:editId="432B82C3">
            <wp:extent cx="644438" cy="448352"/>
            <wp:effectExtent l="0" t="0" r="3810" b="8890"/>
            <wp:docPr id="1" name="Picture 1" descr="mso64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642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34" cy="44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40D6">
        <w:rPr>
          <w:rFonts w:ascii="Arial" w:hAnsi="Arial" w:cs="Arial"/>
          <w:sz w:val="24"/>
          <w:szCs w:val="24"/>
        </w:rPr>
        <w:tab/>
      </w:r>
      <w:r w:rsidR="00B140D6">
        <w:rPr>
          <w:rFonts w:ascii="Arial" w:hAnsi="Arial" w:cs="Arial"/>
          <w:sz w:val="24"/>
          <w:szCs w:val="24"/>
        </w:rPr>
        <w:tab/>
      </w:r>
      <w:r w:rsidR="00B140D6">
        <w:rPr>
          <w:rFonts w:ascii="Arial" w:hAnsi="Arial" w:cs="Arial"/>
          <w:sz w:val="24"/>
          <w:szCs w:val="24"/>
        </w:rPr>
        <w:tab/>
      </w:r>
      <w:r w:rsidR="00B140D6">
        <w:rPr>
          <w:rFonts w:ascii="Arial" w:hAnsi="Arial" w:cs="Arial"/>
          <w:sz w:val="24"/>
          <w:szCs w:val="24"/>
        </w:rPr>
        <w:tab/>
      </w:r>
      <w:r w:rsidR="00B140D6">
        <w:rPr>
          <w:rFonts w:ascii="Arial" w:hAnsi="Arial" w:cs="Arial"/>
          <w:sz w:val="24"/>
          <w:szCs w:val="24"/>
        </w:rPr>
        <w:tab/>
      </w:r>
      <w:r w:rsidR="00B140D6">
        <w:rPr>
          <w:rFonts w:ascii="Arial" w:hAnsi="Arial" w:cs="Arial"/>
          <w:sz w:val="24"/>
          <w:szCs w:val="24"/>
        </w:rPr>
        <w:tab/>
      </w:r>
      <w:r w:rsidR="00B140D6">
        <w:rPr>
          <w:rFonts w:ascii="Arial" w:hAnsi="Arial" w:cs="Arial"/>
          <w:sz w:val="24"/>
          <w:szCs w:val="24"/>
        </w:rPr>
        <w:tab/>
      </w:r>
      <w:r w:rsidR="00B140D6">
        <w:rPr>
          <w:rFonts w:ascii="Arial" w:hAnsi="Arial" w:cs="Arial"/>
          <w:sz w:val="24"/>
          <w:szCs w:val="24"/>
        </w:rPr>
        <w:tab/>
      </w:r>
      <w:r w:rsidR="00B140D6">
        <w:rPr>
          <w:rFonts w:ascii="Arial" w:hAnsi="Arial" w:cs="Arial"/>
          <w:sz w:val="24"/>
          <w:szCs w:val="24"/>
        </w:rPr>
        <w:tab/>
      </w:r>
      <w:r w:rsidR="00B140D6">
        <w:rPr>
          <w:rFonts w:ascii="Arial" w:hAnsi="Arial" w:cs="Arial"/>
          <w:sz w:val="24"/>
          <w:szCs w:val="24"/>
        </w:rPr>
        <w:tab/>
      </w:r>
      <w:r w:rsidR="00B140D6">
        <w:rPr>
          <w:rFonts w:ascii="Arial" w:hAnsi="Arial" w:cs="Arial"/>
          <w:sz w:val="24"/>
          <w:szCs w:val="24"/>
        </w:rPr>
        <w:tab/>
      </w:r>
      <w:r w:rsidR="00B140D6">
        <w:rPr>
          <w:rFonts w:ascii="Arial" w:hAnsi="Arial" w:cs="Arial"/>
          <w:sz w:val="24"/>
          <w:szCs w:val="24"/>
        </w:rPr>
        <w:tab/>
      </w:r>
      <w:r w:rsidR="00B140D6">
        <w:rPr>
          <w:rFonts w:ascii="Arial" w:hAnsi="Arial" w:cs="Arial"/>
          <w:sz w:val="24"/>
          <w:szCs w:val="24"/>
        </w:rPr>
        <w:tab/>
      </w:r>
      <w:r w:rsidR="00B140D6">
        <w:rPr>
          <w:rFonts w:ascii="Arial" w:hAnsi="Arial" w:cs="Arial"/>
          <w:sz w:val="24"/>
          <w:szCs w:val="24"/>
        </w:rPr>
        <w:tab/>
      </w:r>
      <w:r w:rsidR="00B140D6">
        <w:rPr>
          <w:rFonts w:ascii="Arial" w:hAnsi="Arial" w:cs="Arial"/>
          <w:sz w:val="24"/>
          <w:szCs w:val="24"/>
        </w:rPr>
        <w:tab/>
      </w:r>
      <w:r w:rsidR="00E4782D">
        <w:rPr>
          <w:rFonts w:ascii="Arial" w:hAnsi="Arial" w:cs="Arial"/>
          <w:noProof/>
          <w:sz w:val="24"/>
          <w:szCs w:val="24"/>
        </w:rPr>
        <w:t xml:space="preserve"> </w:t>
      </w:r>
    </w:p>
    <w:p w14:paraId="649654A6" w14:textId="510BFB7A" w:rsidR="00A71C61" w:rsidRDefault="00A71C61" w:rsidP="00A71C61">
      <w:pPr>
        <w:rPr>
          <w:rFonts w:ascii="Arial" w:hAnsi="Arial" w:cs="Arial"/>
          <w:sz w:val="24"/>
          <w:szCs w:val="24"/>
        </w:rPr>
      </w:pPr>
      <w:r w:rsidRPr="00BA00FE">
        <w:rPr>
          <w:rFonts w:ascii="Arial" w:hAnsi="Arial" w:cs="Arial"/>
          <w:sz w:val="24"/>
          <w:szCs w:val="24"/>
        </w:rPr>
        <w:t>Dave van der Walt</w:t>
      </w:r>
      <w:r w:rsidR="00B140D6">
        <w:rPr>
          <w:rFonts w:ascii="Arial" w:hAnsi="Arial" w:cs="Arial"/>
          <w:sz w:val="24"/>
          <w:szCs w:val="24"/>
        </w:rPr>
        <w:tab/>
      </w:r>
      <w:r w:rsidR="00B140D6">
        <w:rPr>
          <w:rFonts w:ascii="Arial" w:hAnsi="Arial" w:cs="Arial"/>
          <w:sz w:val="24"/>
          <w:szCs w:val="24"/>
        </w:rPr>
        <w:tab/>
      </w:r>
      <w:r w:rsidR="00B140D6">
        <w:rPr>
          <w:rFonts w:ascii="Arial" w:hAnsi="Arial" w:cs="Arial"/>
          <w:sz w:val="24"/>
          <w:szCs w:val="24"/>
        </w:rPr>
        <w:tab/>
      </w:r>
      <w:r w:rsidR="00B140D6">
        <w:rPr>
          <w:rFonts w:ascii="Arial" w:hAnsi="Arial" w:cs="Arial"/>
          <w:sz w:val="24"/>
          <w:szCs w:val="24"/>
        </w:rPr>
        <w:tab/>
      </w:r>
      <w:r w:rsidR="00B140D6">
        <w:rPr>
          <w:rFonts w:ascii="Arial" w:hAnsi="Arial" w:cs="Arial"/>
          <w:sz w:val="24"/>
          <w:szCs w:val="24"/>
        </w:rPr>
        <w:tab/>
      </w:r>
      <w:r w:rsidR="00B140D6">
        <w:rPr>
          <w:rFonts w:ascii="Arial" w:hAnsi="Arial" w:cs="Arial"/>
          <w:sz w:val="24"/>
          <w:szCs w:val="24"/>
        </w:rPr>
        <w:tab/>
      </w:r>
      <w:r w:rsidR="00B140D6">
        <w:rPr>
          <w:rFonts w:ascii="Arial" w:hAnsi="Arial" w:cs="Arial"/>
          <w:sz w:val="24"/>
          <w:szCs w:val="24"/>
        </w:rPr>
        <w:tab/>
      </w:r>
      <w:r w:rsidR="00B140D6">
        <w:rPr>
          <w:rFonts w:ascii="Arial" w:hAnsi="Arial" w:cs="Arial"/>
          <w:sz w:val="24"/>
          <w:szCs w:val="24"/>
        </w:rPr>
        <w:tab/>
      </w:r>
      <w:r w:rsidR="00B140D6">
        <w:rPr>
          <w:rFonts w:ascii="Arial" w:hAnsi="Arial" w:cs="Arial"/>
          <w:sz w:val="24"/>
          <w:szCs w:val="24"/>
        </w:rPr>
        <w:tab/>
      </w:r>
      <w:r w:rsidR="00B140D6">
        <w:rPr>
          <w:rFonts w:ascii="Arial" w:hAnsi="Arial" w:cs="Arial"/>
          <w:sz w:val="24"/>
          <w:szCs w:val="24"/>
        </w:rPr>
        <w:tab/>
      </w:r>
      <w:r w:rsidR="00B140D6">
        <w:rPr>
          <w:rFonts w:ascii="Arial" w:hAnsi="Arial" w:cs="Arial"/>
          <w:sz w:val="24"/>
          <w:szCs w:val="24"/>
        </w:rPr>
        <w:tab/>
      </w:r>
      <w:r w:rsidR="00B140D6">
        <w:rPr>
          <w:rFonts w:ascii="Arial" w:hAnsi="Arial" w:cs="Arial"/>
          <w:sz w:val="24"/>
          <w:szCs w:val="24"/>
        </w:rPr>
        <w:tab/>
      </w:r>
      <w:r w:rsidR="00B140D6">
        <w:rPr>
          <w:rFonts w:ascii="Arial" w:hAnsi="Arial" w:cs="Arial"/>
          <w:sz w:val="24"/>
          <w:szCs w:val="24"/>
        </w:rPr>
        <w:tab/>
      </w:r>
      <w:r w:rsidR="00B140D6">
        <w:rPr>
          <w:rFonts w:ascii="Arial" w:hAnsi="Arial" w:cs="Arial"/>
          <w:sz w:val="24"/>
          <w:szCs w:val="24"/>
        </w:rPr>
        <w:tab/>
      </w:r>
      <w:r w:rsidR="00E4782D">
        <w:rPr>
          <w:rFonts w:ascii="Arial" w:hAnsi="Arial" w:cs="Arial"/>
          <w:sz w:val="24"/>
          <w:szCs w:val="24"/>
        </w:rPr>
        <w:t xml:space="preserve"> </w:t>
      </w:r>
    </w:p>
    <w:p w14:paraId="4EC24433" w14:textId="77777777" w:rsidR="00E4782D" w:rsidRDefault="00A71C61" w:rsidP="00A71C61">
      <w:pPr>
        <w:rPr>
          <w:rFonts w:ascii="Arial" w:hAnsi="Arial" w:cs="Arial"/>
          <w:sz w:val="24"/>
          <w:szCs w:val="24"/>
        </w:rPr>
      </w:pPr>
      <w:proofErr w:type="spellStart"/>
      <w:r w:rsidRPr="00BA00FE">
        <w:rPr>
          <w:rFonts w:ascii="Arial" w:hAnsi="Arial" w:cs="Arial"/>
          <w:sz w:val="24"/>
          <w:szCs w:val="24"/>
        </w:rPr>
        <w:t>Operasionele</w:t>
      </w:r>
      <w:proofErr w:type="spellEnd"/>
      <w:r w:rsidRPr="00BA00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00FE">
        <w:rPr>
          <w:rFonts w:ascii="Arial" w:hAnsi="Arial" w:cs="Arial"/>
          <w:sz w:val="24"/>
          <w:szCs w:val="24"/>
        </w:rPr>
        <w:t>Bestuurder</w:t>
      </w:r>
      <w:proofErr w:type="spellEnd"/>
      <w:r w:rsidR="00B140D6">
        <w:rPr>
          <w:rFonts w:ascii="Arial" w:hAnsi="Arial" w:cs="Arial"/>
          <w:sz w:val="24"/>
          <w:szCs w:val="24"/>
        </w:rPr>
        <w:tab/>
      </w:r>
      <w:r w:rsidR="00B140D6">
        <w:rPr>
          <w:rFonts w:ascii="Arial" w:hAnsi="Arial" w:cs="Arial"/>
          <w:sz w:val="24"/>
          <w:szCs w:val="24"/>
        </w:rPr>
        <w:tab/>
      </w:r>
      <w:r w:rsidR="00B140D6">
        <w:rPr>
          <w:rFonts w:ascii="Arial" w:hAnsi="Arial" w:cs="Arial"/>
          <w:sz w:val="24"/>
          <w:szCs w:val="24"/>
        </w:rPr>
        <w:tab/>
      </w:r>
    </w:p>
    <w:p w14:paraId="791647AC" w14:textId="77777777" w:rsidR="00E4782D" w:rsidRDefault="00E4782D" w:rsidP="00A71C61">
      <w:pPr>
        <w:rPr>
          <w:rFonts w:ascii="Arial" w:hAnsi="Arial" w:cs="Arial"/>
          <w:sz w:val="24"/>
          <w:szCs w:val="24"/>
        </w:rPr>
      </w:pPr>
    </w:p>
    <w:p w14:paraId="385BB52B" w14:textId="77777777" w:rsidR="00E4782D" w:rsidRDefault="00E4782D" w:rsidP="00A71C61">
      <w:pPr>
        <w:rPr>
          <w:rFonts w:ascii="Arial" w:hAnsi="Arial" w:cs="Arial"/>
          <w:sz w:val="24"/>
          <w:szCs w:val="24"/>
        </w:rPr>
      </w:pPr>
    </w:p>
    <w:p w14:paraId="1CD1C03B" w14:textId="208F407B" w:rsidR="00E4782D" w:rsidRDefault="00E4782D" w:rsidP="00A71C61">
      <w:pPr>
        <w:rPr>
          <w:rFonts w:ascii="Arial" w:hAnsi="Arial" w:cs="Arial"/>
          <w:sz w:val="24"/>
          <w:szCs w:val="24"/>
        </w:rPr>
      </w:pPr>
      <w:r w:rsidRPr="00222AF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17E32B2" wp14:editId="516B9AD9">
            <wp:extent cx="862965" cy="522605"/>
            <wp:effectExtent l="0" t="0" r="0" b="0"/>
            <wp:docPr id="1383986664" name="Picture 1383986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" name="Picture 170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3084" cy="5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20FB7" w14:textId="213DDBD7" w:rsidR="00E4782D" w:rsidRDefault="00E4782D" w:rsidP="00A71C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Stephnie McKay</w:t>
      </w:r>
    </w:p>
    <w:p w14:paraId="050DE632" w14:textId="45446636" w:rsidR="00A71C61" w:rsidRPr="00BA00FE" w:rsidRDefault="00B140D6" w:rsidP="00A71C6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Voorsitter</w:t>
      </w:r>
      <w:proofErr w:type="spellEnd"/>
    </w:p>
    <w:p w14:paraId="685D6E91" w14:textId="77777777" w:rsidR="0068210B" w:rsidRPr="00D215B9" w:rsidRDefault="0068210B" w:rsidP="00D215B9"/>
    <w:sectPr w:rsidR="0068210B" w:rsidRPr="00D215B9" w:rsidSect="00027AB8">
      <w:headerReference w:type="default" r:id="rId12"/>
      <w:footerReference w:type="default" r:id="rId13"/>
      <w:pgSz w:w="11906" w:h="16838"/>
      <w:pgMar w:top="284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3AD5D" w14:textId="77777777" w:rsidR="00D92C18" w:rsidRDefault="00D92C18" w:rsidP="0054379E">
      <w:r>
        <w:separator/>
      </w:r>
    </w:p>
  </w:endnote>
  <w:endnote w:type="continuationSeparator" w:id="0">
    <w:p w14:paraId="30A2F153" w14:textId="77777777" w:rsidR="00D92C18" w:rsidRDefault="00D92C18" w:rsidP="00543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0706E" w14:textId="42B4C26E" w:rsidR="00B1259D" w:rsidRPr="00B1259D" w:rsidRDefault="00B7234D">
    <w:pPr>
      <w:pStyle w:val="Footer"/>
      <w:rPr>
        <w:b/>
        <w:i/>
      </w:rPr>
    </w:pPr>
    <w:r>
      <w:rPr>
        <w:noProof/>
        <w:lang w:val="en-ZA" w:eastAsia="en-ZA"/>
      </w:rPr>
      <w:drawing>
        <wp:inline distT="0" distB="0" distL="0" distR="0" wp14:anchorId="6C2D3FF8" wp14:editId="1EFBFF23">
          <wp:extent cx="558800" cy="558800"/>
          <wp:effectExtent l="0" t="0" r="0" b="0"/>
          <wp:docPr id="7" name="Picture 7" descr="Wimpy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impy Log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36ED" w:rsidRPr="004D201E">
      <w:rPr>
        <w:rFonts w:ascii="Arial" w:hAnsi="Arial" w:cs="Arial"/>
        <w:b/>
        <w:noProof/>
        <w:lang w:val="en-ZA" w:eastAsia="en-ZA"/>
      </w:rPr>
      <w:drawing>
        <wp:anchor distT="0" distB="0" distL="114300" distR="114300" simplePos="0" relativeHeight="251659264" behindDoc="0" locked="0" layoutInCell="1" allowOverlap="1" wp14:anchorId="4477A6E0" wp14:editId="3D49ABF4">
          <wp:simplePos x="0" y="0"/>
          <wp:positionH relativeFrom="column">
            <wp:posOffset>6196965</wp:posOffset>
          </wp:positionH>
          <wp:positionV relativeFrom="paragraph">
            <wp:posOffset>31471</wp:posOffset>
          </wp:positionV>
          <wp:extent cx="471601" cy="450850"/>
          <wp:effectExtent l="0" t="0" r="5080" b="6350"/>
          <wp:wrapNone/>
          <wp:docPr id="9" name="Picture 9" descr="C:\Users\Almari\Pictures\SA Biathl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mari\Pictures\SA Biathlo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601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i/>
      </w:rPr>
      <w:t xml:space="preserve">  </w:t>
    </w:r>
    <w:r w:rsidR="00A75366">
      <w:rPr>
        <w:b/>
        <w:i/>
      </w:rPr>
      <w:t xml:space="preserve"> </w:t>
    </w:r>
    <w:r w:rsidR="002875EF">
      <w:rPr>
        <w:b/>
        <w:i/>
      </w:rPr>
      <w:t xml:space="preserve">     </w:t>
    </w:r>
    <w:r w:rsidR="00A75366">
      <w:rPr>
        <w:b/>
        <w:i/>
      </w:rPr>
      <w:t xml:space="preserve">  </w:t>
    </w:r>
    <w:r w:rsidR="00E41B36">
      <w:rPr>
        <w:b/>
        <w:i/>
      </w:rPr>
      <w:t xml:space="preserve">             </w:t>
    </w:r>
    <w:r w:rsidR="00901071">
      <w:rPr>
        <w:b/>
        <w:i/>
      </w:rPr>
      <w:t xml:space="preserve"> </w:t>
    </w:r>
    <w:r w:rsidR="00B317FA">
      <w:rPr>
        <w:noProof/>
        <w:lang w:val="en-ZA" w:eastAsia="en-ZA"/>
      </w:rPr>
      <w:drawing>
        <wp:inline distT="0" distB="0" distL="0" distR="0" wp14:anchorId="4E567B8B" wp14:editId="66CE5D68">
          <wp:extent cx="781050" cy="440028"/>
          <wp:effectExtent l="0" t="0" r="0" b="0"/>
          <wp:docPr id="3" name="Picture 3" descr="Image result for oudtshoorn municipal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 result for oudtshoorn municipality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272" cy="440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i/>
      </w:rPr>
      <w:t xml:space="preserve"> </w:t>
    </w:r>
    <w:r w:rsidR="004643E0">
      <w:rPr>
        <w:b/>
        <w:i/>
      </w:rPr>
      <w:t xml:space="preserve"> </w:t>
    </w:r>
    <w:r w:rsidR="002875EF">
      <w:rPr>
        <w:b/>
        <w:i/>
      </w:rPr>
      <w:t xml:space="preserve">     </w:t>
    </w:r>
    <w:r w:rsidR="004643E0">
      <w:rPr>
        <w:b/>
        <w:i/>
      </w:rPr>
      <w:t xml:space="preserve"> </w:t>
    </w:r>
    <w:r w:rsidR="00836F5F">
      <w:rPr>
        <w:b/>
        <w:i/>
      </w:rPr>
      <w:t xml:space="preserve"> </w:t>
    </w:r>
    <w:r>
      <w:rPr>
        <w:b/>
        <w:i/>
      </w:rPr>
      <w:t xml:space="preserve"> </w:t>
    </w:r>
    <w:r w:rsidR="00836F5F">
      <w:rPr>
        <w:b/>
        <w:i/>
      </w:rPr>
      <w:t xml:space="preserve"> </w:t>
    </w:r>
    <w:r w:rsidR="002875EF">
      <w:rPr>
        <w:b/>
        <w:i/>
      </w:rPr>
      <w:t xml:space="preserve">    </w:t>
    </w:r>
    <w:r w:rsidR="00E41B36">
      <w:rPr>
        <w:b/>
        <w:i/>
      </w:rPr>
      <w:t xml:space="preserve">    </w:t>
    </w:r>
    <w:r w:rsidR="002875EF">
      <w:rPr>
        <w:b/>
        <w:i/>
      </w:rPr>
      <w:t xml:space="preserve"> </w:t>
    </w:r>
    <w:r w:rsidR="00836F5F">
      <w:rPr>
        <w:b/>
        <w:i/>
      </w:rPr>
      <w:t xml:space="preserve"> </w:t>
    </w:r>
    <w:r w:rsidR="00B1259D">
      <w:t xml:space="preserve"> </w:t>
    </w:r>
    <w:r w:rsidR="00E41B36">
      <w:rPr>
        <w:noProof/>
      </w:rPr>
      <w:drawing>
        <wp:inline distT="0" distB="0" distL="0" distR="0" wp14:anchorId="374795EC" wp14:editId="58CAE409">
          <wp:extent cx="1670685" cy="450850"/>
          <wp:effectExtent l="0" t="0" r="0" b="0"/>
          <wp:docPr id="12" name="Picture 12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947" cy="4860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1259D">
      <w:rPr>
        <w:b/>
        <w:i/>
      </w:rPr>
      <w:t xml:space="preserve"> </w:t>
    </w:r>
    <w:r w:rsidR="001C36ED">
      <w:rPr>
        <w:b/>
        <w:i/>
      </w:rPr>
      <w:t xml:space="preserve"> </w:t>
    </w:r>
    <w:r w:rsidR="00A75366">
      <w:rPr>
        <w:b/>
        <w:i/>
      </w:rPr>
      <w:t xml:space="preserve"> </w:t>
    </w:r>
    <w:r w:rsidR="00836F5F">
      <w:rPr>
        <w:b/>
        <w:i/>
      </w:rPr>
      <w:t xml:space="preserve">  </w:t>
    </w:r>
    <w:r w:rsidR="002875EF">
      <w:rPr>
        <w:b/>
        <w:i/>
      </w:rPr>
      <w:t xml:space="preserve">    </w:t>
    </w:r>
    <w:r w:rsidR="00836F5F">
      <w:rPr>
        <w:b/>
        <w:i/>
      </w:rPr>
      <w:t xml:space="preserve"> </w:t>
    </w:r>
    <w:r>
      <w:rPr>
        <w:b/>
        <w:i/>
      </w:rPr>
      <w:t xml:space="preserve"> </w:t>
    </w:r>
    <w:r w:rsidR="00836F5F">
      <w:rPr>
        <w:b/>
        <w:i/>
      </w:rPr>
      <w:t xml:space="preserve">  </w:t>
    </w:r>
    <w:r w:rsidR="00A75366">
      <w:rPr>
        <w:b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5454D" w14:textId="77777777" w:rsidR="00D92C18" w:rsidRDefault="00D92C18" w:rsidP="0054379E">
      <w:r>
        <w:separator/>
      </w:r>
    </w:p>
  </w:footnote>
  <w:footnote w:type="continuationSeparator" w:id="0">
    <w:p w14:paraId="41F787F1" w14:textId="77777777" w:rsidR="00D92C18" w:rsidRDefault="00D92C18" w:rsidP="00543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59C38" w14:textId="4DD0A4E6" w:rsidR="00A05A90" w:rsidRDefault="00E1604C" w:rsidP="00A05A90">
    <w:pPr>
      <w:rPr>
        <w:rFonts w:ascii="Calibri" w:hAnsi="Calibri"/>
        <w:color w:val="1F497D"/>
        <w:lang w:val="en-ZA"/>
      </w:rPr>
    </w:pPr>
    <w:r>
      <w:rPr>
        <w:noProof/>
        <w:lang w:val="en-ZA" w:eastAsia="en-ZA"/>
      </w:rPr>
      <w:drawing>
        <wp:inline distT="0" distB="0" distL="0" distR="0" wp14:anchorId="28272E13" wp14:editId="021F4FF2">
          <wp:extent cx="1572334" cy="577003"/>
          <wp:effectExtent l="0" t="0" r="0" b="0"/>
          <wp:docPr id="5" name="Picture 5" descr="Description: C:\Users\User\AppData\Local\Microsoft\Windows\Temporary Internet Files\Content.Outlook\XNDV6BD0\HIGHGATE LOGO NEW 2018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C:\Users\User\AppData\Local\Microsoft\Windows\Temporary Internet Files\Content.Outlook\XNDV6BD0\HIGHGATE LOGO NEW 2018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3738" cy="5848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01071">
      <w:t xml:space="preserve">  </w:t>
    </w:r>
    <w:r>
      <w:t xml:space="preserve">   </w:t>
    </w:r>
    <w:r w:rsidR="00CD546B">
      <w:t xml:space="preserve">  </w:t>
    </w:r>
    <w:r w:rsidR="009965BB" w:rsidRPr="00E1604C">
      <w:rPr>
        <w:rFonts w:asciiTheme="minorHAnsi" w:hAnsiTheme="minorHAnsi" w:cstheme="minorHAnsi"/>
        <w:b/>
        <w:i/>
        <w:sz w:val="40"/>
        <w:szCs w:val="40"/>
      </w:rPr>
      <w:t>EDEN</w:t>
    </w:r>
    <w:r w:rsidR="007C1EB8" w:rsidRPr="00E1604C">
      <w:rPr>
        <w:rFonts w:asciiTheme="minorHAnsi" w:hAnsiTheme="minorHAnsi" w:cstheme="minorHAnsi"/>
        <w:b/>
        <w:i/>
        <w:sz w:val="40"/>
        <w:szCs w:val="40"/>
      </w:rPr>
      <w:t xml:space="preserve"> TWEEKAMP•BIATHLON</w:t>
    </w:r>
    <w:r w:rsidR="009354B0">
      <w:rPr>
        <w:rFonts w:asciiTheme="minorHAnsi" w:hAnsiTheme="minorHAnsi" w:cstheme="minorHAnsi"/>
        <w:b/>
        <w:i/>
        <w:sz w:val="40"/>
        <w:szCs w:val="40"/>
      </w:rPr>
      <w:t xml:space="preserve">   </w:t>
    </w:r>
    <w:r w:rsidR="00A05A90">
      <w:rPr>
        <w:noProof/>
      </w:rPr>
      <w:t xml:space="preserve">                  </w:t>
    </w:r>
    <w:r w:rsidR="009965BB">
      <w:rPr>
        <w:noProof/>
        <w:lang w:val="en-ZA" w:eastAsia="en-ZA"/>
      </w:rPr>
      <w:drawing>
        <wp:inline distT="0" distB="0" distL="0" distR="0" wp14:anchorId="638D1B30" wp14:editId="17EA49EC">
          <wp:extent cx="639519" cy="611470"/>
          <wp:effectExtent l="0" t="0" r="8255" b="0"/>
          <wp:docPr id="8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1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702" cy="61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 w:rsidR="00CD546B">
      <w:t xml:space="preserve">                                                                                            </w:t>
    </w:r>
    <w:r w:rsidR="007828FE">
      <w:t xml:space="preserve"> </w:t>
    </w:r>
    <w:r w:rsidR="007828FE" w:rsidRPr="007828FE">
      <w:rPr>
        <w:rFonts w:asciiTheme="minorHAnsi" w:hAnsiTheme="minorHAnsi" w:cstheme="minorHAnsi"/>
        <w:b/>
        <w:bCs/>
      </w:rPr>
      <w:t xml:space="preserve">NPO 275-527                </w:t>
    </w:r>
    <w:r w:rsidR="007828FE">
      <w:rPr>
        <w:rFonts w:asciiTheme="minorHAnsi" w:hAnsiTheme="minorHAnsi" w:cstheme="minorHAnsi"/>
        <w:b/>
        <w:bCs/>
      </w:rPr>
      <w:t xml:space="preserve">          </w:t>
    </w:r>
    <w:r w:rsidR="007828FE" w:rsidRPr="007828FE">
      <w:rPr>
        <w:rFonts w:asciiTheme="minorHAnsi" w:hAnsiTheme="minorHAnsi" w:cstheme="minorHAnsi"/>
        <w:b/>
        <w:bCs/>
      </w:rPr>
      <w:t xml:space="preserve">    </w:t>
    </w:r>
    <w:r w:rsidR="00A05A90">
      <w:rPr>
        <w:rFonts w:asciiTheme="minorHAnsi" w:hAnsiTheme="minorHAnsi" w:cstheme="minorHAnsi"/>
        <w:b/>
        <w:bCs/>
      </w:rPr>
      <w:t xml:space="preserve"> </w:t>
    </w:r>
    <w:r w:rsidRPr="007828FE">
      <w:rPr>
        <w:rFonts w:asciiTheme="minorHAnsi" w:hAnsiTheme="minorHAnsi" w:cstheme="minorHAnsi"/>
        <w:b/>
        <w:noProof/>
        <w:lang w:eastAsia="en-ZA"/>
      </w:rPr>
      <w:t>108 Jan van Riebeeck Rd</w:t>
    </w:r>
    <w:r w:rsidR="0054379E" w:rsidRPr="007828FE">
      <w:rPr>
        <w:rFonts w:asciiTheme="minorHAnsi" w:hAnsiTheme="minorHAnsi" w:cstheme="minorHAnsi"/>
        <w:b/>
        <w:noProof/>
        <w:lang w:eastAsia="en-ZA"/>
      </w:rPr>
      <w:t>, OUDTSTHOORN, 662</w:t>
    </w:r>
    <w:r w:rsidRPr="007828FE">
      <w:rPr>
        <w:rFonts w:asciiTheme="minorHAnsi" w:hAnsiTheme="minorHAnsi" w:cstheme="minorHAnsi"/>
        <w:b/>
        <w:noProof/>
        <w:lang w:eastAsia="en-ZA"/>
      </w:rPr>
      <w:t>5</w:t>
    </w:r>
    <w:r w:rsidR="00901071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Pr="007828FE">
      <w:rPr>
        <w:rFonts w:asciiTheme="minorHAnsi" w:hAnsiTheme="minorHAnsi" w:cstheme="minorHAnsi"/>
        <w:b/>
        <w:noProof/>
        <w:lang w:eastAsia="en-ZA"/>
      </w:rPr>
      <w:t xml:space="preserve">   </w:t>
    </w:r>
    <w:r w:rsidR="0054379E" w:rsidRPr="007828FE">
      <w:rPr>
        <w:rFonts w:asciiTheme="minorHAnsi" w:hAnsiTheme="minorHAnsi" w:cstheme="minorHAnsi"/>
        <w:b/>
        <w:noProof/>
        <w:lang w:eastAsia="en-ZA"/>
      </w:rPr>
      <w:t>082-</w:t>
    </w:r>
    <w:r w:rsidR="00A05A90">
      <w:rPr>
        <w:rFonts w:asciiTheme="minorHAnsi" w:hAnsiTheme="minorHAnsi" w:cstheme="minorHAnsi"/>
        <w:b/>
        <w:noProof/>
        <w:lang w:eastAsia="en-ZA"/>
      </w:rPr>
      <w:t xml:space="preserve">0988439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7828F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A07D10">
      <w:rPr>
        <w:rFonts w:asciiTheme="minorHAnsi" w:hAnsiTheme="minorHAnsi" w:cstheme="minorHAnsi"/>
        <w:b/>
        <w:noProof/>
        <w:lang w:eastAsia="en-ZA"/>
      </w:rPr>
      <w:t xml:space="preserve">  </w:t>
    </w:r>
    <w:r w:rsidR="00CA160E">
      <w:rPr>
        <w:rFonts w:asciiTheme="minorHAnsi" w:hAnsiTheme="minorHAnsi" w:cstheme="minorHAnsi"/>
        <w:b/>
        <w:noProof/>
        <w:lang w:eastAsia="en-ZA"/>
      </w:rPr>
      <w:t xml:space="preserve">  </w:t>
    </w:r>
    <w:r w:rsidR="00A07D10">
      <w:rPr>
        <w:rFonts w:asciiTheme="minorHAnsi" w:hAnsiTheme="minorHAnsi" w:cstheme="minorHAnsi"/>
        <w:b/>
        <w:noProof/>
        <w:lang w:eastAsia="en-ZA"/>
      </w:rPr>
      <w:t xml:space="preserve">  </w:t>
    </w:r>
    <w:hyperlink r:id="rId3" w:history="1">
      <w:r w:rsidR="00CA160E">
        <w:rPr>
          <w:rStyle w:val="Hyperlink"/>
          <w:rFonts w:asciiTheme="minorHAnsi" w:hAnsiTheme="minorHAnsi" w:cstheme="minorHAnsi"/>
          <w:b/>
          <w:bCs/>
        </w:rPr>
        <w:t>davesusvdw@gmail.com</w:t>
      </w:r>
    </w:hyperlink>
    <w:r w:rsidR="00CA160E">
      <w:rPr>
        <w:rStyle w:val="Hyperlink"/>
        <w:rFonts w:asciiTheme="minorHAnsi" w:hAnsiTheme="minorHAnsi" w:cstheme="minorHAnsi"/>
        <w:b/>
        <w:bCs/>
      </w:rPr>
      <w:t xml:space="preserve"> </w:t>
    </w:r>
    <w:r w:rsidR="00A05A90" w:rsidRPr="00A07D10">
      <w:rPr>
        <w:rFonts w:asciiTheme="minorHAnsi" w:hAnsiTheme="minorHAnsi" w:cstheme="minorHAnsi"/>
        <w:b/>
        <w:bCs/>
        <w:color w:val="1F497D"/>
      </w:rPr>
      <w:t xml:space="preserve"> </w:t>
    </w:r>
  </w:p>
  <w:p w14:paraId="2988EFC7" w14:textId="1E642569" w:rsidR="00DA5953" w:rsidRPr="00DA5953" w:rsidRDefault="007828FE" w:rsidP="007828FE">
    <w:pPr>
      <w:pStyle w:val="Header"/>
      <w:jc w:val="right"/>
      <w:rPr>
        <w:i/>
        <w:noProof/>
        <w:color w:val="FF0000"/>
        <w:lang w:eastAsia="en-ZA"/>
      </w:rPr>
    </w:pPr>
    <w:r w:rsidRPr="007828FE">
      <w:rPr>
        <w:rFonts w:asciiTheme="minorHAnsi" w:hAnsiTheme="minorHAnsi" w:cstheme="minorHAnsi"/>
        <w:b/>
        <w:noProof/>
        <w:lang w:eastAsia="en-ZA"/>
      </w:rPr>
      <w:t xml:space="preserve">            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7C1EB8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AC2E39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9354B0" w:rsidRPr="007828FE">
      <w:rPr>
        <w:rFonts w:asciiTheme="minorHAnsi" w:hAnsiTheme="minorHAnsi" w:cstheme="minorHAnsi"/>
        <w:b/>
        <w:noProof/>
        <w:lang w:eastAsia="en-ZA"/>
      </w:rPr>
      <w:t xml:space="preserve">   </w:t>
    </w:r>
    <w:hyperlink r:id="rId4" w:history="1">
      <w:r w:rsidR="00CA160E" w:rsidRPr="0079142C">
        <w:rPr>
          <w:rStyle w:val="Hyperlink"/>
        </w:rPr>
        <w:t>www.edenbiathlon.com</w:t>
      </w:r>
    </w:hyperlink>
    <w:r w:rsidR="00CA160E">
      <w:t xml:space="preserve"> </w:t>
    </w:r>
    <w:r w:rsidR="00DA5953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                                        </w:t>
    </w:r>
    <w:r w:rsidR="00CD546B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</w:t>
    </w:r>
    <w:r w:rsidR="009354B0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                                 </w:t>
    </w:r>
    <w:r w:rsidR="00CD546B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</w:t>
    </w:r>
    <w:r w:rsidR="003042C0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</w:t>
    </w:r>
    <w:r w:rsidR="00DA5953">
      <w:rPr>
        <w:b/>
        <w:i/>
        <w:noProof/>
        <w:color w:val="FF0000"/>
        <w:sz w:val="16"/>
        <w:szCs w:val="16"/>
        <w:lang w:eastAsia="en-ZA"/>
      </w:rPr>
      <w:t xml:space="preserve">   </w:t>
    </w:r>
  </w:p>
  <w:p w14:paraId="05637DDD" w14:textId="77777777" w:rsidR="00DB613E" w:rsidRDefault="00000000">
    <w:pPr>
      <w:pStyle w:val="Header"/>
      <w:rPr>
        <w:b/>
        <w:noProof/>
        <w:lang w:eastAsia="en-ZA"/>
      </w:rPr>
    </w:pPr>
    <w:r>
      <w:rPr>
        <w:b/>
        <w:noProof/>
        <w:lang w:eastAsia="en-ZA"/>
      </w:rPr>
      <w:pict w14:anchorId="68F3CDDB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3518E"/>
    <w:multiLevelType w:val="hybridMultilevel"/>
    <w:tmpl w:val="16F05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2525E"/>
    <w:multiLevelType w:val="hybridMultilevel"/>
    <w:tmpl w:val="0FBAB4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A22CE"/>
    <w:multiLevelType w:val="hybridMultilevel"/>
    <w:tmpl w:val="CB447E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0293F"/>
    <w:multiLevelType w:val="hybridMultilevel"/>
    <w:tmpl w:val="288E42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16DD5"/>
    <w:multiLevelType w:val="hybridMultilevel"/>
    <w:tmpl w:val="A6104FF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86705"/>
    <w:multiLevelType w:val="hybridMultilevel"/>
    <w:tmpl w:val="EBF246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367CC"/>
    <w:multiLevelType w:val="hybridMultilevel"/>
    <w:tmpl w:val="3A9CEF60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3C3AB4"/>
    <w:multiLevelType w:val="hybridMultilevel"/>
    <w:tmpl w:val="82A681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2470E"/>
    <w:multiLevelType w:val="hybridMultilevel"/>
    <w:tmpl w:val="3D8C86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064C2"/>
    <w:multiLevelType w:val="hybridMultilevel"/>
    <w:tmpl w:val="6778CA9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F5E6B"/>
    <w:multiLevelType w:val="hybridMultilevel"/>
    <w:tmpl w:val="1DCC9E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949AF"/>
    <w:multiLevelType w:val="hybridMultilevel"/>
    <w:tmpl w:val="2E70F552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55E03DD"/>
    <w:multiLevelType w:val="hybridMultilevel"/>
    <w:tmpl w:val="507E880E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6AC111E"/>
    <w:multiLevelType w:val="hybridMultilevel"/>
    <w:tmpl w:val="42205A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CA0BB2"/>
    <w:multiLevelType w:val="hybridMultilevel"/>
    <w:tmpl w:val="CD223D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069E8"/>
    <w:multiLevelType w:val="hybridMultilevel"/>
    <w:tmpl w:val="710089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2A443C"/>
    <w:multiLevelType w:val="hybridMultilevel"/>
    <w:tmpl w:val="0B5873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24672D"/>
    <w:multiLevelType w:val="hybridMultilevel"/>
    <w:tmpl w:val="CA6624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36AD0"/>
    <w:multiLevelType w:val="hybridMultilevel"/>
    <w:tmpl w:val="F9DE70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9810F8"/>
    <w:multiLevelType w:val="hybridMultilevel"/>
    <w:tmpl w:val="7368DD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93000"/>
    <w:multiLevelType w:val="hybridMultilevel"/>
    <w:tmpl w:val="4EF463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CE7549"/>
    <w:multiLevelType w:val="hybridMultilevel"/>
    <w:tmpl w:val="AE78E8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5F3E40"/>
    <w:multiLevelType w:val="hybridMultilevel"/>
    <w:tmpl w:val="B644CDF2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3057D81"/>
    <w:multiLevelType w:val="hybridMultilevel"/>
    <w:tmpl w:val="361A03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063176"/>
    <w:multiLevelType w:val="hybridMultilevel"/>
    <w:tmpl w:val="8E68960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9B345B0"/>
    <w:multiLevelType w:val="hybridMultilevel"/>
    <w:tmpl w:val="691E33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DA750A"/>
    <w:multiLevelType w:val="hybridMultilevel"/>
    <w:tmpl w:val="B74463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05302"/>
    <w:multiLevelType w:val="hybridMultilevel"/>
    <w:tmpl w:val="C53876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BE0A1A"/>
    <w:multiLevelType w:val="hybridMultilevel"/>
    <w:tmpl w:val="B2C25780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52B52D2"/>
    <w:multiLevelType w:val="hybridMultilevel"/>
    <w:tmpl w:val="68E240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E2414"/>
    <w:multiLevelType w:val="hybridMultilevel"/>
    <w:tmpl w:val="11E045D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B0519"/>
    <w:multiLevelType w:val="hybridMultilevel"/>
    <w:tmpl w:val="9210EB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650736">
    <w:abstractNumId w:val="25"/>
  </w:num>
  <w:num w:numId="2" w16cid:durableId="1964313274">
    <w:abstractNumId w:val="14"/>
  </w:num>
  <w:num w:numId="3" w16cid:durableId="851381166">
    <w:abstractNumId w:val="19"/>
  </w:num>
  <w:num w:numId="4" w16cid:durableId="2128157987">
    <w:abstractNumId w:val="2"/>
  </w:num>
  <w:num w:numId="5" w16cid:durableId="1893157482">
    <w:abstractNumId w:val="26"/>
  </w:num>
  <w:num w:numId="6" w16cid:durableId="1009677886">
    <w:abstractNumId w:val="29"/>
  </w:num>
  <w:num w:numId="7" w16cid:durableId="360937960">
    <w:abstractNumId w:val="7"/>
  </w:num>
  <w:num w:numId="8" w16cid:durableId="141539844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1356705">
    <w:abstractNumId w:val="24"/>
  </w:num>
  <w:num w:numId="10" w16cid:durableId="1394308968">
    <w:abstractNumId w:val="18"/>
  </w:num>
  <w:num w:numId="11" w16cid:durableId="27266073">
    <w:abstractNumId w:val="30"/>
  </w:num>
  <w:num w:numId="12" w16cid:durableId="1790590610">
    <w:abstractNumId w:val="4"/>
  </w:num>
  <w:num w:numId="13" w16cid:durableId="874540074">
    <w:abstractNumId w:val="8"/>
  </w:num>
  <w:num w:numId="14" w16cid:durableId="1090926837">
    <w:abstractNumId w:val="21"/>
  </w:num>
  <w:num w:numId="15" w16cid:durableId="1899126535">
    <w:abstractNumId w:val="16"/>
  </w:num>
  <w:num w:numId="16" w16cid:durableId="1412502046">
    <w:abstractNumId w:val="23"/>
  </w:num>
  <w:num w:numId="17" w16cid:durableId="457528045">
    <w:abstractNumId w:val="31"/>
  </w:num>
  <w:num w:numId="18" w16cid:durableId="1310817421">
    <w:abstractNumId w:val="9"/>
  </w:num>
  <w:num w:numId="19" w16cid:durableId="2021618301">
    <w:abstractNumId w:val="15"/>
  </w:num>
  <w:num w:numId="20" w16cid:durableId="1855682732">
    <w:abstractNumId w:val="11"/>
  </w:num>
  <w:num w:numId="21" w16cid:durableId="1703509286">
    <w:abstractNumId w:val="13"/>
  </w:num>
  <w:num w:numId="22" w16cid:durableId="1493333962">
    <w:abstractNumId w:val="1"/>
  </w:num>
  <w:num w:numId="23" w16cid:durableId="1141114063">
    <w:abstractNumId w:val="12"/>
  </w:num>
  <w:num w:numId="24" w16cid:durableId="81075275">
    <w:abstractNumId w:val="27"/>
  </w:num>
  <w:num w:numId="25" w16cid:durableId="1082410382">
    <w:abstractNumId w:val="20"/>
  </w:num>
  <w:num w:numId="26" w16cid:durableId="33816899">
    <w:abstractNumId w:val="17"/>
  </w:num>
  <w:num w:numId="27" w16cid:durableId="771970124">
    <w:abstractNumId w:val="28"/>
  </w:num>
  <w:num w:numId="28" w16cid:durableId="1476408186">
    <w:abstractNumId w:val="5"/>
  </w:num>
  <w:num w:numId="29" w16cid:durableId="1292902074">
    <w:abstractNumId w:val="22"/>
  </w:num>
  <w:num w:numId="30" w16cid:durableId="78527102">
    <w:abstractNumId w:val="10"/>
  </w:num>
  <w:num w:numId="31" w16cid:durableId="311564917">
    <w:abstractNumId w:val="6"/>
  </w:num>
  <w:num w:numId="32" w16cid:durableId="1733427827">
    <w:abstractNumId w:val="3"/>
  </w:num>
  <w:num w:numId="33" w16cid:durableId="1290627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79E"/>
    <w:rsid w:val="00001FD7"/>
    <w:rsid w:val="00012741"/>
    <w:rsid w:val="00015119"/>
    <w:rsid w:val="00021E66"/>
    <w:rsid w:val="00027AB8"/>
    <w:rsid w:val="000418BB"/>
    <w:rsid w:val="000431DC"/>
    <w:rsid w:val="000707CB"/>
    <w:rsid w:val="00083C14"/>
    <w:rsid w:val="000D19AD"/>
    <w:rsid w:val="000E483C"/>
    <w:rsid w:val="000E64C8"/>
    <w:rsid w:val="000F5AE3"/>
    <w:rsid w:val="00104E38"/>
    <w:rsid w:val="001065B8"/>
    <w:rsid w:val="001066FC"/>
    <w:rsid w:val="001132F2"/>
    <w:rsid w:val="00116C0D"/>
    <w:rsid w:val="001178A9"/>
    <w:rsid w:val="001322DB"/>
    <w:rsid w:val="00177E36"/>
    <w:rsid w:val="001A19F6"/>
    <w:rsid w:val="001A4C9A"/>
    <w:rsid w:val="001C36ED"/>
    <w:rsid w:val="001D04FF"/>
    <w:rsid w:val="001D3CF2"/>
    <w:rsid w:val="001D6DFE"/>
    <w:rsid w:val="001E007D"/>
    <w:rsid w:val="001E7607"/>
    <w:rsid w:val="00213C63"/>
    <w:rsid w:val="00220DEF"/>
    <w:rsid w:val="00236361"/>
    <w:rsid w:val="002622CA"/>
    <w:rsid w:val="00266FD9"/>
    <w:rsid w:val="00273A4A"/>
    <w:rsid w:val="00284FC2"/>
    <w:rsid w:val="0028607F"/>
    <w:rsid w:val="002875EF"/>
    <w:rsid w:val="002973CD"/>
    <w:rsid w:val="002B063C"/>
    <w:rsid w:val="002C5B60"/>
    <w:rsid w:val="002D696A"/>
    <w:rsid w:val="002F0FAD"/>
    <w:rsid w:val="002F1606"/>
    <w:rsid w:val="002F329B"/>
    <w:rsid w:val="002F48E7"/>
    <w:rsid w:val="002F4A25"/>
    <w:rsid w:val="003000A3"/>
    <w:rsid w:val="003042C0"/>
    <w:rsid w:val="00307F3C"/>
    <w:rsid w:val="00316717"/>
    <w:rsid w:val="003203BB"/>
    <w:rsid w:val="00321C25"/>
    <w:rsid w:val="003468FE"/>
    <w:rsid w:val="00364F08"/>
    <w:rsid w:val="003820A3"/>
    <w:rsid w:val="003853B1"/>
    <w:rsid w:val="00385522"/>
    <w:rsid w:val="00394B02"/>
    <w:rsid w:val="003B0701"/>
    <w:rsid w:val="003B1401"/>
    <w:rsid w:val="003C500D"/>
    <w:rsid w:val="003C5C88"/>
    <w:rsid w:val="003D6A60"/>
    <w:rsid w:val="003F7259"/>
    <w:rsid w:val="00415C22"/>
    <w:rsid w:val="00436362"/>
    <w:rsid w:val="00442611"/>
    <w:rsid w:val="00457287"/>
    <w:rsid w:val="00457601"/>
    <w:rsid w:val="00461C3C"/>
    <w:rsid w:val="00462FEA"/>
    <w:rsid w:val="0046367E"/>
    <w:rsid w:val="004643E0"/>
    <w:rsid w:val="00465199"/>
    <w:rsid w:val="004739F4"/>
    <w:rsid w:val="004B0819"/>
    <w:rsid w:val="004B14B3"/>
    <w:rsid w:val="004D264C"/>
    <w:rsid w:val="004D541F"/>
    <w:rsid w:val="004F3A33"/>
    <w:rsid w:val="00504778"/>
    <w:rsid w:val="00521820"/>
    <w:rsid w:val="00523156"/>
    <w:rsid w:val="0054379E"/>
    <w:rsid w:val="00547EE9"/>
    <w:rsid w:val="00561A15"/>
    <w:rsid w:val="0057760B"/>
    <w:rsid w:val="00581D18"/>
    <w:rsid w:val="0058412C"/>
    <w:rsid w:val="00594AE3"/>
    <w:rsid w:val="00595DF1"/>
    <w:rsid w:val="005C7BDC"/>
    <w:rsid w:val="005D367E"/>
    <w:rsid w:val="005F2271"/>
    <w:rsid w:val="00603112"/>
    <w:rsid w:val="00612452"/>
    <w:rsid w:val="006209E8"/>
    <w:rsid w:val="00637880"/>
    <w:rsid w:val="00643BED"/>
    <w:rsid w:val="00651C12"/>
    <w:rsid w:val="00654D2B"/>
    <w:rsid w:val="00656050"/>
    <w:rsid w:val="0068210B"/>
    <w:rsid w:val="0069597B"/>
    <w:rsid w:val="006A667E"/>
    <w:rsid w:val="006A6A0F"/>
    <w:rsid w:val="006B3EE9"/>
    <w:rsid w:val="006D22D5"/>
    <w:rsid w:val="006D3667"/>
    <w:rsid w:val="006E3640"/>
    <w:rsid w:val="006F5138"/>
    <w:rsid w:val="00704E49"/>
    <w:rsid w:val="007142F7"/>
    <w:rsid w:val="00732C33"/>
    <w:rsid w:val="007828FE"/>
    <w:rsid w:val="00783168"/>
    <w:rsid w:val="00790C51"/>
    <w:rsid w:val="007A2E7B"/>
    <w:rsid w:val="007A4ACC"/>
    <w:rsid w:val="007A58EE"/>
    <w:rsid w:val="007B1AA8"/>
    <w:rsid w:val="007B3C94"/>
    <w:rsid w:val="007C1EB8"/>
    <w:rsid w:val="007D2D54"/>
    <w:rsid w:val="007D45CE"/>
    <w:rsid w:val="007D6AA2"/>
    <w:rsid w:val="007F230D"/>
    <w:rsid w:val="007F2340"/>
    <w:rsid w:val="00807C4C"/>
    <w:rsid w:val="00834359"/>
    <w:rsid w:val="00836F5F"/>
    <w:rsid w:val="00850A56"/>
    <w:rsid w:val="0085474B"/>
    <w:rsid w:val="00864A27"/>
    <w:rsid w:val="0088524A"/>
    <w:rsid w:val="008902B2"/>
    <w:rsid w:val="00891512"/>
    <w:rsid w:val="008B2654"/>
    <w:rsid w:val="008B7A51"/>
    <w:rsid w:val="008C0F3A"/>
    <w:rsid w:val="00901071"/>
    <w:rsid w:val="00923371"/>
    <w:rsid w:val="009354B0"/>
    <w:rsid w:val="009521F4"/>
    <w:rsid w:val="009535FB"/>
    <w:rsid w:val="00965093"/>
    <w:rsid w:val="00973F88"/>
    <w:rsid w:val="00984843"/>
    <w:rsid w:val="00994EB1"/>
    <w:rsid w:val="009965BB"/>
    <w:rsid w:val="009A67A9"/>
    <w:rsid w:val="009B6634"/>
    <w:rsid w:val="009D137E"/>
    <w:rsid w:val="009E67BB"/>
    <w:rsid w:val="009F31CD"/>
    <w:rsid w:val="00A01CB2"/>
    <w:rsid w:val="00A05A90"/>
    <w:rsid w:val="00A07D10"/>
    <w:rsid w:val="00A17D9A"/>
    <w:rsid w:val="00A233A1"/>
    <w:rsid w:val="00A33734"/>
    <w:rsid w:val="00A44CB4"/>
    <w:rsid w:val="00A46FF6"/>
    <w:rsid w:val="00A64AF1"/>
    <w:rsid w:val="00A67870"/>
    <w:rsid w:val="00A71C61"/>
    <w:rsid w:val="00A75366"/>
    <w:rsid w:val="00A836E7"/>
    <w:rsid w:val="00A8377D"/>
    <w:rsid w:val="00A855EA"/>
    <w:rsid w:val="00A90502"/>
    <w:rsid w:val="00AA4048"/>
    <w:rsid w:val="00AB07D0"/>
    <w:rsid w:val="00AC1209"/>
    <w:rsid w:val="00AC2E39"/>
    <w:rsid w:val="00AC46D9"/>
    <w:rsid w:val="00AD65A3"/>
    <w:rsid w:val="00AE4017"/>
    <w:rsid w:val="00AF4126"/>
    <w:rsid w:val="00B0159C"/>
    <w:rsid w:val="00B07831"/>
    <w:rsid w:val="00B1259D"/>
    <w:rsid w:val="00B140D6"/>
    <w:rsid w:val="00B2646C"/>
    <w:rsid w:val="00B317FA"/>
    <w:rsid w:val="00B369D4"/>
    <w:rsid w:val="00B52A20"/>
    <w:rsid w:val="00B650A2"/>
    <w:rsid w:val="00B7234D"/>
    <w:rsid w:val="00B83C1A"/>
    <w:rsid w:val="00B92D6B"/>
    <w:rsid w:val="00BA00FE"/>
    <w:rsid w:val="00BA0147"/>
    <w:rsid w:val="00BA64DB"/>
    <w:rsid w:val="00BF29B0"/>
    <w:rsid w:val="00BF72F3"/>
    <w:rsid w:val="00C05CF7"/>
    <w:rsid w:val="00C215EB"/>
    <w:rsid w:val="00C33320"/>
    <w:rsid w:val="00C33F55"/>
    <w:rsid w:val="00C407CC"/>
    <w:rsid w:val="00C408DC"/>
    <w:rsid w:val="00C53652"/>
    <w:rsid w:val="00C55015"/>
    <w:rsid w:val="00C6246C"/>
    <w:rsid w:val="00C71ABC"/>
    <w:rsid w:val="00C9521E"/>
    <w:rsid w:val="00CA160E"/>
    <w:rsid w:val="00CA3F21"/>
    <w:rsid w:val="00CA5D80"/>
    <w:rsid w:val="00CB32EC"/>
    <w:rsid w:val="00CB712C"/>
    <w:rsid w:val="00CC6ED1"/>
    <w:rsid w:val="00CD546B"/>
    <w:rsid w:val="00CF19E5"/>
    <w:rsid w:val="00D21379"/>
    <w:rsid w:val="00D215B9"/>
    <w:rsid w:val="00D440E1"/>
    <w:rsid w:val="00D53BF2"/>
    <w:rsid w:val="00D607B0"/>
    <w:rsid w:val="00D664CB"/>
    <w:rsid w:val="00D8548F"/>
    <w:rsid w:val="00D9217D"/>
    <w:rsid w:val="00D92C18"/>
    <w:rsid w:val="00DA5953"/>
    <w:rsid w:val="00DB613E"/>
    <w:rsid w:val="00DC3587"/>
    <w:rsid w:val="00DF51CF"/>
    <w:rsid w:val="00DF6E6D"/>
    <w:rsid w:val="00E1177E"/>
    <w:rsid w:val="00E1604C"/>
    <w:rsid w:val="00E30639"/>
    <w:rsid w:val="00E41B36"/>
    <w:rsid w:val="00E4782D"/>
    <w:rsid w:val="00E53096"/>
    <w:rsid w:val="00E57603"/>
    <w:rsid w:val="00EA16CC"/>
    <w:rsid w:val="00EA5C44"/>
    <w:rsid w:val="00EC3CA3"/>
    <w:rsid w:val="00EE1C48"/>
    <w:rsid w:val="00F05028"/>
    <w:rsid w:val="00F10E7D"/>
    <w:rsid w:val="00F32E7D"/>
    <w:rsid w:val="00F4336D"/>
    <w:rsid w:val="00F467BB"/>
    <w:rsid w:val="00F47F9E"/>
    <w:rsid w:val="00F56C91"/>
    <w:rsid w:val="00F633D8"/>
    <w:rsid w:val="00F6747B"/>
    <w:rsid w:val="00F875B5"/>
    <w:rsid w:val="00F90E5E"/>
    <w:rsid w:val="00F911EF"/>
    <w:rsid w:val="00FA58E8"/>
    <w:rsid w:val="00FA59A5"/>
    <w:rsid w:val="00FC7F56"/>
    <w:rsid w:val="00FD7EB7"/>
    <w:rsid w:val="00FE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3BB2363"/>
  <w15:docId w15:val="{DBFFB9B3-AE15-4554-A9BB-517922B3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F9E"/>
    <w:pPr>
      <w:spacing w:after="0" w:line="240" w:lineRule="auto"/>
    </w:pPr>
    <w:rPr>
      <w:rFonts w:ascii="Comic Sans MS" w:eastAsia="Times New Roman" w:hAnsi="Comic Sans MS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6A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973F88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F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37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79E"/>
  </w:style>
  <w:style w:type="paragraph" w:styleId="Footer">
    <w:name w:val="footer"/>
    <w:basedOn w:val="Normal"/>
    <w:link w:val="FooterChar"/>
    <w:uiPriority w:val="99"/>
    <w:unhideWhenUsed/>
    <w:rsid w:val="005437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79E"/>
  </w:style>
  <w:style w:type="paragraph" w:styleId="BalloonText">
    <w:name w:val="Balloon Text"/>
    <w:basedOn w:val="Normal"/>
    <w:link w:val="BalloonTextChar"/>
    <w:uiPriority w:val="99"/>
    <w:semiHidden/>
    <w:unhideWhenUsed/>
    <w:rsid w:val="005437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7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54379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973F88"/>
    <w:rPr>
      <w:rFonts w:ascii="Comic Sans MS" w:eastAsia="Times New Roman" w:hAnsi="Comic Sans MS" w:cs="Times New Roman"/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F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FE1811"/>
    <w:pPr>
      <w:ind w:left="720"/>
      <w:contextualSpacing/>
    </w:pPr>
  </w:style>
  <w:style w:type="table" w:styleId="TableGrid">
    <w:name w:val="Table Grid"/>
    <w:basedOn w:val="TableNormal"/>
    <w:uiPriority w:val="59"/>
    <w:rsid w:val="0038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D6A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D367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3063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ZA" w:eastAsia="en-ZA"/>
    </w:rPr>
  </w:style>
  <w:style w:type="character" w:styleId="FollowedHyperlink">
    <w:name w:val="FollowedHyperlink"/>
    <w:basedOn w:val="DefaultParagraphFont"/>
    <w:uiPriority w:val="99"/>
    <w:semiHidden/>
    <w:unhideWhenUsed/>
    <w:rsid w:val="003B14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live.com/meet/9323999097939?p=EbqgHMOu3hib5LZf0j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edenbiathlon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gif"/><Relationship Id="rId2" Type="http://schemas.openxmlformats.org/officeDocument/2006/relationships/image" Target="media/image6.png"/><Relationship Id="rId1" Type="http://schemas.openxmlformats.org/officeDocument/2006/relationships/image" Target="media/image5.jpe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hair@edenbiathlon.co.za" TargetMode="External"/><Relationship Id="rId2" Type="http://schemas.openxmlformats.org/officeDocument/2006/relationships/image" Target="media/image4.jpg"/><Relationship Id="rId1" Type="http://schemas.openxmlformats.org/officeDocument/2006/relationships/image" Target="media/image3.jpeg"/><Relationship Id="rId4" Type="http://schemas.openxmlformats.org/officeDocument/2006/relationships/hyperlink" Target="http://www.edenbiathl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F18E6-8A49-4FD7-B85B-C86EEA18F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</dc:creator>
  <cp:keywords/>
  <dc:description/>
  <cp:lastModifiedBy>Dave vd Walt</cp:lastModifiedBy>
  <cp:revision>26</cp:revision>
  <cp:lastPrinted>2025-10-16T08:58:00Z</cp:lastPrinted>
  <dcterms:created xsi:type="dcterms:W3CDTF">2025-10-16T07:51:00Z</dcterms:created>
  <dcterms:modified xsi:type="dcterms:W3CDTF">2025-10-16T09:01:00Z</dcterms:modified>
</cp:coreProperties>
</file>