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A6E79" w14:textId="2A26BD31" w:rsidR="00A71C61" w:rsidRPr="00153FCB" w:rsidRDefault="00A71C61" w:rsidP="00A71C61">
      <w:pPr>
        <w:rPr>
          <w:rFonts w:asciiTheme="minorHAnsi" w:hAnsiTheme="minorHAnsi" w:cstheme="minorHAnsi"/>
          <w:b/>
          <w:sz w:val="22"/>
          <w:szCs w:val="22"/>
        </w:rPr>
      </w:pPr>
      <w:r>
        <w:rPr>
          <w:rFonts w:asciiTheme="minorHAnsi" w:hAnsiTheme="minorHAnsi" w:cstheme="minorHAnsi"/>
          <w:b/>
          <w:sz w:val="22"/>
          <w:szCs w:val="22"/>
        </w:rPr>
        <w:t>202</w:t>
      </w:r>
      <w:r w:rsidR="00CA160E">
        <w:rPr>
          <w:rFonts w:asciiTheme="minorHAnsi" w:hAnsiTheme="minorHAnsi" w:cstheme="minorHAnsi"/>
          <w:b/>
          <w:sz w:val="22"/>
          <w:szCs w:val="22"/>
        </w:rPr>
        <w:t>4</w:t>
      </w:r>
      <w:r>
        <w:rPr>
          <w:rFonts w:asciiTheme="minorHAnsi" w:hAnsiTheme="minorHAnsi" w:cstheme="minorHAnsi"/>
          <w:b/>
          <w:sz w:val="22"/>
          <w:szCs w:val="22"/>
        </w:rPr>
        <w:t>.09.</w:t>
      </w:r>
      <w:r w:rsidR="00CA160E">
        <w:rPr>
          <w:rFonts w:asciiTheme="minorHAnsi" w:hAnsiTheme="minorHAnsi" w:cstheme="minorHAnsi"/>
          <w:b/>
          <w:sz w:val="22"/>
          <w:szCs w:val="22"/>
        </w:rPr>
        <w:t>10</w:t>
      </w:r>
    </w:p>
    <w:p w14:paraId="54FCEE0C" w14:textId="77777777" w:rsidR="00A71C61" w:rsidRPr="0038114D" w:rsidRDefault="00A71C61" w:rsidP="00A71C61">
      <w:pPr>
        <w:rPr>
          <w:rFonts w:asciiTheme="minorHAnsi" w:hAnsiTheme="minorHAnsi" w:cstheme="minorHAnsi"/>
          <w:b/>
          <w:sz w:val="8"/>
          <w:szCs w:val="8"/>
        </w:rPr>
      </w:pPr>
    </w:p>
    <w:p w14:paraId="06453740" w14:textId="4907D86D" w:rsidR="00A71C61" w:rsidRPr="00A17D9A" w:rsidRDefault="004015AA" w:rsidP="00A71C61">
      <w:pPr>
        <w:rPr>
          <w:rFonts w:asciiTheme="minorHAnsi" w:hAnsiTheme="minorHAnsi" w:cstheme="minorHAnsi"/>
          <w:b/>
          <w:sz w:val="22"/>
          <w:szCs w:val="22"/>
        </w:rPr>
      </w:pPr>
      <w:r>
        <w:rPr>
          <w:rFonts w:asciiTheme="minorHAnsi" w:hAnsiTheme="minorHAnsi" w:cstheme="minorHAnsi"/>
          <w:b/>
          <w:sz w:val="22"/>
          <w:szCs w:val="22"/>
        </w:rPr>
        <w:t>NOTULE</w:t>
      </w:r>
      <w:r w:rsidR="00A71C61" w:rsidRPr="00A17D9A">
        <w:rPr>
          <w:rFonts w:asciiTheme="minorHAnsi" w:hAnsiTheme="minorHAnsi" w:cstheme="minorHAnsi"/>
          <w:b/>
          <w:sz w:val="22"/>
          <w:szCs w:val="22"/>
        </w:rPr>
        <w:t xml:space="preserve"> van die Algemene Jaarvergadering van Eden Tweekamp wat gehou </w:t>
      </w:r>
      <w:r>
        <w:rPr>
          <w:rFonts w:asciiTheme="minorHAnsi" w:hAnsiTheme="minorHAnsi" w:cstheme="minorHAnsi"/>
          <w:b/>
          <w:sz w:val="22"/>
          <w:szCs w:val="22"/>
        </w:rPr>
        <w:t>is</w:t>
      </w:r>
      <w:r w:rsidR="00A71C61" w:rsidRPr="00A17D9A">
        <w:rPr>
          <w:rFonts w:asciiTheme="minorHAnsi" w:hAnsiTheme="minorHAnsi" w:cstheme="minorHAnsi"/>
          <w:b/>
          <w:sz w:val="22"/>
          <w:szCs w:val="22"/>
        </w:rPr>
        <w:t xml:space="preserve"> op </w:t>
      </w:r>
      <w:r w:rsidR="002F48E7" w:rsidRPr="00A17D9A">
        <w:rPr>
          <w:rFonts w:asciiTheme="minorHAnsi" w:hAnsiTheme="minorHAnsi" w:cstheme="minorHAnsi"/>
          <w:b/>
          <w:sz w:val="22"/>
          <w:szCs w:val="22"/>
        </w:rPr>
        <w:t>Woens</w:t>
      </w:r>
      <w:r w:rsidR="00A71C61" w:rsidRPr="00A17D9A">
        <w:rPr>
          <w:rFonts w:asciiTheme="minorHAnsi" w:hAnsiTheme="minorHAnsi" w:cstheme="minorHAnsi"/>
          <w:b/>
          <w:sz w:val="22"/>
          <w:szCs w:val="22"/>
        </w:rPr>
        <w:t xml:space="preserve">dag </w:t>
      </w:r>
      <w:r w:rsidR="00CA160E">
        <w:rPr>
          <w:rFonts w:asciiTheme="minorHAnsi" w:hAnsiTheme="minorHAnsi" w:cstheme="minorHAnsi"/>
          <w:b/>
          <w:sz w:val="22"/>
          <w:szCs w:val="22"/>
        </w:rPr>
        <w:t>9</w:t>
      </w:r>
      <w:r w:rsidR="00A71C61" w:rsidRPr="00A17D9A">
        <w:rPr>
          <w:rFonts w:asciiTheme="minorHAnsi" w:hAnsiTheme="minorHAnsi" w:cstheme="minorHAnsi"/>
          <w:b/>
          <w:sz w:val="22"/>
          <w:szCs w:val="22"/>
        </w:rPr>
        <w:t xml:space="preserve"> Oktober 202</w:t>
      </w:r>
      <w:r w:rsidR="00CA160E">
        <w:rPr>
          <w:rFonts w:asciiTheme="minorHAnsi" w:hAnsiTheme="minorHAnsi" w:cstheme="minorHAnsi"/>
          <w:b/>
          <w:sz w:val="22"/>
          <w:szCs w:val="22"/>
        </w:rPr>
        <w:t>4</w:t>
      </w:r>
      <w:r w:rsidR="00A71C61" w:rsidRPr="00A17D9A">
        <w:rPr>
          <w:rFonts w:asciiTheme="minorHAnsi" w:hAnsiTheme="minorHAnsi" w:cstheme="minorHAnsi"/>
          <w:b/>
          <w:sz w:val="22"/>
          <w:szCs w:val="22"/>
        </w:rPr>
        <w:t xml:space="preserve"> om 18:00 via ZOOM. </w:t>
      </w:r>
    </w:p>
    <w:p w14:paraId="650B1992" w14:textId="47D27D55" w:rsidR="00E30639" w:rsidRDefault="00E30639" w:rsidP="00E30639">
      <w:pPr>
        <w:pStyle w:val="NormalWeb"/>
      </w:pPr>
      <w:r>
        <w:t xml:space="preserve">Join Zoom Meeting </w:t>
      </w:r>
      <w:r>
        <w:br/>
      </w:r>
      <w:hyperlink r:id="rId8" w:history="1">
        <w:r>
          <w:rPr>
            <w:rStyle w:val="Hyperlink"/>
          </w:rPr>
          <w:t>https://us04web.zoom.us/j/72719692626?pwd=6nMDCldZcVvmRxEMhPFdP3fnQrJlYS.1</w:t>
        </w:r>
      </w:hyperlink>
      <w:r>
        <w:t xml:space="preserve"> </w:t>
      </w:r>
    </w:p>
    <w:p w14:paraId="75E0E6E1" w14:textId="711EF1DB" w:rsidR="00E30639" w:rsidRDefault="00E30639" w:rsidP="00E30639">
      <w:pPr>
        <w:pStyle w:val="NormalWeb"/>
      </w:pPr>
      <w:r>
        <w:t xml:space="preserve">Meeting ID: 727 1969 2626   Passcode: GE13ZC </w:t>
      </w:r>
    </w:p>
    <w:p w14:paraId="3C34B9CC" w14:textId="11A9B293"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w:t>
      </w:r>
      <w:r w:rsidRPr="00153FCB">
        <w:rPr>
          <w:rFonts w:asciiTheme="minorHAnsi" w:hAnsiTheme="minorHAnsi" w:cstheme="minorHAnsi"/>
          <w:sz w:val="22"/>
          <w:szCs w:val="22"/>
        </w:rPr>
        <w:tab/>
      </w:r>
      <w:r w:rsidRPr="00D774E9">
        <w:rPr>
          <w:rFonts w:asciiTheme="minorHAnsi" w:hAnsiTheme="minorHAnsi" w:cstheme="minorHAnsi"/>
          <w:b/>
          <w:bCs/>
          <w:sz w:val="22"/>
          <w:szCs w:val="22"/>
        </w:rPr>
        <w:t>Opening en verwelkoming</w:t>
      </w:r>
      <w:r w:rsidR="00AA7242">
        <w:rPr>
          <w:rFonts w:asciiTheme="minorHAnsi" w:hAnsiTheme="minorHAnsi" w:cstheme="minorHAnsi"/>
          <w:sz w:val="22"/>
          <w:szCs w:val="22"/>
        </w:rPr>
        <w:t xml:space="preserve">:  Die voorsitter, Stephnie McKay heet almal welkom </w:t>
      </w:r>
      <w:r w:rsidR="00F02358">
        <w:rPr>
          <w:rFonts w:asciiTheme="minorHAnsi" w:hAnsiTheme="minorHAnsi" w:cstheme="minorHAnsi"/>
          <w:sz w:val="22"/>
          <w:szCs w:val="22"/>
        </w:rPr>
        <w:t>en bedank hulle vir die opoffering om die vergadering by te woon.</w:t>
      </w:r>
      <w:r w:rsidR="00606D99">
        <w:rPr>
          <w:rFonts w:asciiTheme="minorHAnsi" w:hAnsiTheme="minorHAnsi" w:cstheme="minorHAnsi"/>
          <w:sz w:val="22"/>
          <w:szCs w:val="22"/>
        </w:rPr>
        <w:t xml:space="preserve"> Sy bedank ook Dirk van der Westhuizen [DCAS] </w:t>
      </w:r>
      <w:r w:rsidR="00A03930">
        <w:rPr>
          <w:rFonts w:asciiTheme="minorHAnsi" w:hAnsiTheme="minorHAnsi" w:cstheme="minorHAnsi"/>
          <w:sz w:val="22"/>
          <w:szCs w:val="22"/>
        </w:rPr>
        <w:t xml:space="preserve">vir al sy harde werk en ondersteuning met sy aftrede, </w:t>
      </w:r>
      <w:r w:rsidR="008B7254">
        <w:rPr>
          <w:rFonts w:asciiTheme="minorHAnsi" w:hAnsiTheme="minorHAnsi" w:cstheme="minorHAnsi"/>
          <w:sz w:val="22"/>
          <w:szCs w:val="22"/>
        </w:rPr>
        <w:t>so ook vir Minister Anroux Marais</w:t>
      </w:r>
      <w:r w:rsidR="002B03C0">
        <w:rPr>
          <w:rFonts w:asciiTheme="minorHAnsi" w:hAnsiTheme="minorHAnsi" w:cstheme="minorHAnsi"/>
          <w:sz w:val="22"/>
          <w:szCs w:val="22"/>
        </w:rPr>
        <w:t xml:space="preserve"> met haar verskuiwing na Gemeenskapsveilig</w:t>
      </w:r>
      <w:r w:rsidR="00CF49EF">
        <w:rPr>
          <w:rFonts w:asciiTheme="minorHAnsi" w:hAnsiTheme="minorHAnsi" w:cstheme="minorHAnsi"/>
          <w:sz w:val="22"/>
          <w:szCs w:val="22"/>
        </w:rPr>
        <w:t>-</w:t>
      </w:r>
      <w:r w:rsidR="002B03C0">
        <w:rPr>
          <w:rFonts w:asciiTheme="minorHAnsi" w:hAnsiTheme="minorHAnsi" w:cstheme="minorHAnsi"/>
          <w:sz w:val="22"/>
          <w:szCs w:val="22"/>
        </w:rPr>
        <w:t>heid</w:t>
      </w:r>
      <w:r w:rsidR="00CF49EF">
        <w:rPr>
          <w:rFonts w:asciiTheme="minorHAnsi" w:hAnsiTheme="minorHAnsi" w:cstheme="minorHAnsi"/>
          <w:sz w:val="22"/>
          <w:szCs w:val="22"/>
        </w:rPr>
        <w:t xml:space="preserve"> en bring hulde aan Johan Keller</w:t>
      </w:r>
      <w:r w:rsidR="00EF7837">
        <w:rPr>
          <w:rFonts w:asciiTheme="minorHAnsi" w:hAnsiTheme="minorHAnsi" w:cstheme="minorHAnsi"/>
          <w:sz w:val="22"/>
          <w:szCs w:val="22"/>
        </w:rPr>
        <w:t xml:space="preserve"> H</w:t>
      </w:r>
      <w:r w:rsidR="00333CE2">
        <w:rPr>
          <w:rFonts w:asciiTheme="minorHAnsi" w:hAnsiTheme="minorHAnsi" w:cstheme="minorHAnsi"/>
          <w:sz w:val="22"/>
          <w:szCs w:val="22"/>
        </w:rPr>
        <w:t>ighgate]</w:t>
      </w:r>
      <w:r w:rsidR="00CF49EF">
        <w:rPr>
          <w:rFonts w:asciiTheme="minorHAnsi" w:hAnsiTheme="minorHAnsi" w:cstheme="minorHAnsi"/>
          <w:sz w:val="22"/>
          <w:szCs w:val="22"/>
        </w:rPr>
        <w:t xml:space="preserve"> en Johan Johannes </w:t>
      </w:r>
      <w:r w:rsidR="00333CE2">
        <w:rPr>
          <w:rFonts w:asciiTheme="minorHAnsi" w:hAnsiTheme="minorHAnsi" w:cstheme="minorHAnsi"/>
          <w:sz w:val="22"/>
          <w:szCs w:val="22"/>
        </w:rPr>
        <w:t>[Christel se gade]</w:t>
      </w:r>
      <w:r w:rsidR="00CF49EF">
        <w:rPr>
          <w:rFonts w:asciiTheme="minorHAnsi" w:hAnsiTheme="minorHAnsi" w:cstheme="minorHAnsi"/>
          <w:sz w:val="22"/>
          <w:szCs w:val="22"/>
        </w:rPr>
        <w:t>met hulle afsterwe.</w:t>
      </w:r>
    </w:p>
    <w:p w14:paraId="4DC88D8B" w14:textId="1740E65D"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2</w:t>
      </w:r>
      <w:r w:rsidRPr="00153FCB">
        <w:rPr>
          <w:rFonts w:asciiTheme="minorHAnsi" w:hAnsiTheme="minorHAnsi" w:cstheme="minorHAnsi"/>
          <w:sz w:val="22"/>
          <w:szCs w:val="22"/>
        </w:rPr>
        <w:tab/>
      </w:r>
      <w:r w:rsidRPr="00D774E9">
        <w:rPr>
          <w:rFonts w:asciiTheme="minorHAnsi" w:hAnsiTheme="minorHAnsi" w:cstheme="minorHAnsi"/>
          <w:b/>
          <w:bCs/>
          <w:sz w:val="22"/>
          <w:szCs w:val="22"/>
        </w:rPr>
        <w:t>Presensie</w:t>
      </w:r>
      <w:r w:rsidR="00D441E1">
        <w:rPr>
          <w:rFonts w:asciiTheme="minorHAnsi" w:hAnsiTheme="minorHAnsi" w:cstheme="minorHAnsi"/>
          <w:sz w:val="22"/>
          <w:szCs w:val="22"/>
        </w:rPr>
        <w:t>: S McKay, D van der Walt, J Koen, L Robinson, M Kotze, C Botha</w:t>
      </w:r>
      <w:r w:rsidR="00190503">
        <w:rPr>
          <w:rFonts w:asciiTheme="minorHAnsi" w:hAnsiTheme="minorHAnsi" w:cstheme="minorHAnsi"/>
          <w:sz w:val="22"/>
          <w:szCs w:val="22"/>
        </w:rPr>
        <w:t xml:space="preserve">, M Essau. Verskoning: </w:t>
      </w:r>
      <w:r w:rsidR="0003154D">
        <w:rPr>
          <w:rFonts w:asciiTheme="minorHAnsi" w:hAnsiTheme="minorHAnsi" w:cstheme="minorHAnsi"/>
          <w:sz w:val="22"/>
          <w:szCs w:val="22"/>
        </w:rPr>
        <w:t>Jean Neethling [DCAS] en Jana Botha</w:t>
      </w:r>
      <w:r w:rsidRPr="00153FCB">
        <w:rPr>
          <w:rFonts w:asciiTheme="minorHAnsi" w:hAnsiTheme="minorHAnsi" w:cstheme="minorHAnsi"/>
          <w:sz w:val="22"/>
          <w:szCs w:val="22"/>
        </w:rPr>
        <w:t xml:space="preserve"> </w:t>
      </w:r>
    </w:p>
    <w:p w14:paraId="21EADD72" w14:textId="10F6C33F"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3</w:t>
      </w:r>
      <w:r w:rsidRPr="00153FCB">
        <w:rPr>
          <w:rFonts w:asciiTheme="minorHAnsi" w:hAnsiTheme="minorHAnsi" w:cstheme="minorHAnsi"/>
          <w:sz w:val="22"/>
          <w:szCs w:val="22"/>
        </w:rPr>
        <w:tab/>
      </w:r>
      <w:r w:rsidRPr="0008166F">
        <w:rPr>
          <w:rFonts w:asciiTheme="minorHAnsi" w:hAnsiTheme="minorHAnsi" w:cstheme="minorHAnsi"/>
          <w:b/>
          <w:bCs/>
          <w:sz w:val="22"/>
          <w:szCs w:val="22"/>
        </w:rPr>
        <w:t>Finalisering van sakelys</w:t>
      </w:r>
      <w:r w:rsidR="00D774E9">
        <w:rPr>
          <w:rFonts w:asciiTheme="minorHAnsi" w:hAnsiTheme="minorHAnsi" w:cstheme="minorHAnsi"/>
          <w:sz w:val="22"/>
          <w:szCs w:val="22"/>
        </w:rPr>
        <w:t>: 20.1  Ouers opleiding in data vaslegging</w:t>
      </w:r>
    </w:p>
    <w:p w14:paraId="4A3E30FC" w14:textId="64A5C936"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4</w:t>
      </w:r>
      <w:r w:rsidRPr="00153FCB">
        <w:rPr>
          <w:rFonts w:asciiTheme="minorHAnsi" w:hAnsiTheme="minorHAnsi" w:cstheme="minorHAnsi"/>
          <w:sz w:val="22"/>
          <w:szCs w:val="22"/>
        </w:rPr>
        <w:tab/>
      </w:r>
      <w:r w:rsidRPr="00027729">
        <w:rPr>
          <w:rFonts w:asciiTheme="minorHAnsi" w:hAnsiTheme="minorHAnsi" w:cstheme="minorHAnsi"/>
          <w:b/>
          <w:bCs/>
          <w:sz w:val="22"/>
          <w:szCs w:val="22"/>
        </w:rPr>
        <w:t>Goedkeuring van vorige notule</w:t>
      </w:r>
      <w:r w:rsidR="0008166F">
        <w:rPr>
          <w:rFonts w:asciiTheme="minorHAnsi" w:hAnsiTheme="minorHAnsi" w:cstheme="minorHAnsi"/>
          <w:sz w:val="22"/>
          <w:szCs w:val="22"/>
        </w:rPr>
        <w:t xml:space="preserve">: Word aanvaar. Voorsteller: </w:t>
      </w:r>
      <w:r w:rsidR="008B546C">
        <w:rPr>
          <w:rFonts w:asciiTheme="minorHAnsi" w:hAnsiTheme="minorHAnsi" w:cstheme="minorHAnsi"/>
          <w:sz w:val="22"/>
          <w:szCs w:val="22"/>
        </w:rPr>
        <w:t>L Robinson. Sekondant: M Essau</w:t>
      </w:r>
    </w:p>
    <w:p w14:paraId="4EEA13D4" w14:textId="23407B82"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5</w:t>
      </w:r>
      <w:r w:rsidRPr="00153FCB">
        <w:rPr>
          <w:rFonts w:asciiTheme="minorHAnsi" w:hAnsiTheme="minorHAnsi" w:cstheme="minorHAnsi"/>
          <w:sz w:val="22"/>
          <w:szCs w:val="22"/>
        </w:rPr>
        <w:tab/>
      </w:r>
      <w:r w:rsidRPr="00027729">
        <w:rPr>
          <w:rFonts w:asciiTheme="minorHAnsi" w:hAnsiTheme="minorHAnsi" w:cstheme="minorHAnsi"/>
          <w:b/>
          <w:bCs/>
          <w:sz w:val="22"/>
          <w:szCs w:val="22"/>
        </w:rPr>
        <w:t>Sake uit die notule</w:t>
      </w:r>
      <w:r w:rsidR="00027729">
        <w:rPr>
          <w:rFonts w:asciiTheme="minorHAnsi" w:hAnsiTheme="minorHAnsi" w:cstheme="minorHAnsi"/>
          <w:sz w:val="22"/>
          <w:szCs w:val="22"/>
        </w:rPr>
        <w:t xml:space="preserve">:  Geen </w:t>
      </w:r>
    </w:p>
    <w:p w14:paraId="05079585" w14:textId="0138A7EC"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6</w:t>
      </w:r>
      <w:r w:rsidRPr="00153FCB">
        <w:rPr>
          <w:rFonts w:asciiTheme="minorHAnsi" w:hAnsiTheme="minorHAnsi" w:cstheme="minorHAnsi"/>
          <w:sz w:val="22"/>
          <w:szCs w:val="22"/>
        </w:rPr>
        <w:tab/>
      </w:r>
      <w:r w:rsidRPr="00027729">
        <w:rPr>
          <w:rFonts w:asciiTheme="minorHAnsi" w:hAnsiTheme="minorHAnsi" w:cstheme="minorHAnsi"/>
          <w:b/>
          <w:bCs/>
          <w:sz w:val="22"/>
          <w:szCs w:val="22"/>
        </w:rPr>
        <w:t>Voorsittersverslag</w:t>
      </w:r>
      <w:r w:rsidRPr="00153FCB">
        <w:rPr>
          <w:rFonts w:asciiTheme="minorHAnsi" w:hAnsiTheme="minorHAnsi" w:cstheme="minorHAnsi"/>
          <w:sz w:val="22"/>
          <w:szCs w:val="22"/>
        </w:rPr>
        <w:t xml:space="preserve"> – Stephnie McKay</w:t>
      </w:r>
      <w:r w:rsidR="00ED7C7D">
        <w:rPr>
          <w:rFonts w:asciiTheme="minorHAnsi" w:hAnsiTheme="minorHAnsi" w:cstheme="minorHAnsi"/>
          <w:sz w:val="22"/>
          <w:szCs w:val="22"/>
        </w:rPr>
        <w:t xml:space="preserve"> gee stoel oor aan Dave van der Walt en lewer haar volledige verslag. Dit word </w:t>
      </w:r>
      <w:r w:rsidR="00502279">
        <w:rPr>
          <w:rFonts w:asciiTheme="minorHAnsi" w:hAnsiTheme="minorHAnsi" w:cstheme="minorHAnsi"/>
          <w:sz w:val="22"/>
          <w:szCs w:val="22"/>
        </w:rPr>
        <w:t xml:space="preserve">aangeheg en word ook aanvaar.  Voorsteller: J Koen. Sekondant: </w:t>
      </w:r>
      <w:r w:rsidR="00954365">
        <w:rPr>
          <w:rFonts w:asciiTheme="minorHAnsi" w:hAnsiTheme="minorHAnsi" w:cstheme="minorHAnsi"/>
          <w:sz w:val="22"/>
          <w:szCs w:val="22"/>
        </w:rPr>
        <w:t>M Essau</w:t>
      </w:r>
    </w:p>
    <w:p w14:paraId="0EFFB934" w14:textId="104D4F0D"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7</w:t>
      </w:r>
      <w:r w:rsidRPr="00153FCB">
        <w:rPr>
          <w:rFonts w:asciiTheme="minorHAnsi" w:hAnsiTheme="minorHAnsi" w:cstheme="minorHAnsi"/>
          <w:sz w:val="22"/>
          <w:szCs w:val="22"/>
        </w:rPr>
        <w:tab/>
      </w:r>
      <w:r w:rsidRPr="001E7175">
        <w:rPr>
          <w:rFonts w:asciiTheme="minorHAnsi" w:hAnsiTheme="minorHAnsi" w:cstheme="minorHAnsi"/>
          <w:b/>
          <w:bCs/>
          <w:sz w:val="22"/>
          <w:szCs w:val="22"/>
        </w:rPr>
        <w:t>Finansiële verslag</w:t>
      </w:r>
      <w:r w:rsidRPr="00153FCB">
        <w:rPr>
          <w:rFonts w:asciiTheme="minorHAnsi" w:hAnsiTheme="minorHAnsi" w:cstheme="minorHAnsi"/>
          <w:sz w:val="22"/>
          <w:szCs w:val="22"/>
        </w:rPr>
        <w:t xml:space="preserve"> – Dave van der Walt</w:t>
      </w:r>
      <w:r w:rsidR="001E7175">
        <w:rPr>
          <w:rFonts w:asciiTheme="minorHAnsi" w:hAnsiTheme="minorHAnsi" w:cstheme="minorHAnsi"/>
          <w:sz w:val="22"/>
          <w:szCs w:val="22"/>
        </w:rPr>
        <w:t xml:space="preserve"> [waarnemende tesourier] lê die </w:t>
      </w:r>
      <w:r w:rsidR="008D0569">
        <w:rPr>
          <w:rFonts w:asciiTheme="minorHAnsi" w:hAnsiTheme="minorHAnsi" w:cstheme="minorHAnsi"/>
          <w:sz w:val="22"/>
          <w:szCs w:val="22"/>
        </w:rPr>
        <w:t xml:space="preserve">geouditeerde state aan die vergadering voor.  Hy noem dat Eden Tweekamp se finansies gesond is maar dat die state dalk ‘n verwronge beeld mag voorhou aangesien fondse vir 2025 alreeds ontvang is </w:t>
      </w:r>
      <w:r w:rsidR="0031333B">
        <w:rPr>
          <w:rFonts w:asciiTheme="minorHAnsi" w:hAnsiTheme="minorHAnsi" w:cstheme="minorHAnsi"/>
          <w:sz w:val="22"/>
          <w:szCs w:val="22"/>
        </w:rPr>
        <w:t xml:space="preserve">en gewys word. </w:t>
      </w:r>
      <w:r w:rsidR="00FE1CBC">
        <w:rPr>
          <w:rFonts w:asciiTheme="minorHAnsi" w:hAnsiTheme="minorHAnsi" w:cstheme="minorHAnsi"/>
          <w:sz w:val="22"/>
          <w:szCs w:val="22"/>
        </w:rPr>
        <w:t xml:space="preserve">Jacques Koen versoek of daar nie meer vir atlete gedoen </w:t>
      </w:r>
      <w:r w:rsidR="00FF30CA">
        <w:rPr>
          <w:rFonts w:asciiTheme="minorHAnsi" w:hAnsiTheme="minorHAnsi" w:cstheme="minorHAnsi"/>
          <w:sz w:val="22"/>
          <w:szCs w:val="22"/>
        </w:rPr>
        <w:t>kan word nie. Dave van der Walt antwoord dat daar alreeds heelwat in ons atlete belê word</w:t>
      </w:r>
      <w:r w:rsidR="005E3230">
        <w:rPr>
          <w:rFonts w:asciiTheme="minorHAnsi" w:hAnsiTheme="minorHAnsi" w:cstheme="minorHAnsi"/>
          <w:sz w:val="22"/>
          <w:szCs w:val="22"/>
        </w:rPr>
        <w:t xml:space="preserve"> maar dat gesonde voorstelle aandag kan geniet.  Daar word besluit dat </w:t>
      </w:r>
      <w:r w:rsidR="00AD4FEC">
        <w:rPr>
          <w:rFonts w:asciiTheme="minorHAnsi" w:hAnsiTheme="minorHAnsi" w:cstheme="minorHAnsi"/>
          <w:sz w:val="22"/>
          <w:szCs w:val="22"/>
        </w:rPr>
        <w:t xml:space="preserve">daar ‘n geldprys by elke byeenkoms toegeken kan word aan die beste prestasie in hardloop, swem en </w:t>
      </w:r>
      <w:r w:rsidR="00D55651">
        <w:rPr>
          <w:rFonts w:asciiTheme="minorHAnsi" w:hAnsiTheme="minorHAnsi" w:cstheme="minorHAnsi"/>
          <w:sz w:val="22"/>
          <w:szCs w:val="22"/>
        </w:rPr>
        <w:t xml:space="preserve">top atleet. </w:t>
      </w:r>
      <w:r w:rsidR="00E67E0B">
        <w:rPr>
          <w:rFonts w:asciiTheme="minorHAnsi" w:hAnsiTheme="minorHAnsi" w:cstheme="minorHAnsi"/>
          <w:sz w:val="22"/>
          <w:szCs w:val="22"/>
        </w:rPr>
        <w:t>Versla</w:t>
      </w:r>
      <w:r w:rsidR="0071244B">
        <w:rPr>
          <w:rFonts w:asciiTheme="minorHAnsi" w:hAnsiTheme="minorHAnsi" w:cstheme="minorHAnsi"/>
          <w:sz w:val="22"/>
          <w:szCs w:val="22"/>
        </w:rPr>
        <w:t>g</w:t>
      </w:r>
      <w:r w:rsidR="00E67E0B">
        <w:rPr>
          <w:rFonts w:asciiTheme="minorHAnsi" w:hAnsiTheme="minorHAnsi" w:cstheme="minorHAnsi"/>
          <w:sz w:val="22"/>
          <w:szCs w:val="22"/>
        </w:rPr>
        <w:t xml:space="preserve"> word ook aangeheg.  </w:t>
      </w:r>
      <w:r w:rsidR="0071244B">
        <w:rPr>
          <w:rFonts w:asciiTheme="minorHAnsi" w:hAnsiTheme="minorHAnsi" w:cstheme="minorHAnsi"/>
          <w:sz w:val="22"/>
          <w:szCs w:val="22"/>
        </w:rPr>
        <w:t xml:space="preserve">Groot dank word ook uitgespreek teenoor </w:t>
      </w:r>
      <w:r w:rsidR="003D6A4A">
        <w:rPr>
          <w:rFonts w:asciiTheme="minorHAnsi" w:hAnsiTheme="minorHAnsi" w:cstheme="minorHAnsi"/>
          <w:sz w:val="22"/>
          <w:szCs w:val="22"/>
        </w:rPr>
        <w:t>Eden Tweekamp se groot borge – DCAS, Highgate</w:t>
      </w:r>
      <w:r w:rsidR="00A51275">
        <w:rPr>
          <w:rFonts w:asciiTheme="minorHAnsi" w:hAnsiTheme="minorHAnsi" w:cstheme="minorHAnsi"/>
          <w:sz w:val="22"/>
          <w:szCs w:val="22"/>
        </w:rPr>
        <w:t xml:space="preserve"> en Oudtshoorn munisipaliteit. State w</w:t>
      </w:r>
      <w:r w:rsidR="00E67E0B">
        <w:rPr>
          <w:rFonts w:asciiTheme="minorHAnsi" w:hAnsiTheme="minorHAnsi" w:cstheme="minorHAnsi"/>
          <w:sz w:val="22"/>
          <w:szCs w:val="22"/>
        </w:rPr>
        <w:t>ord eenparig aanvaar.</w:t>
      </w:r>
    </w:p>
    <w:p w14:paraId="0370C7FA" w14:textId="709D7DDB"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8</w:t>
      </w:r>
      <w:r w:rsidRPr="00153FCB">
        <w:rPr>
          <w:rFonts w:asciiTheme="minorHAnsi" w:hAnsiTheme="minorHAnsi" w:cstheme="minorHAnsi"/>
          <w:sz w:val="22"/>
          <w:szCs w:val="22"/>
        </w:rPr>
        <w:tab/>
      </w:r>
      <w:r w:rsidRPr="007B2E58">
        <w:rPr>
          <w:rFonts w:asciiTheme="minorHAnsi" w:hAnsiTheme="minorHAnsi" w:cstheme="minorHAnsi"/>
          <w:b/>
          <w:bCs/>
          <w:sz w:val="22"/>
          <w:szCs w:val="22"/>
        </w:rPr>
        <w:t xml:space="preserve">Affiliasie </w:t>
      </w:r>
      <w:r w:rsidR="008B7A51" w:rsidRPr="007B2E58">
        <w:rPr>
          <w:rFonts w:asciiTheme="minorHAnsi" w:hAnsiTheme="minorHAnsi" w:cstheme="minorHAnsi"/>
          <w:b/>
          <w:bCs/>
          <w:sz w:val="22"/>
          <w:szCs w:val="22"/>
        </w:rPr>
        <w:t xml:space="preserve">[R100] </w:t>
      </w:r>
      <w:r w:rsidRPr="007B2E58">
        <w:rPr>
          <w:rFonts w:asciiTheme="minorHAnsi" w:hAnsiTheme="minorHAnsi" w:cstheme="minorHAnsi"/>
          <w:b/>
          <w:bCs/>
          <w:sz w:val="22"/>
          <w:szCs w:val="22"/>
        </w:rPr>
        <w:t xml:space="preserve">en </w:t>
      </w:r>
      <w:r w:rsidR="00673D4E" w:rsidRPr="007B2E58">
        <w:rPr>
          <w:rFonts w:asciiTheme="minorHAnsi" w:hAnsiTheme="minorHAnsi" w:cstheme="minorHAnsi"/>
          <w:b/>
          <w:bCs/>
          <w:sz w:val="22"/>
          <w:szCs w:val="22"/>
        </w:rPr>
        <w:t>Registrasie</w:t>
      </w:r>
      <w:r w:rsidRPr="007B2E58">
        <w:rPr>
          <w:rFonts w:asciiTheme="minorHAnsi" w:hAnsiTheme="minorHAnsi" w:cstheme="minorHAnsi"/>
          <w:b/>
          <w:bCs/>
          <w:sz w:val="22"/>
          <w:szCs w:val="22"/>
        </w:rPr>
        <w:t xml:space="preserve"> </w:t>
      </w:r>
      <w:r w:rsidR="008B7A51" w:rsidRPr="007B2E58">
        <w:rPr>
          <w:rFonts w:asciiTheme="minorHAnsi" w:hAnsiTheme="minorHAnsi" w:cstheme="minorHAnsi"/>
          <w:b/>
          <w:bCs/>
          <w:sz w:val="22"/>
          <w:szCs w:val="22"/>
        </w:rPr>
        <w:t>[R1</w:t>
      </w:r>
      <w:r w:rsidR="006A6A0F" w:rsidRPr="007B2E58">
        <w:rPr>
          <w:rFonts w:asciiTheme="minorHAnsi" w:hAnsiTheme="minorHAnsi" w:cstheme="minorHAnsi"/>
          <w:b/>
          <w:bCs/>
          <w:sz w:val="22"/>
          <w:szCs w:val="22"/>
        </w:rPr>
        <w:t>4</w:t>
      </w:r>
      <w:r w:rsidR="008B7A51" w:rsidRPr="007B2E58">
        <w:rPr>
          <w:rFonts w:asciiTheme="minorHAnsi" w:hAnsiTheme="minorHAnsi" w:cstheme="minorHAnsi"/>
          <w:b/>
          <w:bCs/>
          <w:sz w:val="22"/>
          <w:szCs w:val="22"/>
        </w:rPr>
        <w:t xml:space="preserve">0] </w:t>
      </w:r>
      <w:r w:rsidR="00E30639" w:rsidRPr="007B2E58">
        <w:rPr>
          <w:rFonts w:asciiTheme="minorHAnsi" w:hAnsiTheme="minorHAnsi" w:cstheme="minorHAnsi"/>
          <w:b/>
          <w:bCs/>
          <w:sz w:val="22"/>
          <w:szCs w:val="22"/>
        </w:rPr>
        <w:t xml:space="preserve">- </w:t>
      </w:r>
      <w:r w:rsidRPr="007B2E58">
        <w:rPr>
          <w:rFonts w:asciiTheme="minorHAnsi" w:hAnsiTheme="minorHAnsi" w:cstheme="minorHAnsi"/>
          <w:b/>
          <w:bCs/>
          <w:sz w:val="22"/>
          <w:szCs w:val="22"/>
        </w:rPr>
        <w:t>202</w:t>
      </w:r>
      <w:r w:rsidR="006A6A0F" w:rsidRPr="007B2E58">
        <w:rPr>
          <w:rFonts w:asciiTheme="minorHAnsi" w:hAnsiTheme="minorHAnsi" w:cstheme="minorHAnsi"/>
          <w:b/>
          <w:bCs/>
          <w:sz w:val="22"/>
          <w:szCs w:val="22"/>
        </w:rPr>
        <w:t>4</w:t>
      </w:r>
      <w:r w:rsidRPr="007B2E58">
        <w:rPr>
          <w:rFonts w:asciiTheme="minorHAnsi" w:hAnsiTheme="minorHAnsi" w:cstheme="minorHAnsi"/>
          <w:b/>
          <w:bCs/>
          <w:sz w:val="22"/>
          <w:szCs w:val="22"/>
        </w:rPr>
        <w:t>/2</w:t>
      </w:r>
      <w:r w:rsidR="006A6A0F" w:rsidRPr="007B2E58">
        <w:rPr>
          <w:rFonts w:asciiTheme="minorHAnsi" w:hAnsiTheme="minorHAnsi" w:cstheme="minorHAnsi"/>
          <w:b/>
          <w:bCs/>
          <w:sz w:val="22"/>
          <w:szCs w:val="22"/>
        </w:rPr>
        <w:t>5</w:t>
      </w:r>
      <w:r w:rsidR="00673D4E">
        <w:rPr>
          <w:rFonts w:asciiTheme="minorHAnsi" w:hAnsiTheme="minorHAnsi" w:cstheme="minorHAnsi"/>
          <w:sz w:val="22"/>
          <w:szCs w:val="22"/>
        </w:rPr>
        <w:t>:  Affiliasie bly dieselfde en registrasie verhoo</w:t>
      </w:r>
      <w:r w:rsidR="00810FB0">
        <w:rPr>
          <w:rFonts w:asciiTheme="minorHAnsi" w:hAnsiTheme="minorHAnsi" w:cstheme="minorHAnsi"/>
          <w:sz w:val="22"/>
          <w:szCs w:val="22"/>
        </w:rPr>
        <w:t>g met R20 na R140 om die verhogings in atleet</w:t>
      </w:r>
      <w:r w:rsidR="003304B5">
        <w:rPr>
          <w:rFonts w:asciiTheme="minorHAnsi" w:hAnsiTheme="minorHAnsi" w:cstheme="minorHAnsi"/>
          <w:sz w:val="22"/>
          <w:szCs w:val="22"/>
        </w:rPr>
        <w:t xml:space="preserve"> levies deur SA Tweekamp te beperk. </w:t>
      </w:r>
      <w:r w:rsidR="00863B65">
        <w:rPr>
          <w:rFonts w:asciiTheme="minorHAnsi" w:hAnsiTheme="minorHAnsi" w:cstheme="minorHAnsi"/>
          <w:sz w:val="22"/>
          <w:szCs w:val="22"/>
        </w:rPr>
        <w:t>Affiliasie en registrasies moet voor die aanvang</w:t>
      </w:r>
      <w:r w:rsidR="002A5C52">
        <w:rPr>
          <w:rFonts w:asciiTheme="minorHAnsi" w:hAnsiTheme="minorHAnsi" w:cstheme="minorHAnsi"/>
          <w:sz w:val="22"/>
          <w:szCs w:val="22"/>
        </w:rPr>
        <w:t xml:space="preserve"> van die seisoen betaal wees.</w:t>
      </w:r>
      <w:r>
        <w:rPr>
          <w:rFonts w:asciiTheme="minorHAnsi" w:hAnsiTheme="minorHAnsi" w:cstheme="minorHAnsi"/>
          <w:sz w:val="22"/>
          <w:szCs w:val="22"/>
        </w:rPr>
        <w:t xml:space="preserve">  </w:t>
      </w:r>
      <w:r w:rsidR="007B2E58">
        <w:rPr>
          <w:rFonts w:asciiTheme="minorHAnsi" w:hAnsiTheme="minorHAnsi" w:cstheme="minorHAnsi"/>
          <w:sz w:val="22"/>
          <w:szCs w:val="22"/>
        </w:rPr>
        <w:t>Eenparig goedgekeur.</w:t>
      </w:r>
    </w:p>
    <w:p w14:paraId="18B46B42" w14:textId="77777777" w:rsidR="00A71C61" w:rsidRPr="00153FCB" w:rsidRDefault="00A71C61" w:rsidP="00A71C61">
      <w:pPr>
        <w:rPr>
          <w:rFonts w:asciiTheme="minorHAnsi" w:hAnsiTheme="minorHAnsi" w:cstheme="minorHAnsi"/>
          <w:b/>
          <w:sz w:val="22"/>
          <w:szCs w:val="22"/>
        </w:rPr>
      </w:pPr>
      <w:r w:rsidRPr="00153FCB">
        <w:rPr>
          <w:rFonts w:asciiTheme="minorHAnsi" w:hAnsiTheme="minorHAnsi" w:cstheme="minorHAnsi"/>
          <w:b/>
          <w:sz w:val="22"/>
          <w:szCs w:val="22"/>
        </w:rPr>
        <w:t xml:space="preserve">[NB Skole/Klubs MOET voor </w:t>
      </w:r>
      <w:r>
        <w:rPr>
          <w:rFonts w:asciiTheme="minorHAnsi" w:hAnsiTheme="minorHAnsi" w:cstheme="minorHAnsi"/>
          <w:b/>
          <w:sz w:val="22"/>
          <w:szCs w:val="22"/>
        </w:rPr>
        <w:t xml:space="preserve">die </w:t>
      </w:r>
      <w:r w:rsidRPr="00153FCB">
        <w:rPr>
          <w:rFonts w:asciiTheme="minorHAnsi" w:hAnsiTheme="minorHAnsi" w:cstheme="minorHAnsi"/>
          <w:b/>
          <w:sz w:val="22"/>
          <w:szCs w:val="22"/>
        </w:rPr>
        <w:t>AJV hulle affiliasie betaal</w:t>
      </w:r>
      <w:r>
        <w:rPr>
          <w:rFonts w:asciiTheme="minorHAnsi" w:hAnsiTheme="minorHAnsi" w:cstheme="minorHAnsi"/>
          <w:b/>
          <w:sz w:val="22"/>
          <w:szCs w:val="22"/>
        </w:rPr>
        <w:t xml:space="preserve"> om </w:t>
      </w:r>
      <w:r w:rsidRPr="00153FCB">
        <w:rPr>
          <w:rFonts w:asciiTheme="minorHAnsi" w:hAnsiTheme="minorHAnsi" w:cstheme="minorHAnsi"/>
          <w:b/>
          <w:sz w:val="22"/>
          <w:szCs w:val="22"/>
        </w:rPr>
        <w:t xml:space="preserve">toegelaat </w:t>
      </w:r>
      <w:r>
        <w:rPr>
          <w:rFonts w:asciiTheme="minorHAnsi" w:hAnsiTheme="minorHAnsi" w:cstheme="minorHAnsi"/>
          <w:b/>
          <w:sz w:val="22"/>
          <w:szCs w:val="22"/>
        </w:rPr>
        <w:t xml:space="preserve">te </w:t>
      </w:r>
      <w:r w:rsidRPr="00153FCB">
        <w:rPr>
          <w:rFonts w:asciiTheme="minorHAnsi" w:hAnsiTheme="minorHAnsi" w:cstheme="minorHAnsi"/>
          <w:b/>
          <w:sz w:val="22"/>
          <w:szCs w:val="22"/>
        </w:rPr>
        <w:t>word om deel te neem</w:t>
      </w:r>
      <w:r>
        <w:rPr>
          <w:rFonts w:asciiTheme="minorHAnsi" w:hAnsiTheme="minorHAnsi" w:cstheme="minorHAnsi"/>
          <w:b/>
          <w:sz w:val="22"/>
          <w:szCs w:val="22"/>
        </w:rPr>
        <w:t xml:space="preserve"> aan die AJV.]</w:t>
      </w:r>
    </w:p>
    <w:p w14:paraId="5C83879C" w14:textId="3812F8E9"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9</w:t>
      </w:r>
      <w:r w:rsidRPr="00153FCB">
        <w:rPr>
          <w:rFonts w:asciiTheme="minorHAnsi" w:hAnsiTheme="minorHAnsi" w:cstheme="minorHAnsi"/>
          <w:sz w:val="22"/>
          <w:szCs w:val="22"/>
        </w:rPr>
        <w:tab/>
      </w:r>
      <w:r w:rsidRPr="007B2E58">
        <w:rPr>
          <w:rFonts w:asciiTheme="minorHAnsi" w:hAnsiTheme="minorHAnsi" w:cstheme="minorHAnsi"/>
          <w:b/>
          <w:bCs/>
          <w:sz w:val="22"/>
          <w:szCs w:val="22"/>
        </w:rPr>
        <w:t>Verslag : SA Kampioenskappe 202</w:t>
      </w:r>
      <w:r w:rsidR="006A6A0F" w:rsidRPr="007B2E58">
        <w:rPr>
          <w:rFonts w:asciiTheme="minorHAnsi" w:hAnsiTheme="minorHAnsi" w:cstheme="minorHAnsi"/>
          <w:b/>
          <w:bCs/>
          <w:sz w:val="22"/>
          <w:szCs w:val="22"/>
        </w:rPr>
        <w:t>4</w:t>
      </w:r>
      <w:r w:rsidR="006A6A0F">
        <w:rPr>
          <w:rFonts w:asciiTheme="minorHAnsi" w:hAnsiTheme="minorHAnsi" w:cstheme="minorHAnsi"/>
          <w:sz w:val="22"/>
          <w:szCs w:val="22"/>
        </w:rPr>
        <w:t xml:space="preserve">  - Jana Botha</w:t>
      </w:r>
      <w:r w:rsidR="007B2E58">
        <w:rPr>
          <w:rFonts w:asciiTheme="minorHAnsi" w:hAnsiTheme="minorHAnsi" w:cstheme="minorHAnsi"/>
          <w:sz w:val="22"/>
          <w:szCs w:val="22"/>
        </w:rPr>
        <w:t xml:space="preserve"> het verskoning aangebied en verslag sal later aan alle lede gestuur word.  Is gedeeltelik in voorsittersverslag </w:t>
      </w:r>
      <w:r w:rsidR="00D42466">
        <w:rPr>
          <w:rFonts w:asciiTheme="minorHAnsi" w:hAnsiTheme="minorHAnsi" w:cstheme="minorHAnsi"/>
          <w:sz w:val="22"/>
          <w:szCs w:val="22"/>
        </w:rPr>
        <w:t>behandel.</w:t>
      </w:r>
      <w:r>
        <w:rPr>
          <w:rFonts w:asciiTheme="minorHAnsi" w:hAnsiTheme="minorHAnsi" w:cstheme="minorHAnsi"/>
          <w:sz w:val="22"/>
          <w:szCs w:val="22"/>
        </w:rPr>
        <w:t xml:space="preserve"> </w:t>
      </w:r>
    </w:p>
    <w:p w14:paraId="3CF65433" w14:textId="5D44AC01"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w:t>
      </w:r>
      <w:r w:rsidR="00012741">
        <w:rPr>
          <w:rFonts w:asciiTheme="minorHAnsi" w:hAnsiTheme="minorHAnsi" w:cstheme="minorHAnsi"/>
          <w:sz w:val="22"/>
          <w:szCs w:val="22"/>
        </w:rPr>
        <w:t>0</w:t>
      </w:r>
      <w:r w:rsidRPr="00153FCB">
        <w:rPr>
          <w:rFonts w:asciiTheme="minorHAnsi" w:hAnsiTheme="minorHAnsi" w:cstheme="minorHAnsi"/>
          <w:sz w:val="22"/>
          <w:szCs w:val="22"/>
        </w:rPr>
        <w:tab/>
      </w:r>
      <w:r w:rsidRPr="00DA499E">
        <w:rPr>
          <w:rFonts w:asciiTheme="minorHAnsi" w:hAnsiTheme="minorHAnsi" w:cstheme="minorHAnsi"/>
          <w:b/>
          <w:bCs/>
          <w:sz w:val="22"/>
          <w:szCs w:val="22"/>
        </w:rPr>
        <w:t>Ontwikkeling: Gestremde atlete</w:t>
      </w:r>
      <w:r w:rsidR="00DA499E">
        <w:rPr>
          <w:rFonts w:asciiTheme="minorHAnsi" w:hAnsiTheme="minorHAnsi" w:cstheme="minorHAnsi"/>
          <w:b/>
          <w:bCs/>
          <w:sz w:val="22"/>
          <w:szCs w:val="22"/>
        </w:rPr>
        <w:t xml:space="preserve">: </w:t>
      </w:r>
      <w:r w:rsidR="00DA499E">
        <w:rPr>
          <w:rFonts w:asciiTheme="minorHAnsi" w:hAnsiTheme="minorHAnsi" w:cstheme="minorHAnsi"/>
          <w:sz w:val="22"/>
          <w:szCs w:val="22"/>
        </w:rPr>
        <w:t>Daar word tans beplan aan ‘n pr</w:t>
      </w:r>
      <w:r w:rsidR="00E1298B">
        <w:rPr>
          <w:rFonts w:asciiTheme="minorHAnsi" w:hAnsiTheme="minorHAnsi" w:cstheme="minorHAnsi"/>
          <w:sz w:val="22"/>
          <w:szCs w:val="22"/>
        </w:rPr>
        <w:t>ojek wat met Kairos Eljada Nasorg-sentrum</w:t>
      </w:r>
      <w:r w:rsidR="0012706C">
        <w:rPr>
          <w:rFonts w:asciiTheme="minorHAnsi" w:hAnsiTheme="minorHAnsi" w:cstheme="minorHAnsi"/>
          <w:sz w:val="22"/>
          <w:szCs w:val="22"/>
        </w:rPr>
        <w:t xml:space="preserve"> aangepak gaan word daar word ook onderhandel met Up the Downs</w:t>
      </w:r>
      <w:r w:rsidR="00FC1FC4">
        <w:rPr>
          <w:rFonts w:asciiTheme="minorHAnsi" w:hAnsiTheme="minorHAnsi" w:cstheme="minorHAnsi"/>
          <w:sz w:val="22"/>
          <w:szCs w:val="22"/>
        </w:rPr>
        <w:t xml:space="preserve"> vir inskakeling. </w:t>
      </w:r>
      <w:r w:rsidRPr="00153FCB">
        <w:rPr>
          <w:rFonts w:asciiTheme="minorHAnsi" w:hAnsiTheme="minorHAnsi" w:cstheme="minorHAnsi"/>
          <w:sz w:val="22"/>
          <w:szCs w:val="22"/>
        </w:rPr>
        <w:t xml:space="preserve"> </w:t>
      </w:r>
      <w:r w:rsidR="00FC1FC4">
        <w:rPr>
          <w:rFonts w:asciiTheme="minorHAnsi" w:hAnsiTheme="minorHAnsi" w:cstheme="minorHAnsi"/>
          <w:sz w:val="22"/>
          <w:szCs w:val="22"/>
        </w:rPr>
        <w:t>Dan word daar ook weer ‘n kapasiteits</w:t>
      </w:r>
      <w:r w:rsidR="001F7A7C">
        <w:rPr>
          <w:rFonts w:asciiTheme="minorHAnsi" w:hAnsiTheme="minorHAnsi" w:cstheme="minorHAnsi"/>
          <w:sz w:val="22"/>
          <w:szCs w:val="22"/>
        </w:rPr>
        <w:t>werkswinkel vir gestremde persone beplan.</w:t>
      </w:r>
    </w:p>
    <w:p w14:paraId="5108EAEA" w14:textId="03D990CF" w:rsidR="00A71C61" w:rsidRPr="00665C10"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w:t>
      </w:r>
      <w:r w:rsidR="00012741">
        <w:rPr>
          <w:rFonts w:asciiTheme="minorHAnsi" w:hAnsiTheme="minorHAnsi" w:cstheme="minorHAnsi"/>
          <w:sz w:val="22"/>
          <w:szCs w:val="22"/>
        </w:rPr>
        <w:t>1</w:t>
      </w:r>
      <w:r w:rsidRPr="00153FCB">
        <w:rPr>
          <w:rFonts w:asciiTheme="minorHAnsi" w:hAnsiTheme="minorHAnsi" w:cstheme="minorHAnsi"/>
          <w:sz w:val="22"/>
          <w:szCs w:val="22"/>
        </w:rPr>
        <w:tab/>
      </w:r>
      <w:r w:rsidRPr="00665C10">
        <w:rPr>
          <w:rFonts w:asciiTheme="minorHAnsi" w:hAnsiTheme="minorHAnsi" w:cstheme="minorHAnsi"/>
          <w:b/>
          <w:bCs/>
          <w:sz w:val="22"/>
          <w:szCs w:val="22"/>
        </w:rPr>
        <w:t>Skolekompetisie</w:t>
      </w:r>
      <w:r w:rsidR="00665C10">
        <w:rPr>
          <w:rFonts w:asciiTheme="minorHAnsi" w:hAnsiTheme="minorHAnsi" w:cstheme="minorHAnsi"/>
          <w:sz w:val="22"/>
          <w:szCs w:val="22"/>
        </w:rPr>
        <w:t>: SA Tweekamp het die stelsel ietwat aangepas</w:t>
      </w:r>
      <w:r w:rsidR="00397536">
        <w:rPr>
          <w:rFonts w:asciiTheme="minorHAnsi" w:hAnsiTheme="minorHAnsi" w:cstheme="minorHAnsi"/>
          <w:sz w:val="22"/>
          <w:szCs w:val="22"/>
        </w:rPr>
        <w:t xml:space="preserve"> maar het goed gewerk.  HS Outeniqua is aangewys as die tweede beste tweekampskool in Suid-Afrika.</w:t>
      </w:r>
    </w:p>
    <w:p w14:paraId="5E28EA4C" w14:textId="0C72767B" w:rsidR="00A71C61"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w:t>
      </w:r>
      <w:r w:rsidR="00012741">
        <w:rPr>
          <w:rFonts w:asciiTheme="minorHAnsi" w:hAnsiTheme="minorHAnsi" w:cstheme="minorHAnsi"/>
          <w:sz w:val="22"/>
          <w:szCs w:val="22"/>
        </w:rPr>
        <w:t>2</w:t>
      </w:r>
      <w:r w:rsidRPr="00153FCB">
        <w:rPr>
          <w:rFonts w:asciiTheme="minorHAnsi" w:hAnsiTheme="minorHAnsi" w:cstheme="minorHAnsi"/>
          <w:sz w:val="22"/>
          <w:szCs w:val="22"/>
        </w:rPr>
        <w:tab/>
      </w:r>
      <w:r w:rsidRPr="00FC3209">
        <w:rPr>
          <w:rFonts w:asciiTheme="minorHAnsi" w:hAnsiTheme="minorHAnsi" w:cstheme="minorHAnsi"/>
          <w:b/>
          <w:bCs/>
          <w:sz w:val="22"/>
          <w:szCs w:val="22"/>
        </w:rPr>
        <w:t>Web</w:t>
      </w:r>
      <w:r w:rsidR="006E3640" w:rsidRPr="00FC3209">
        <w:rPr>
          <w:rFonts w:asciiTheme="minorHAnsi" w:hAnsiTheme="minorHAnsi" w:cstheme="minorHAnsi"/>
          <w:b/>
          <w:bCs/>
          <w:sz w:val="22"/>
          <w:szCs w:val="22"/>
        </w:rPr>
        <w:t>tuiste &amp; Facebookblad</w:t>
      </w:r>
      <w:r w:rsidR="00FC3209">
        <w:rPr>
          <w:rFonts w:asciiTheme="minorHAnsi" w:hAnsiTheme="minorHAnsi" w:cstheme="minorHAnsi"/>
          <w:sz w:val="22"/>
          <w:szCs w:val="22"/>
        </w:rPr>
        <w:t xml:space="preserve">: </w:t>
      </w:r>
      <w:r w:rsidR="009E60EF">
        <w:rPr>
          <w:rFonts w:asciiTheme="minorHAnsi" w:hAnsiTheme="minorHAnsi" w:cstheme="minorHAnsi"/>
          <w:sz w:val="22"/>
          <w:szCs w:val="22"/>
        </w:rPr>
        <w:t>Eden Tweekamp het ‘n groot terugslag beleef met die skielike afs</w:t>
      </w:r>
      <w:r w:rsidR="001456FB">
        <w:rPr>
          <w:rFonts w:asciiTheme="minorHAnsi" w:hAnsiTheme="minorHAnsi" w:cstheme="minorHAnsi"/>
          <w:sz w:val="22"/>
          <w:szCs w:val="22"/>
        </w:rPr>
        <w:t>terwe van die webmeester, Russel le Roux.  Hy is met alle kodes graf toe met die gevolg dat ‘n heel nuwe webtuiste</w:t>
      </w:r>
      <w:r w:rsidR="002E7B3E">
        <w:rPr>
          <w:rFonts w:asciiTheme="minorHAnsi" w:hAnsiTheme="minorHAnsi" w:cstheme="minorHAnsi"/>
          <w:sz w:val="22"/>
          <w:szCs w:val="22"/>
        </w:rPr>
        <w:t xml:space="preserve"> ontwerp en opgebou moet word.</w:t>
      </w:r>
      <w:r w:rsidR="00FA7643">
        <w:rPr>
          <w:rFonts w:asciiTheme="minorHAnsi" w:hAnsiTheme="minorHAnsi" w:cstheme="minorHAnsi"/>
          <w:sz w:val="22"/>
          <w:szCs w:val="22"/>
        </w:rPr>
        <w:t xml:space="preserve"> Dit is in die proses en behoort einde Oktober 2024 beskikbaar te wees.  Nuwe </w:t>
      </w:r>
      <w:r w:rsidR="001F02CB">
        <w:rPr>
          <w:rFonts w:asciiTheme="minorHAnsi" w:hAnsiTheme="minorHAnsi" w:cstheme="minorHAnsi"/>
          <w:sz w:val="22"/>
          <w:szCs w:val="22"/>
        </w:rPr>
        <w:t xml:space="preserve">adres is </w:t>
      </w:r>
      <w:hyperlink r:id="rId9" w:history="1">
        <w:r w:rsidR="001F02CB" w:rsidRPr="00261DE8">
          <w:rPr>
            <w:rStyle w:val="Hyperlink"/>
            <w:rFonts w:asciiTheme="minorHAnsi" w:hAnsiTheme="minorHAnsi" w:cstheme="minorHAnsi"/>
            <w:sz w:val="22"/>
            <w:szCs w:val="22"/>
          </w:rPr>
          <w:t>www.edenbiathlon.com</w:t>
        </w:r>
      </w:hyperlink>
      <w:r w:rsidR="001F02CB">
        <w:rPr>
          <w:rFonts w:asciiTheme="minorHAnsi" w:hAnsiTheme="minorHAnsi" w:cstheme="minorHAnsi"/>
          <w:sz w:val="22"/>
          <w:szCs w:val="22"/>
        </w:rPr>
        <w:t xml:space="preserve"> . Dit sal versprei word soos nodig</w:t>
      </w:r>
      <w:r w:rsidR="008F3ED2">
        <w:rPr>
          <w:rFonts w:asciiTheme="minorHAnsi" w:hAnsiTheme="minorHAnsi" w:cstheme="minorHAnsi"/>
          <w:sz w:val="22"/>
          <w:szCs w:val="22"/>
        </w:rPr>
        <w:t>. Die FB-blad is baie aktief en geniet ‘n groot getal volg</w:t>
      </w:r>
      <w:r w:rsidR="00CB4CFB">
        <w:rPr>
          <w:rFonts w:asciiTheme="minorHAnsi" w:hAnsiTheme="minorHAnsi" w:cstheme="minorHAnsi"/>
          <w:sz w:val="22"/>
          <w:szCs w:val="22"/>
        </w:rPr>
        <w:t>ers.  Ook die Whatsapp-groep werk uitstekend.</w:t>
      </w:r>
      <w:r w:rsidRPr="00153FCB">
        <w:rPr>
          <w:rFonts w:asciiTheme="minorHAnsi" w:hAnsiTheme="minorHAnsi" w:cstheme="minorHAnsi"/>
          <w:sz w:val="22"/>
          <w:szCs w:val="22"/>
        </w:rPr>
        <w:tab/>
      </w:r>
    </w:p>
    <w:p w14:paraId="0A02B630" w14:textId="2A1E6599" w:rsidR="00012741" w:rsidRDefault="00012741" w:rsidP="00A71C61">
      <w:pPr>
        <w:rPr>
          <w:rFonts w:asciiTheme="minorHAnsi" w:hAnsiTheme="minorHAnsi" w:cstheme="minorHAnsi"/>
          <w:sz w:val="22"/>
          <w:szCs w:val="22"/>
        </w:rPr>
      </w:pPr>
      <w:r>
        <w:rPr>
          <w:rFonts w:asciiTheme="minorHAnsi" w:hAnsiTheme="minorHAnsi" w:cstheme="minorHAnsi"/>
          <w:sz w:val="22"/>
          <w:szCs w:val="22"/>
        </w:rPr>
        <w:t>13</w:t>
      </w:r>
      <w:r>
        <w:rPr>
          <w:rFonts w:asciiTheme="minorHAnsi" w:hAnsiTheme="minorHAnsi" w:cstheme="minorHAnsi"/>
          <w:sz w:val="22"/>
          <w:szCs w:val="22"/>
        </w:rPr>
        <w:tab/>
      </w:r>
      <w:r w:rsidRPr="0049084F">
        <w:rPr>
          <w:rFonts w:asciiTheme="minorHAnsi" w:hAnsiTheme="minorHAnsi" w:cstheme="minorHAnsi"/>
          <w:b/>
          <w:bCs/>
          <w:sz w:val="22"/>
          <w:szCs w:val="22"/>
        </w:rPr>
        <w:t>Toekomsbeplanning – Eden Tweekamp</w:t>
      </w:r>
      <w:r w:rsidR="003C2A0A">
        <w:rPr>
          <w:rFonts w:asciiTheme="minorHAnsi" w:hAnsiTheme="minorHAnsi" w:cstheme="minorHAnsi"/>
          <w:sz w:val="22"/>
          <w:szCs w:val="22"/>
        </w:rPr>
        <w:t xml:space="preserve">: Tweekamp in </w:t>
      </w:r>
      <w:r w:rsidR="0071244B">
        <w:rPr>
          <w:rFonts w:asciiTheme="minorHAnsi" w:hAnsiTheme="minorHAnsi" w:cstheme="minorHAnsi"/>
          <w:sz w:val="22"/>
          <w:szCs w:val="22"/>
        </w:rPr>
        <w:t>die Eden sportdistrik</w:t>
      </w:r>
      <w:r w:rsidR="002E0A79">
        <w:rPr>
          <w:rFonts w:asciiTheme="minorHAnsi" w:hAnsiTheme="minorHAnsi" w:cstheme="minorHAnsi"/>
          <w:sz w:val="22"/>
          <w:szCs w:val="22"/>
        </w:rPr>
        <w:t xml:space="preserve"> toon ‘n goeie groei en die opgradering van die fasiliteite op Oudtshoorn</w:t>
      </w:r>
      <w:r w:rsidR="00EA07B5">
        <w:rPr>
          <w:rFonts w:asciiTheme="minorHAnsi" w:hAnsiTheme="minorHAnsi" w:cstheme="minorHAnsi"/>
          <w:sz w:val="22"/>
          <w:szCs w:val="22"/>
        </w:rPr>
        <w:t xml:space="preserve"> maak ons opgewonde. Veral die NA Smit swembad spog nou met nuwe touch pads, </w:t>
      </w:r>
      <w:r w:rsidR="00F86169">
        <w:rPr>
          <w:rFonts w:asciiTheme="minorHAnsi" w:hAnsiTheme="minorHAnsi" w:cstheme="minorHAnsi"/>
          <w:sz w:val="22"/>
          <w:szCs w:val="22"/>
        </w:rPr>
        <w:t>line dividers en wegspringblokke.  Daar word ook tans aandag gegee aan ‘n dak vir die pawiljoe</w:t>
      </w:r>
      <w:r w:rsidR="00AB4A58">
        <w:rPr>
          <w:rFonts w:asciiTheme="minorHAnsi" w:hAnsiTheme="minorHAnsi" w:cstheme="minorHAnsi"/>
          <w:sz w:val="22"/>
          <w:szCs w:val="22"/>
        </w:rPr>
        <w:t>n.  Die De Jager atletiekbaan spog ook met ‘n nuwe op</w:t>
      </w:r>
      <w:r w:rsidR="000773FC">
        <w:rPr>
          <w:rFonts w:asciiTheme="minorHAnsi" w:hAnsiTheme="minorHAnsi" w:cstheme="minorHAnsi"/>
          <w:sz w:val="22"/>
          <w:szCs w:val="22"/>
        </w:rPr>
        <w:t>p</w:t>
      </w:r>
      <w:r w:rsidR="00AB4A58">
        <w:rPr>
          <w:rFonts w:asciiTheme="minorHAnsi" w:hAnsiTheme="minorHAnsi" w:cstheme="minorHAnsi"/>
          <w:sz w:val="22"/>
          <w:szCs w:val="22"/>
        </w:rPr>
        <w:t>ervlak</w:t>
      </w:r>
      <w:r w:rsidR="000773FC">
        <w:rPr>
          <w:rFonts w:asciiTheme="minorHAnsi" w:hAnsiTheme="minorHAnsi" w:cstheme="minorHAnsi"/>
          <w:sz w:val="22"/>
          <w:szCs w:val="22"/>
        </w:rPr>
        <w:t>.</w:t>
      </w:r>
    </w:p>
    <w:p w14:paraId="2143195F" w14:textId="77777777" w:rsidR="000773FC" w:rsidRPr="00153FCB" w:rsidRDefault="000773FC" w:rsidP="00A71C61">
      <w:pPr>
        <w:rPr>
          <w:rFonts w:asciiTheme="minorHAnsi" w:hAnsiTheme="minorHAnsi" w:cstheme="minorHAnsi"/>
          <w:sz w:val="22"/>
          <w:szCs w:val="22"/>
        </w:rPr>
      </w:pPr>
    </w:p>
    <w:p w14:paraId="62B156E6" w14:textId="0C77A79E" w:rsidR="00A71C61" w:rsidRPr="00673E66" w:rsidRDefault="00A71C61" w:rsidP="00A71C61">
      <w:pPr>
        <w:rPr>
          <w:rFonts w:asciiTheme="minorHAnsi" w:hAnsiTheme="minorHAnsi" w:cstheme="minorHAnsi"/>
          <w:bCs/>
          <w:sz w:val="22"/>
          <w:szCs w:val="22"/>
        </w:rPr>
      </w:pPr>
      <w:r w:rsidRPr="00153FCB">
        <w:rPr>
          <w:rFonts w:asciiTheme="minorHAnsi" w:hAnsiTheme="minorHAnsi" w:cstheme="minorHAnsi"/>
          <w:sz w:val="22"/>
          <w:szCs w:val="22"/>
        </w:rPr>
        <w:lastRenderedPageBreak/>
        <w:t>14</w:t>
      </w:r>
      <w:r w:rsidRPr="00153FCB">
        <w:rPr>
          <w:rFonts w:asciiTheme="minorHAnsi" w:hAnsiTheme="minorHAnsi" w:cstheme="minorHAnsi"/>
          <w:sz w:val="22"/>
          <w:szCs w:val="22"/>
        </w:rPr>
        <w:tab/>
      </w:r>
      <w:r w:rsidRPr="00153FCB">
        <w:rPr>
          <w:rFonts w:asciiTheme="minorHAnsi" w:hAnsiTheme="minorHAnsi" w:cstheme="minorHAnsi"/>
          <w:b/>
          <w:sz w:val="22"/>
          <w:szCs w:val="22"/>
        </w:rPr>
        <w:t>BYEENKOMSTE</w:t>
      </w:r>
      <w:r w:rsidR="00673E66">
        <w:rPr>
          <w:rFonts w:asciiTheme="minorHAnsi" w:hAnsiTheme="minorHAnsi" w:cstheme="minorHAnsi"/>
          <w:b/>
          <w:sz w:val="22"/>
          <w:szCs w:val="22"/>
        </w:rPr>
        <w:t xml:space="preserve">:  </w:t>
      </w:r>
      <w:r w:rsidR="00443BE2">
        <w:rPr>
          <w:rFonts w:asciiTheme="minorHAnsi" w:hAnsiTheme="minorHAnsi" w:cstheme="minorHAnsi"/>
          <w:bCs/>
          <w:sz w:val="22"/>
          <w:szCs w:val="22"/>
        </w:rPr>
        <w:t>Bo en behalwe die onderstaande topvlakbyeenkomste bied Eden Tweekamp</w:t>
      </w:r>
      <w:r w:rsidR="006D5869">
        <w:rPr>
          <w:rFonts w:asciiTheme="minorHAnsi" w:hAnsiTheme="minorHAnsi" w:cstheme="minorHAnsi"/>
          <w:bCs/>
          <w:sz w:val="22"/>
          <w:szCs w:val="22"/>
        </w:rPr>
        <w:t xml:space="preserve"> </w:t>
      </w:r>
      <w:r w:rsidR="00443BE2">
        <w:rPr>
          <w:rFonts w:asciiTheme="minorHAnsi" w:hAnsiTheme="minorHAnsi" w:cstheme="minorHAnsi"/>
          <w:bCs/>
          <w:sz w:val="22"/>
          <w:szCs w:val="22"/>
        </w:rPr>
        <w:t xml:space="preserve">ook nog </w:t>
      </w:r>
      <w:r w:rsidR="006D5869">
        <w:rPr>
          <w:rFonts w:asciiTheme="minorHAnsi" w:hAnsiTheme="minorHAnsi" w:cstheme="minorHAnsi"/>
          <w:bCs/>
          <w:sz w:val="22"/>
          <w:szCs w:val="22"/>
        </w:rPr>
        <w:t xml:space="preserve">5 ligabyeenkomste aan.   </w:t>
      </w:r>
    </w:p>
    <w:p w14:paraId="485FA7F8" w14:textId="27AB3B75" w:rsidR="00A71C61" w:rsidRPr="0019618A" w:rsidRDefault="00A71C61" w:rsidP="00A71C61">
      <w:pPr>
        <w:rPr>
          <w:rFonts w:asciiTheme="minorHAnsi" w:hAnsiTheme="minorHAnsi" w:cstheme="minorHAnsi"/>
          <w:bCs/>
          <w:sz w:val="22"/>
          <w:szCs w:val="22"/>
        </w:rPr>
      </w:pPr>
      <w:r>
        <w:rPr>
          <w:rFonts w:asciiTheme="minorHAnsi" w:hAnsiTheme="minorHAnsi" w:cstheme="minorHAnsi"/>
          <w:bCs/>
          <w:sz w:val="22"/>
          <w:szCs w:val="22"/>
        </w:rPr>
        <w:t>14.1</w:t>
      </w:r>
      <w:r>
        <w:rPr>
          <w:rFonts w:asciiTheme="minorHAnsi" w:hAnsiTheme="minorHAnsi" w:cstheme="minorHAnsi"/>
          <w:bCs/>
          <w:sz w:val="22"/>
          <w:szCs w:val="22"/>
        </w:rPr>
        <w:tab/>
        <w:t>Vrystaat Interprovinsiaal 202</w:t>
      </w:r>
      <w:r w:rsidR="006A6A0F">
        <w:rPr>
          <w:rFonts w:asciiTheme="minorHAnsi" w:hAnsiTheme="minorHAnsi" w:cstheme="minorHAnsi"/>
          <w:bCs/>
          <w:sz w:val="22"/>
          <w:szCs w:val="22"/>
        </w:rPr>
        <w:t>4</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Bloemfontein</w:t>
      </w:r>
      <w:r>
        <w:rPr>
          <w:rFonts w:asciiTheme="minorHAnsi" w:hAnsiTheme="minorHAnsi" w:cstheme="minorHAnsi"/>
          <w:bCs/>
          <w:sz w:val="22"/>
          <w:szCs w:val="22"/>
        </w:rPr>
        <w:tab/>
      </w:r>
      <w:r>
        <w:rPr>
          <w:rFonts w:asciiTheme="minorHAnsi" w:hAnsiTheme="minorHAnsi" w:cstheme="minorHAnsi"/>
          <w:bCs/>
          <w:sz w:val="22"/>
          <w:szCs w:val="22"/>
        </w:rPr>
        <w:tab/>
        <w:t xml:space="preserve">   </w:t>
      </w:r>
      <w:r w:rsidR="006A6A0F">
        <w:rPr>
          <w:rFonts w:asciiTheme="minorHAnsi" w:hAnsiTheme="minorHAnsi" w:cstheme="minorHAnsi"/>
          <w:bCs/>
          <w:sz w:val="22"/>
          <w:szCs w:val="22"/>
        </w:rPr>
        <w:t>28</w:t>
      </w:r>
      <w:r w:rsidR="006E3640">
        <w:rPr>
          <w:rFonts w:asciiTheme="minorHAnsi" w:hAnsiTheme="minorHAnsi" w:cstheme="minorHAnsi"/>
          <w:bCs/>
          <w:sz w:val="22"/>
          <w:szCs w:val="22"/>
        </w:rPr>
        <w:t xml:space="preserve"> Sept</w:t>
      </w:r>
      <w:r>
        <w:rPr>
          <w:rFonts w:asciiTheme="minorHAnsi" w:hAnsiTheme="minorHAnsi" w:cstheme="minorHAnsi"/>
          <w:bCs/>
          <w:sz w:val="22"/>
          <w:szCs w:val="22"/>
        </w:rPr>
        <w:t xml:space="preserve"> 202</w:t>
      </w:r>
      <w:r w:rsidR="006A6A0F">
        <w:rPr>
          <w:rFonts w:asciiTheme="minorHAnsi" w:hAnsiTheme="minorHAnsi" w:cstheme="minorHAnsi"/>
          <w:bCs/>
          <w:sz w:val="22"/>
          <w:szCs w:val="22"/>
        </w:rPr>
        <w:t>4</w:t>
      </w:r>
    </w:p>
    <w:p w14:paraId="18BBBCF2" w14:textId="21507092"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14.</w:t>
      </w:r>
      <w:r>
        <w:rPr>
          <w:rFonts w:asciiTheme="minorHAnsi" w:hAnsiTheme="minorHAnsi" w:cstheme="minorHAnsi"/>
          <w:sz w:val="22"/>
          <w:szCs w:val="22"/>
        </w:rPr>
        <w:t>2</w:t>
      </w:r>
      <w:r w:rsidRPr="00153FCB">
        <w:rPr>
          <w:rFonts w:asciiTheme="minorHAnsi" w:hAnsiTheme="minorHAnsi" w:cstheme="minorHAnsi"/>
          <w:sz w:val="22"/>
          <w:szCs w:val="22"/>
        </w:rPr>
        <w:tab/>
      </w:r>
      <w:r>
        <w:rPr>
          <w:rFonts w:asciiTheme="minorHAnsi" w:hAnsiTheme="minorHAnsi" w:cstheme="minorHAnsi"/>
          <w:sz w:val="22"/>
          <w:szCs w:val="22"/>
        </w:rPr>
        <w:t>OP Interprovinsiaal 202</w:t>
      </w:r>
      <w:r w:rsidR="006A6A0F">
        <w:rPr>
          <w:rFonts w:asciiTheme="minorHAnsi" w:hAnsiTheme="minorHAnsi" w:cstheme="minorHAnsi"/>
          <w:sz w:val="22"/>
          <w:szCs w:val="22"/>
        </w:rPr>
        <w:t>4</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Gqeberha</w:t>
      </w:r>
      <w:r>
        <w:rPr>
          <w:rFonts w:asciiTheme="minorHAnsi" w:hAnsiTheme="minorHAnsi" w:cstheme="minorHAnsi"/>
          <w:sz w:val="22"/>
          <w:szCs w:val="22"/>
        </w:rPr>
        <w:tab/>
      </w:r>
      <w:r>
        <w:rPr>
          <w:rFonts w:asciiTheme="minorHAnsi" w:hAnsiTheme="minorHAnsi" w:cstheme="minorHAnsi"/>
          <w:sz w:val="22"/>
          <w:szCs w:val="22"/>
        </w:rPr>
        <w:tab/>
        <w:t xml:space="preserve"> </w:t>
      </w:r>
      <w:r w:rsidR="006E3640">
        <w:rPr>
          <w:rFonts w:asciiTheme="minorHAnsi" w:hAnsiTheme="minorHAnsi" w:cstheme="minorHAnsi"/>
          <w:sz w:val="22"/>
          <w:szCs w:val="22"/>
        </w:rPr>
        <w:t xml:space="preserve">  2</w:t>
      </w:r>
      <w:r w:rsidR="006A6A0F">
        <w:rPr>
          <w:rFonts w:asciiTheme="minorHAnsi" w:hAnsiTheme="minorHAnsi" w:cstheme="minorHAnsi"/>
          <w:sz w:val="22"/>
          <w:szCs w:val="22"/>
        </w:rPr>
        <w:t>6</w:t>
      </w:r>
      <w:r>
        <w:rPr>
          <w:rFonts w:asciiTheme="minorHAnsi" w:hAnsiTheme="minorHAnsi" w:cstheme="minorHAnsi"/>
          <w:sz w:val="22"/>
          <w:szCs w:val="22"/>
        </w:rPr>
        <w:t xml:space="preserve"> Okt 202</w:t>
      </w:r>
      <w:r w:rsidR="006A6A0F">
        <w:rPr>
          <w:rFonts w:asciiTheme="minorHAnsi" w:hAnsiTheme="minorHAnsi" w:cstheme="minorHAnsi"/>
          <w:sz w:val="22"/>
          <w:szCs w:val="22"/>
        </w:rPr>
        <w:t>4</w:t>
      </w:r>
      <w:r>
        <w:rPr>
          <w:rFonts w:asciiTheme="minorHAnsi" w:hAnsiTheme="minorHAnsi" w:cstheme="minorHAnsi"/>
          <w:sz w:val="22"/>
          <w:szCs w:val="22"/>
        </w:rPr>
        <w:tab/>
      </w:r>
      <w:r>
        <w:rPr>
          <w:rFonts w:asciiTheme="minorHAnsi" w:hAnsiTheme="minorHAnsi" w:cstheme="minorHAnsi"/>
          <w:sz w:val="22"/>
          <w:szCs w:val="22"/>
        </w:rPr>
        <w:tab/>
      </w:r>
    </w:p>
    <w:p w14:paraId="754C604F" w14:textId="1554448E"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14</w:t>
      </w:r>
      <w:r>
        <w:rPr>
          <w:rFonts w:asciiTheme="minorHAnsi" w:hAnsiTheme="minorHAnsi" w:cstheme="minorHAnsi"/>
          <w:sz w:val="22"/>
          <w:szCs w:val="22"/>
        </w:rPr>
        <w:t>.3</w:t>
      </w:r>
      <w:r w:rsidRPr="00153FCB">
        <w:rPr>
          <w:rFonts w:asciiTheme="minorHAnsi" w:hAnsiTheme="minorHAnsi" w:cstheme="minorHAnsi"/>
          <w:sz w:val="22"/>
          <w:szCs w:val="22"/>
        </w:rPr>
        <w:tab/>
        <w:t xml:space="preserve">HIGHGATE </w:t>
      </w:r>
      <w:r>
        <w:rPr>
          <w:rFonts w:asciiTheme="minorHAnsi" w:hAnsiTheme="minorHAnsi" w:cstheme="minorHAnsi"/>
          <w:sz w:val="22"/>
          <w:szCs w:val="22"/>
        </w:rPr>
        <w:t>Interprovinsiaal  202</w:t>
      </w:r>
      <w:r w:rsidR="006A6A0F">
        <w:rPr>
          <w:rFonts w:asciiTheme="minorHAnsi" w:hAnsiTheme="minorHAnsi" w:cstheme="minorHAnsi"/>
          <w:sz w:val="22"/>
          <w:szCs w:val="22"/>
        </w:rPr>
        <w:t>4</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t>Ou</w:t>
      </w:r>
      <w:r w:rsidRPr="00153FCB">
        <w:rPr>
          <w:rFonts w:asciiTheme="minorHAnsi" w:hAnsiTheme="minorHAnsi" w:cstheme="minorHAnsi"/>
          <w:sz w:val="22"/>
          <w:szCs w:val="22"/>
        </w:rPr>
        <w:t>dtshoorn</w:t>
      </w:r>
      <w:r w:rsidRPr="00153FCB">
        <w:rPr>
          <w:rFonts w:asciiTheme="minorHAnsi" w:hAnsiTheme="minorHAnsi" w:cstheme="minorHAnsi"/>
          <w:sz w:val="22"/>
          <w:szCs w:val="22"/>
        </w:rPr>
        <w:tab/>
      </w:r>
      <w:r w:rsidRPr="00153FCB">
        <w:rPr>
          <w:rFonts w:asciiTheme="minorHAnsi" w:hAnsiTheme="minorHAnsi" w:cstheme="minorHAnsi"/>
          <w:sz w:val="22"/>
          <w:szCs w:val="22"/>
        </w:rPr>
        <w:tab/>
        <w:t xml:space="preserve">  </w:t>
      </w:r>
      <w:r w:rsidR="006A6A0F">
        <w:rPr>
          <w:rFonts w:asciiTheme="minorHAnsi" w:hAnsiTheme="minorHAnsi" w:cstheme="minorHAnsi"/>
          <w:sz w:val="22"/>
          <w:szCs w:val="22"/>
        </w:rPr>
        <w:t>1</w:t>
      </w:r>
      <w:r>
        <w:rPr>
          <w:rFonts w:asciiTheme="minorHAnsi" w:hAnsiTheme="minorHAnsi" w:cstheme="minorHAnsi"/>
          <w:sz w:val="22"/>
          <w:szCs w:val="22"/>
        </w:rPr>
        <w:t xml:space="preserve">  Febr 202</w:t>
      </w:r>
      <w:r w:rsidR="006A6A0F">
        <w:rPr>
          <w:rFonts w:asciiTheme="minorHAnsi" w:hAnsiTheme="minorHAnsi" w:cstheme="minorHAnsi"/>
          <w:sz w:val="22"/>
          <w:szCs w:val="22"/>
        </w:rPr>
        <w:t>5</w:t>
      </w:r>
    </w:p>
    <w:p w14:paraId="0E17B315" w14:textId="3A95BEBA" w:rsidR="00A71C61"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14.</w:t>
      </w:r>
      <w:r>
        <w:rPr>
          <w:rFonts w:asciiTheme="minorHAnsi" w:hAnsiTheme="minorHAnsi" w:cstheme="minorHAnsi"/>
          <w:sz w:val="22"/>
          <w:szCs w:val="22"/>
        </w:rPr>
        <w:t>4</w:t>
      </w:r>
      <w:r w:rsidRPr="00153FCB">
        <w:rPr>
          <w:rFonts w:asciiTheme="minorHAnsi" w:hAnsiTheme="minorHAnsi" w:cstheme="minorHAnsi"/>
          <w:sz w:val="22"/>
          <w:szCs w:val="22"/>
        </w:rPr>
        <w:tab/>
        <w:t>SA Kampioenskappe 20</w:t>
      </w:r>
      <w:r>
        <w:rPr>
          <w:rFonts w:asciiTheme="minorHAnsi" w:hAnsiTheme="minorHAnsi" w:cstheme="minorHAnsi"/>
          <w:sz w:val="22"/>
          <w:szCs w:val="22"/>
        </w:rPr>
        <w:t>2</w:t>
      </w:r>
      <w:r w:rsidR="006A6A0F">
        <w:rPr>
          <w:rFonts w:asciiTheme="minorHAnsi" w:hAnsiTheme="minorHAnsi" w:cstheme="minorHAnsi"/>
          <w:sz w:val="22"/>
          <w:szCs w:val="22"/>
        </w:rPr>
        <w:t>5</w:t>
      </w:r>
      <w:r w:rsidRPr="00153FCB">
        <w:rPr>
          <w:rFonts w:asciiTheme="minorHAnsi" w:hAnsiTheme="minorHAnsi" w:cstheme="minorHAnsi"/>
          <w:sz w:val="22"/>
          <w:szCs w:val="22"/>
        </w:rPr>
        <w:t xml:space="preserve"> </w:t>
      </w:r>
      <w:r w:rsidRPr="00153FCB">
        <w:rPr>
          <w:rFonts w:asciiTheme="minorHAnsi" w:hAnsiTheme="minorHAnsi" w:cstheme="minorHAnsi"/>
          <w:sz w:val="22"/>
          <w:szCs w:val="22"/>
        </w:rPr>
        <w:tab/>
      </w:r>
      <w:r w:rsidRPr="00153FCB">
        <w:rPr>
          <w:rFonts w:asciiTheme="minorHAnsi" w:hAnsiTheme="minorHAnsi" w:cstheme="minorHAnsi"/>
          <w:sz w:val="22"/>
          <w:szCs w:val="22"/>
        </w:rPr>
        <w:tab/>
      </w:r>
      <w:r>
        <w:rPr>
          <w:rFonts w:asciiTheme="minorHAnsi" w:hAnsiTheme="minorHAnsi" w:cstheme="minorHAnsi"/>
          <w:sz w:val="22"/>
          <w:szCs w:val="22"/>
        </w:rPr>
        <w:tab/>
      </w:r>
      <w:r w:rsidR="006A6A0F">
        <w:rPr>
          <w:rFonts w:asciiTheme="minorHAnsi" w:hAnsiTheme="minorHAnsi" w:cstheme="minorHAnsi"/>
          <w:sz w:val="22"/>
          <w:szCs w:val="22"/>
        </w:rPr>
        <w:t>Oudtshoorn</w:t>
      </w:r>
      <w:r w:rsidR="006E3640">
        <w:rPr>
          <w:rFonts w:asciiTheme="minorHAnsi" w:hAnsiTheme="minorHAnsi" w:cstheme="minorHAnsi"/>
          <w:sz w:val="22"/>
          <w:szCs w:val="22"/>
        </w:rPr>
        <w:t xml:space="preserve">  </w:t>
      </w:r>
      <w:r w:rsidRPr="00153FCB">
        <w:rPr>
          <w:rFonts w:asciiTheme="minorHAnsi" w:hAnsiTheme="minorHAnsi" w:cstheme="minorHAnsi"/>
          <w:sz w:val="22"/>
          <w:szCs w:val="22"/>
        </w:rPr>
        <w:t xml:space="preserve"> </w:t>
      </w:r>
      <w:r w:rsidRPr="00153FCB">
        <w:rPr>
          <w:rFonts w:asciiTheme="minorHAnsi" w:hAnsiTheme="minorHAnsi" w:cstheme="minorHAnsi"/>
          <w:sz w:val="22"/>
          <w:szCs w:val="22"/>
        </w:rPr>
        <w:tab/>
      </w:r>
      <w:r>
        <w:rPr>
          <w:rFonts w:asciiTheme="minorHAnsi" w:hAnsiTheme="minorHAnsi" w:cstheme="minorHAnsi"/>
          <w:sz w:val="22"/>
          <w:szCs w:val="22"/>
        </w:rPr>
        <w:t xml:space="preserve">  </w:t>
      </w:r>
      <w:r w:rsidR="006E3640">
        <w:rPr>
          <w:rFonts w:asciiTheme="minorHAnsi" w:hAnsiTheme="minorHAnsi" w:cstheme="minorHAnsi"/>
          <w:sz w:val="22"/>
          <w:szCs w:val="22"/>
        </w:rPr>
        <w:t xml:space="preserve">              </w:t>
      </w:r>
      <w:r w:rsidR="006A6A0F">
        <w:rPr>
          <w:rFonts w:asciiTheme="minorHAnsi" w:hAnsiTheme="minorHAnsi" w:cstheme="minorHAnsi"/>
          <w:sz w:val="22"/>
          <w:szCs w:val="22"/>
        </w:rPr>
        <w:t>2</w:t>
      </w:r>
      <w:r>
        <w:rPr>
          <w:rFonts w:asciiTheme="minorHAnsi" w:hAnsiTheme="minorHAnsi" w:cstheme="minorHAnsi"/>
          <w:sz w:val="22"/>
          <w:szCs w:val="22"/>
        </w:rPr>
        <w:t>1</w:t>
      </w:r>
      <w:r w:rsidR="006A6A0F">
        <w:rPr>
          <w:rFonts w:asciiTheme="minorHAnsi" w:hAnsiTheme="minorHAnsi" w:cstheme="minorHAnsi"/>
          <w:sz w:val="22"/>
          <w:szCs w:val="22"/>
        </w:rPr>
        <w:t>/22</w:t>
      </w:r>
      <w:r>
        <w:rPr>
          <w:rFonts w:asciiTheme="minorHAnsi" w:hAnsiTheme="minorHAnsi" w:cstheme="minorHAnsi"/>
          <w:sz w:val="22"/>
          <w:szCs w:val="22"/>
        </w:rPr>
        <w:t xml:space="preserve"> Maart 202</w:t>
      </w:r>
      <w:r w:rsidR="006A6A0F">
        <w:rPr>
          <w:rFonts w:asciiTheme="minorHAnsi" w:hAnsiTheme="minorHAnsi" w:cstheme="minorHAnsi"/>
          <w:sz w:val="22"/>
          <w:szCs w:val="22"/>
        </w:rPr>
        <w:t>5</w:t>
      </w:r>
    </w:p>
    <w:p w14:paraId="27E764B6" w14:textId="14FB7D04" w:rsidR="00C33F55" w:rsidRPr="00153FCB" w:rsidRDefault="00C33F55" w:rsidP="00A71C61">
      <w:pPr>
        <w:rPr>
          <w:rFonts w:asciiTheme="minorHAnsi" w:hAnsiTheme="minorHAnsi" w:cstheme="minorHAnsi"/>
          <w:sz w:val="22"/>
          <w:szCs w:val="22"/>
        </w:rPr>
      </w:pPr>
      <w:r>
        <w:rPr>
          <w:rFonts w:asciiTheme="minorHAnsi" w:hAnsiTheme="minorHAnsi" w:cstheme="minorHAnsi"/>
          <w:sz w:val="22"/>
          <w:szCs w:val="22"/>
        </w:rPr>
        <w:t>14.5</w:t>
      </w:r>
      <w:r>
        <w:rPr>
          <w:rFonts w:asciiTheme="minorHAnsi" w:hAnsiTheme="minorHAnsi" w:cstheme="minorHAnsi"/>
          <w:sz w:val="22"/>
          <w:szCs w:val="22"/>
        </w:rPr>
        <w:tab/>
      </w:r>
      <w:r w:rsidRPr="00724B8D">
        <w:rPr>
          <w:rFonts w:asciiTheme="minorHAnsi" w:hAnsiTheme="minorHAnsi" w:cstheme="minorHAnsi"/>
          <w:b/>
          <w:bCs/>
          <w:sz w:val="22"/>
          <w:szCs w:val="22"/>
        </w:rPr>
        <w:t xml:space="preserve">Registrasie en inskrywings </w:t>
      </w:r>
      <w:r w:rsidR="004A3021" w:rsidRPr="00724B8D">
        <w:rPr>
          <w:rFonts w:asciiTheme="minorHAnsi" w:hAnsiTheme="minorHAnsi" w:cstheme="minorHAnsi"/>
          <w:b/>
          <w:bCs/>
          <w:sz w:val="22"/>
          <w:szCs w:val="22"/>
        </w:rPr>
        <w:t>–</w:t>
      </w:r>
      <w:r w:rsidRPr="00724B8D">
        <w:rPr>
          <w:rFonts w:asciiTheme="minorHAnsi" w:hAnsiTheme="minorHAnsi" w:cstheme="minorHAnsi"/>
          <w:b/>
          <w:bCs/>
          <w:sz w:val="22"/>
          <w:szCs w:val="22"/>
        </w:rPr>
        <w:t xml:space="preserve"> atlete</w:t>
      </w:r>
      <w:r w:rsidR="004A3021">
        <w:rPr>
          <w:rFonts w:asciiTheme="minorHAnsi" w:hAnsiTheme="minorHAnsi" w:cstheme="minorHAnsi"/>
          <w:sz w:val="22"/>
          <w:szCs w:val="22"/>
        </w:rPr>
        <w:t xml:space="preserve"> – Leana Robinson verduidelik die uitdagings wat daarmee</w:t>
      </w:r>
      <w:r w:rsidR="00544A76">
        <w:rPr>
          <w:rFonts w:asciiTheme="minorHAnsi" w:hAnsiTheme="minorHAnsi" w:cstheme="minorHAnsi"/>
          <w:sz w:val="22"/>
          <w:szCs w:val="22"/>
        </w:rPr>
        <w:t xml:space="preserve"> ervaar word.  Inskrywings kon drupsgewys en word nie altyd gedoen soos </w:t>
      </w:r>
      <w:r w:rsidR="002E5A44">
        <w:rPr>
          <w:rFonts w:asciiTheme="minorHAnsi" w:hAnsiTheme="minorHAnsi" w:cstheme="minorHAnsi"/>
          <w:sz w:val="22"/>
          <w:szCs w:val="22"/>
        </w:rPr>
        <w:t xml:space="preserve">voorgeskryf nie.  Daar sal met klubs en skole in gesprek getreë word.  Dave van der Walt noem egter dat daar heelwat atlete is wat </w:t>
      </w:r>
      <w:r w:rsidR="00BF22D3">
        <w:rPr>
          <w:rFonts w:asciiTheme="minorHAnsi" w:hAnsiTheme="minorHAnsi" w:cstheme="minorHAnsi"/>
          <w:sz w:val="22"/>
          <w:szCs w:val="22"/>
        </w:rPr>
        <w:t xml:space="preserve">tuisonderrig ondergaan wat die probleem verger.  </w:t>
      </w:r>
      <w:r w:rsidR="001241D0">
        <w:rPr>
          <w:rFonts w:asciiTheme="minorHAnsi" w:hAnsiTheme="minorHAnsi" w:cstheme="minorHAnsi"/>
          <w:sz w:val="22"/>
          <w:szCs w:val="22"/>
        </w:rPr>
        <w:t>Hy versoek dat ons dit maar met</w:t>
      </w:r>
      <w:r w:rsidR="00D01D1E">
        <w:rPr>
          <w:rFonts w:asciiTheme="minorHAnsi" w:hAnsiTheme="minorHAnsi" w:cstheme="minorHAnsi"/>
          <w:sz w:val="22"/>
          <w:szCs w:val="22"/>
        </w:rPr>
        <w:t xml:space="preserve"> ‘n sagte hand hanteer.</w:t>
      </w:r>
    </w:p>
    <w:p w14:paraId="3E3DF430" w14:textId="4897EBE7"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15</w:t>
      </w:r>
      <w:r w:rsidRPr="00153FCB">
        <w:rPr>
          <w:rFonts w:asciiTheme="minorHAnsi" w:hAnsiTheme="minorHAnsi" w:cstheme="minorHAnsi"/>
          <w:sz w:val="22"/>
          <w:szCs w:val="22"/>
        </w:rPr>
        <w:tab/>
      </w:r>
      <w:r>
        <w:rPr>
          <w:rFonts w:asciiTheme="minorHAnsi" w:hAnsiTheme="minorHAnsi" w:cstheme="minorHAnsi"/>
          <w:b/>
          <w:sz w:val="22"/>
          <w:szCs w:val="22"/>
        </w:rPr>
        <w:t>DATUMBEPALINGS 202</w:t>
      </w:r>
      <w:r w:rsidR="0085474B">
        <w:rPr>
          <w:rFonts w:asciiTheme="minorHAnsi" w:hAnsiTheme="minorHAnsi" w:cstheme="minorHAnsi"/>
          <w:b/>
          <w:sz w:val="22"/>
          <w:szCs w:val="22"/>
        </w:rPr>
        <w:t>4</w:t>
      </w:r>
      <w:r>
        <w:rPr>
          <w:rFonts w:asciiTheme="minorHAnsi" w:hAnsiTheme="minorHAnsi" w:cstheme="minorHAnsi"/>
          <w:b/>
          <w:sz w:val="22"/>
          <w:szCs w:val="22"/>
        </w:rPr>
        <w:t>/2</w:t>
      </w:r>
      <w:r w:rsidR="00872C17">
        <w:rPr>
          <w:rFonts w:asciiTheme="minorHAnsi" w:hAnsiTheme="minorHAnsi" w:cstheme="minorHAnsi"/>
          <w:b/>
          <w:sz w:val="22"/>
          <w:szCs w:val="22"/>
        </w:rPr>
        <w:t>5</w:t>
      </w:r>
      <w:r w:rsidRPr="00153FCB">
        <w:rPr>
          <w:rFonts w:asciiTheme="minorHAnsi" w:hAnsiTheme="minorHAnsi" w:cstheme="minorHAnsi"/>
          <w:sz w:val="22"/>
          <w:szCs w:val="22"/>
        </w:rPr>
        <w:t xml:space="preserve"> [sien aanghegte skrywe]</w:t>
      </w:r>
      <w:r>
        <w:rPr>
          <w:rFonts w:asciiTheme="minorHAnsi" w:hAnsiTheme="minorHAnsi" w:cstheme="minorHAnsi"/>
          <w:sz w:val="22"/>
          <w:szCs w:val="22"/>
        </w:rPr>
        <w:t xml:space="preserve"> </w:t>
      </w:r>
      <w:r w:rsidR="00872C17">
        <w:rPr>
          <w:rFonts w:asciiTheme="minorHAnsi" w:hAnsiTheme="minorHAnsi" w:cstheme="minorHAnsi"/>
          <w:sz w:val="22"/>
          <w:szCs w:val="22"/>
        </w:rPr>
        <w:t>–</w:t>
      </w:r>
      <w:r>
        <w:rPr>
          <w:rFonts w:asciiTheme="minorHAnsi" w:hAnsiTheme="minorHAnsi" w:cstheme="minorHAnsi"/>
          <w:sz w:val="22"/>
          <w:szCs w:val="22"/>
        </w:rPr>
        <w:t xml:space="preserve"> </w:t>
      </w:r>
      <w:r w:rsidR="00872C17">
        <w:rPr>
          <w:rFonts w:asciiTheme="minorHAnsi" w:hAnsiTheme="minorHAnsi" w:cstheme="minorHAnsi"/>
          <w:sz w:val="22"/>
          <w:szCs w:val="22"/>
        </w:rPr>
        <w:t xml:space="preserve">eenparige </w:t>
      </w:r>
      <w:r>
        <w:rPr>
          <w:rFonts w:asciiTheme="minorHAnsi" w:hAnsiTheme="minorHAnsi" w:cstheme="minorHAnsi"/>
          <w:sz w:val="22"/>
          <w:szCs w:val="22"/>
        </w:rPr>
        <w:t>goedkeuring</w:t>
      </w:r>
      <w:r w:rsidR="00872C17">
        <w:rPr>
          <w:rFonts w:asciiTheme="minorHAnsi" w:hAnsiTheme="minorHAnsi" w:cstheme="minorHAnsi"/>
          <w:sz w:val="22"/>
          <w:szCs w:val="22"/>
        </w:rPr>
        <w:t xml:space="preserve"> word verleen.</w:t>
      </w:r>
    </w:p>
    <w:p w14:paraId="69CD9AD2" w14:textId="612D492A"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16</w:t>
      </w:r>
      <w:r w:rsidRPr="00153FCB">
        <w:rPr>
          <w:rFonts w:asciiTheme="minorHAnsi" w:hAnsiTheme="minorHAnsi" w:cstheme="minorHAnsi"/>
          <w:sz w:val="22"/>
          <w:szCs w:val="22"/>
        </w:rPr>
        <w:tab/>
      </w:r>
      <w:r w:rsidRPr="00724B8D">
        <w:rPr>
          <w:rFonts w:asciiTheme="minorHAnsi" w:hAnsiTheme="minorHAnsi" w:cstheme="minorHAnsi"/>
          <w:b/>
          <w:bCs/>
          <w:sz w:val="22"/>
          <w:szCs w:val="22"/>
        </w:rPr>
        <w:t xml:space="preserve">Administrasiekoste </w:t>
      </w:r>
      <w:r>
        <w:rPr>
          <w:rFonts w:asciiTheme="minorHAnsi" w:hAnsiTheme="minorHAnsi" w:cstheme="minorHAnsi"/>
          <w:sz w:val="22"/>
          <w:szCs w:val="22"/>
        </w:rPr>
        <w:t>– Operasionele Bestuurder</w:t>
      </w:r>
      <w:r w:rsidR="00724B8D">
        <w:rPr>
          <w:rFonts w:asciiTheme="minorHAnsi" w:hAnsiTheme="minorHAnsi" w:cstheme="minorHAnsi"/>
          <w:sz w:val="22"/>
          <w:szCs w:val="22"/>
        </w:rPr>
        <w:t xml:space="preserve"> </w:t>
      </w:r>
      <w:r w:rsidR="008C1CBB">
        <w:rPr>
          <w:rFonts w:asciiTheme="minorHAnsi" w:hAnsiTheme="minorHAnsi" w:cstheme="minorHAnsi"/>
          <w:sz w:val="22"/>
          <w:szCs w:val="22"/>
        </w:rPr>
        <w:t>se stipendium verhoog na R3500 en die</w:t>
      </w:r>
      <w:r w:rsidR="00E73549">
        <w:rPr>
          <w:rFonts w:asciiTheme="minorHAnsi" w:hAnsiTheme="minorHAnsi" w:cstheme="minorHAnsi"/>
          <w:sz w:val="22"/>
          <w:szCs w:val="22"/>
        </w:rPr>
        <w:t xml:space="preserve"> Voorsitter se eenmalige stipendium</w:t>
      </w:r>
      <w:r>
        <w:rPr>
          <w:rFonts w:asciiTheme="minorHAnsi" w:hAnsiTheme="minorHAnsi" w:cstheme="minorHAnsi"/>
          <w:sz w:val="22"/>
          <w:szCs w:val="22"/>
        </w:rPr>
        <w:t xml:space="preserve"> </w:t>
      </w:r>
      <w:r w:rsidR="00E73549">
        <w:rPr>
          <w:rFonts w:asciiTheme="minorHAnsi" w:hAnsiTheme="minorHAnsi" w:cstheme="minorHAnsi"/>
          <w:sz w:val="22"/>
          <w:szCs w:val="22"/>
        </w:rPr>
        <w:t>na R5000.</w:t>
      </w:r>
    </w:p>
    <w:p w14:paraId="0FB94BC6" w14:textId="24791A42" w:rsidR="00A71C61" w:rsidRPr="00FE2764" w:rsidRDefault="00A71C61" w:rsidP="00A71C61">
      <w:pPr>
        <w:rPr>
          <w:rFonts w:asciiTheme="minorHAnsi" w:hAnsiTheme="minorHAnsi" w:cstheme="minorHAnsi"/>
          <w:sz w:val="22"/>
          <w:szCs w:val="22"/>
        </w:rPr>
      </w:pPr>
      <w:r>
        <w:rPr>
          <w:rFonts w:asciiTheme="minorHAnsi" w:hAnsiTheme="minorHAnsi" w:cstheme="minorHAnsi"/>
          <w:sz w:val="22"/>
          <w:szCs w:val="22"/>
        </w:rPr>
        <w:t>17</w:t>
      </w:r>
      <w:r>
        <w:rPr>
          <w:rFonts w:asciiTheme="minorHAnsi" w:hAnsiTheme="minorHAnsi" w:cstheme="minorHAnsi"/>
          <w:sz w:val="22"/>
          <w:szCs w:val="22"/>
        </w:rPr>
        <w:tab/>
      </w:r>
      <w:r>
        <w:rPr>
          <w:rFonts w:asciiTheme="minorHAnsi" w:hAnsiTheme="minorHAnsi" w:cstheme="minorHAnsi"/>
          <w:b/>
          <w:sz w:val="22"/>
          <w:szCs w:val="22"/>
        </w:rPr>
        <w:t xml:space="preserve">NUWE </w:t>
      </w:r>
      <w:r w:rsidRPr="00153FCB">
        <w:rPr>
          <w:rFonts w:asciiTheme="minorHAnsi" w:hAnsiTheme="minorHAnsi" w:cstheme="minorHAnsi"/>
          <w:b/>
          <w:sz w:val="22"/>
          <w:szCs w:val="22"/>
        </w:rPr>
        <w:t>PROGRAM</w:t>
      </w:r>
      <w:r>
        <w:rPr>
          <w:rFonts w:asciiTheme="minorHAnsi" w:hAnsiTheme="minorHAnsi" w:cstheme="minorHAnsi"/>
          <w:b/>
          <w:sz w:val="22"/>
          <w:szCs w:val="22"/>
        </w:rPr>
        <w:t xml:space="preserve"> – </w:t>
      </w:r>
      <w:r>
        <w:rPr>
          <w:rFonts w:asciiTheme="minorHAnsi" w:hAnsiTheme="minorHAnsi" w:cstheme="minorHAnsi"/>
          <w:sz w:val="22"/>
          <w:szCs w:val="22"/>
        </w:rPr>
        <w:t>aanpassings, inskrywings, uitslae</w:t>
      </w:r>
      <w:r w:rsidR="00535F50">
        <w:rPr>
          <w:rFonts w:asciiTheme="minorHAnsi" w:hAnsiTheme="minorHAnsi" w:cstheme="minorHAnsi"/>
          <w:sz w:val="22"/>
          <w:szCs w:val="22"/>
        </w:rPr>
        <w:t xml:space="preserve"> – word tans verbeter deur SA Tweekamp.</w:t>
      </w:r>
    </w:p>
    <w:p w14:paraId="529CAA78" w14:textId="3F37D04A" w:rsidR="00A71C61" w:rsidRDefault="00A71C61" w:rsidP="00A71C61">
      <w:pPr>
        <w:rPr>
          <w:rFonts w:asciiTheme="minorHAnsi" w:hAnsiTheme="minorHAnsi" w:cstheme="minorHAnsi"/>
          <w:sz w:val="22"/>
          <w:szCs w:val="22"/>
        </w:rPr>
      </w:pPr>
      <w:r>
        <w:rPr>
          <w:rFonts w:asciiTheme="minorHAnsi" w:hAnsiTheme="minorHAnsi" w:cstheme="minorHAnsi"/>
          <w:sz w:val="22"/>
          <w:szCs w:val="22"/>
        </w:rPr>
        <w:t>18</w:t>
      </w:r>
      <w:r>
        <w:rPr>
          <w:rFonts w:asciiTheme="minorHAnsi" w:hAnsiTheme="minorHAnsi" w:cstheme="minorHAnsi"/>
          <w:sz w:val="22"/>
          <w:szCs w:val="22"/>
        </w:rPr>
        <w:tab/>
      </w:r>
      <w:r w:rsidR="0085474B" w:rsidRPr="001E457A">
        <w:rPr>
          <w:rFonts w:asciiTheme="minorHAnsi" w:hAnsiTheme="minorHAnsi" w:cstheme="minorHAnsi"/>
          <w:b/>
          <w:bCs/>
          <w:sz w:val="22"/>
          <w:szCs w:val="22"/>
        </w:rPr>
        <w:t>Nuwe Klerereeks</w:t>
      </w:r>
      <w:r w:rsidR="00535F50">
        <w:rPr>
          <w:rFonts w:asciiTheme="minorHAnsi" w:hAnsiTheme="minorHAnsi" w:cstheme="minorHAnsi"/>
          <w:sz w:val="22"/>
          <w:szCs w:val="22"/>
        </w:rPr>
        <w:t xml:space="preserve">: Magdel Kotze verduidelik aan die vergadering hoe die proses vorder en gaan werk.  Die </w:t>
      </w:r>
      <w:r w:rsidR="00EF4536">
        <w:rPr>
          <w:rFonts w:asciiTheme="minorHAnsi" w:hAnsiTheme="minorHAnsi" w:cstheme="minorHAnsi"/>
          <w:sz w:val="22"/>
          <w:szCs w:val="22"/>
        </w:rPr>
        <w:t xml:space="preserve">reeks gaan eers net uit die basiese klere bestaan en sal per Google Forms bestel kan word. </w:t>
      </w:r>
      <w:r w:rsidR="00384DFE">
        <w:rPr>
          <w:rFonts w:asciiTheme="minorHAnsi" w:hAnsiTheme="minorHAnsi" w:cstheme="minorHAnsi"/>
          <w:sz w:val="22"/>
          <w:szCs w:val="22"/>
        </w:rPr>
        <w:t>Dit sal stelselmatig in</w:t>
      </w:r>
      <w:r w:rsidR="001E457A">
        <w:rPr>
          <w:rFonts w:asciiTheme="minorHAnsi" w:hAnsiTheme="minorHAnsi" w:cstheme="minorHAnsi"/>
          <w:sz w:val="22"/>
          <w:szCs w:val="22"/>
        </w:rPr>
        <w:t>gestel word.</w:t>
      </w:r>
    </w:p>
    <w:p w14:paraId="51B40447" w14:textId="62F791AD" w:rsidR="00A71C61" w:rsidRPr="00153FCB" w:rsidRDefault="00012741" w:rsidP="00A71C61">
      <w:pPr>
        <w:rPr>
          <w:rFonts w:asciiTheme="minorHAnsi" w:hAnsiTheme="minorHAnsi" w:cstheme="minorHAnsi"/>
          <w:sz w:val="22"/>
          <w:szCs w:val="22"/>
        </w:rPr>
      </w:pPr>
      <w:r>
        <w:rPr>
          <w:rFonts w:asciiTheme="minorHAnsi" w:hAnsiTheme="minorHAnsi" w:cstheme="minorHAnsi"/>
          <w:sz w:val="22"/>
          <w:szCs w:val="22"/>
        </w:rPr>
        <w:t>19</w:t>
      </w:r>
      <w:r w:rsidR="00A71C61" w:rsidRPr="00153FCB">
        <w:rPr>
          <w:rFonts w:asciiTheme="minorHAnsi" w:hAnsiTheme="minorHAnsi" w:cstheme="minorHAnsi"/>
          <w:sz w:val="22"/>
          <w:szCs w:val="22"/>
        </w:rPr>
        <w:tab/>
      </w:r>
      <w:r w:rsidRPr="001E457A">
        <w:rPr>
          <w:rFonts w:asciiTheme="minorHAnsi" w:hAnsiTheme="minorHAnsi" w:cstheme="minorHAnsi"/>
          <w:b/>
          <w:bCs/>
          <w:sz w:val="22"/>
          <w:szCs w:val="22"/>
        </w:rPr>
        <w:t>O</w:t>
      </w:r>
      <w:r w:rsidR="00A71C61" w:rsidRPr="001E457A">
        <w:rPr>
          <w:rFonts w:asciiTheme="minorHAnsi" w:hAnsiTheme="minorHAnsi" w:cstheme="minorHAnsi"/>
          <w:b/>
          <w:bCs/>
          <w:sz w:val="22"/>
          <w:szCs w:val="22"/>
        </w:rPr>
        <w:t>uditeure</w:t>
      </w:r>
      <w:r w:rsidR="00A71C61">
        <w:rPr>
          <w:rFonts w:asciiTheme="minorHAnsi" w:hAnsiTheme="minorHAnsi" w:cstheme="minorHAnsi"/>
          <w:sz w:val="22"/>
          <w:szCs w:val="22"/>
        </w:rPr>
        <w:t xml:space="preserve"> – Lamprecht &amp; Meyer</w:t>
      </w:r>
      <w:r w:rsidR="001E457A">
        <w:rPr>
          <w:rFonts w:asciiTheme="minorHAnsi" w:hAnsiTheme="minorHAnsi" w:cstheme="minorHAnsi"/>
          <w:sz w:val="22"/>
          <w:szCs w:val="22"/>
        </w:rPr>
        <w:t xml:space="preserve"> word weer aangestel vir die volgende termyn. Groot dank aan David McKinnon </w:t>
      </w:r>
      <w:r w:rsidR="00763368">
        <w:rPr>
          <w:rFonts w:asciiTheme="minorHAnsi" w:hAnsiTheme="minorHAnsi" w:cstheme="minorHAnsi"/>
          <w:sz w:val="22"/>
          <w:szCs w:val="22"/>
        </w:rPr>
        <w:t>wat binne ‘n kort tydperk die state gereed kry vir die AJV.</w:t>
      </w:r>
    </w:p>
    <w:p w14:paraId="0214EC04" w14:textId="23F3574A" w:rsidR="00A71C61"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2</w:t>
      </w:r>
      <w:r w:rsidR="008902B2">
        <w:rPr>
          <w:rFonts w:asciiTheme="minorHAnsi" w:hAnsiTheme="minorHAnsi" w:cstheme="minorHAnsi"/>
          <w:sz w:val="22"/>
          <w:szCs w:val="22"/>
        </w:rPr>
        <w:t>0</w:t>
      </w:r>
      <w:r w:rsidRPr="00153FCB">
        <w:rPr>
          <w:rFonts w:asciiTheme="minorHAnsi" w:hAnsiTheme="minorHAnsi" w:cstheme="minorHAnsi"/>
          <w:sz w:val="22"/>
          <w:szCs w:val="22"/>
        </w:rPr>
        <w:tab/>
      </w:r>
      <w:r w:rsidR="0085474B" w:rsidRPr="00763368">
        <w:rPr>
          <w:rFonts w:asciiTheme="minorHAnsi" w:hAnsiTheme="minorHAnsi" w:cstheme="minorHAnsi"/>
          <w:b/>
          <w:bCs/>
          <w:sz w:val="22"/>
          <w:szCs w:val="22"/>
        </w:rPr>
        <w:t>Aanbied van SA Kampioenskappe 2025 &amp; 2026</w:t>
      </w:r>
      <w:r w:rsidR="0085474B">
        <w:rPr>
          <w:rFonts w:asciiTheme="minorHAnsi" w:hAnsiTheme="minorHAnsi" w:cstheme="minorHAnsi"/>
          <w:sz w:val="22"/>
          <w:szCs w:val="22"/>
        </w:rPr>
        <w:t xml:space="preserve"> – </w:t>
      </w:r>
      <w:r w:rsidR="00763368">
        <w:rPr>
          <w:rFonts w:asciiTheme="minorHAnsi" w:hAnsiTheme="minorHAnsi" w:cstheme="minorHAnsi"/>
          <w:sz w:val="22"/>
          <w:szCs w:val="22"/>
        </w:rPr>
        <w:t>Dave van der Walt gee meer inligting</w:t>
      </w:r>
      <w:r w:rsidR="000E5279">
        <w:rPr>
          <w:rFonts w:asciiTheme="minorHAnsi" w:hAnsiTheme="minorHAnsi" w:cstheme="minorHAnsi"/>
          <w:sz w:val="22"/>
          <w:szCs w:val="22"/>
        </w:rPr>
        <w:t xml:space="preserve">. Daar word tans hard gewerk om die voorafwerk voltooi te kry.  Die LOC vir beide die Highgate en SA Kampioenskappe sal </w:t>
      </w:r>
      <w:r w:rsidR="0007401B">
        <w:rPr>
          <w:rFonts w:asciiTheme="minorHAnsi" w:hAnsiTheme="minorHAnsi" w:cstheme="minorHAnsi"/>
          <w:sz w:val="22"/>
          <w:szCs w:val="22"/>
        </w:rPr>
        <w:t>binnekort saamgestel word.</w:t>
      </w:r>
    </w:p>
    <w:p w14:paraId="37C95FFB" w14:textId="449D3E66" w:rsidR="0085474B" w:rsidRPr="003149FE" w:rsidRDefault="003149FE" w:rsidP="00A71C61">
      <w:pPr>
        <w:rPr>
          <w:rFonts w:asciiTheme="minorHAnsi" w:hAnsiTheme="minorHAnsi" w:cstheme="minorHAnsi"/>
          <w:b/>
          <w:bCs/>
          <w:sz w:val="22"/>
          <w:szCs w:val="22"/>
        </w:rPr>
      </w:pPr>
      <w:r w:rsidRPr="003149FE">
        <w:rPr>
          <w:rFonts w:asciiTheme="minorHAnsi" w:hAnsiTheme="minorHAnsi" w:cstheme="minorHAnsi"/>
          <w:b/>
          <w:bCs/>
          <w:sz w:val="22"/>
          <w:szCs w:val="22"/>
        </w:rPr>
        <w:t>ANDER SAKE</w:t>
      </w:r>
    </w:p>
    <w:p w14:paraId="77AF0F38" w14:textId="59301A84" w:rsidR="00A71C61" w:rsidRPr="00E4149D" w:rsidRDefault="00A71C61" w:rsidP="00A71C61">
      <w:pPr>
        <w:rPr>
          <w:rFonts w:asciiTheme="minorHAnsi" w:hAnsiTheme="minorHAnsi" w:cstheme="minorHAnsi"/>
          <w:sz w:val="22"/>
          <w:szCs w:val="22"/>
        </w:rPr>
      </w:pPr>
      <w:r>
        <w:rPr>
          <w:rFonts w:asciiTheme="minorHAnsi" w:hAnsiTheme="minorHAnsi" w:cstheme="minorHAnsi"/>
          <w:sz w:val="22"/>
          <w:szCs w:val="22"/>
        </w:rPr>
        <w:t>2</w:t>
      </w:r>
      <w:r w:rsidR="0038766A">
        <w:rPr>
          <w:rFonts w:asciiTheme="minorHAnsi" w:hAnsiTheme="minorHAnsi" w:cstheme="minorHAnsi"/>
          <w:sz w:val="22"/>
          <w:szCs w:val="22"/>
        </w:rPr>
        <w:t>0.1</w:t>
      </w:r>
      <w:r>
        <w:rPr>
          <w:rFonts w:asciiTheme="minorHAnsi" w:hAnsiTheme="minorHAnsi" w:cstheme="minorHAnsi"/>
          <w:sz w:val="22"/>
          <w:szCs w:val="22"/>
        </w:rPr>
        <w:tab/>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Pr>
          <w:rFonts w:asciiTheme="minorHAnsi" w:hAnsiTheme="minorHAnsi" w:cstheme="minorHAnsi"/>
          <w:sz w:val="22"/>
          <w:szCs w:val="22"/>
        </w:rPr>
        <w:softHyphen/>
      </w:r>
      <w:r w:rsidR="00E4149D">
        <w:rPr>
          <w:rFonts w:asciiTheme="minorHAnsi" w:hAnsiTheme="minorHAnsi" w:cstheme="minorHAnsi"/>
          <w:b/>
          <w:bCs/>
          <w:sz w:val="22"/>
          <w:szCs w:val="22"/>
        </w:rPr>
        <w:t xml:space="preserve">PROGRAMBEDIENERS: </w:t>
      </w:r>
      <w:r w:rsidR="00E4149D">
        <w:rPr>
          <w:rFonts w:asciiTheme="minorHAnsi" w:hAnsiTheme="minorHAnsi" w:cstheme="minorHAnsi"/>
          <w:sz w:val="22"/>
          <w:szCs w:val="22"/>
        </w:rPr>
        <w:t>Leana Robinson versoek dat ons ouers moet betrek en hulle oplei om sodoende die druk van</w:t>
      </w:r>
      <w:r w:rsidR="00B83E01">
        <w:rPr>
          <w:rFonts w:asciiTheme="minorHAnsi" w:hAnsiTheme="minorHAnsi" w:cstheme="minorHAnsi"/>
          <w:sz w:val="22"/>
          <w:szCs w:val="22"/>
        </w:rPr>
        <w:t xml:space="preserve"> die Bestuur te verlig.  Goedgekeur.</w:t>
      </w:r>
    </w:p>
    <w:p w14:paraId="6E1873EE" w14:textId="77777777" w:rsidR="00A71C61" w:rsidRDefault="00A71C61" w:rsidP="00A71C61">
      <w:pPr>
        <w:rPr>
          <w:rFonts w:asciiTheme="minorHAnsi" w:hAnsiTheme="minorHAnsi" w:cstheme="minorHAnsi"/>
          <w:sz w:val="22"/>
          <w:szCs w:val="22"/>
        </w:rPr>
      </w:pPr>
    </w:p>
    <w:p w14:paraId="0F6409EC" w14:textId="17A4E4E7" w:rsidR="00B83E01" w:rsidRDefault="00B83E01" w:rsidP="00A71C61">
      <w:pPr>
        <w:rPr>
          <w:rFonts w:asciiTheme="minorHAnsi" w:hAnsiTheme="minorHAnsi" w:cstheme="minorHAnsi"/>
          <w:sz w:val="22"/>
          <w:szCs w:val="22"/>
        </w:rPr>
      </w:pPr>
      <w:r>
        <w:rPr>
          <w:rFonts w:asciiTheme="minorHAnsi" w:hAnsiTheme="minorHAnsi" w:cstheme="minorHAnsi"/>
          <w:sz w:val="22"/>
          <w:szCs w:val="22"/>
        </w:rPr>
        <w:t xml:space="preserve">Die vergadering verdaag om </w:t>
      </w:r>
      <w:r w:rsidR="004C1269">
        <w:rPr>
          <w:rFonts w:asciiTheme="minorHAnsi" w:hAnsiTheme="minorHAnsi" w:cstheme="minorHAnsi"/>
          <w:sz w:val="22"/>
          <w:szCs w:val="22"/>
        </w:rPr>
        <w:t>19:10.</w:t>
      </w:r>
    </w:p>
    <w:p w14:paraId="3B24721D" w14:textId="77777777" w:rsidR="00A71C61" w:rsidRPr="00153FCB" w:rsidRDefault="00A71C61" w:rsidP="00A71C61">
      <w:pPr>
        <w:rPr>
          <w:rFonts w:asciiTheme="minorHAnsi" w:hAnsiTheme="minorHAnsi" w:cstheme="minorHAnsi"/>
          <w:sz w:val="22"/>
          <w:szCs w:val="22"/>
        </w:rPr>
      </w:pPr>
    </w:p>
    <w:p w14:paraId="003AA346" w14:textId="6043E918"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noProof/>
          <w:sz w:val="22"/>
          <w:szCs w:val="22"/>
          <w:lang w:val="en-ZA" w:eastAsia="en-ZA"/>
        </w:rPr>
        <w:drawing>
          <wp:inline distT="0" distB="0" distL="0" distR="0" wp14:anchorId="0144B049" wp14:editId="432B82C3">
            <wp:extent cx="644438" cy="448352"/>
            <wp:effectExtent l="0" t="0" r="3810" b="8890"/>
            <wp:docPr id="1" name="Picture 1" descr="mso6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642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4634" cy="448488"/>
                    </a:xfrm>
                    <a:prstGeom prst="rect">
                      <a:avLst/>
                    </a:prstGeom>
                    <a:noFill/>
                    <a:ln>
                      <a:noFill/>
                    </a:ln>
                  </pic:spPr>
                </pic:pic>
              </a:graphicData>
            </a:graphic>
          </wp:inline>
        </w:drawing>
      </w:r>
      <w:r w:rsidR="00660A2A">
        <w:rPr>
          <w:rFonts w:asciiTheme="minorHAnsi" w:hAnsiTheme="minorHAnsi" w:cstheme="minorHAnsi"/>
          <w:sz w:val="22"/>
          <w:szCs w:val="22"/>
        </w:rPr>
        <w:tab/>
      </w:r>
      <w:r w:rsidR="00660A2A">
        <w:rPr>
          <w:rFonts w:asciiTheme="minorHAnsi" w:hAnsiTheme="minorHAnsi" w:cstheme="minorHAnsi"/>
          <w:sz w:val="22"/>
          <w:szCs w:val="22"/>
        </w:rPr>
        <w:tab/>
      </w:r>
      <w:r w:rsidR="00660A2A">
        <w:rPr>
          <w:rFonts w:asciiTheme="minorHAnsi" w:hAnsiTheme="minorHAnsi" w:cstheme="minorHAnsi"/>
          <w:sz w:val="22"/>
          <w:szCs w:val="22"/>
        </w:rPr>
        <w:tab/>
      </w:r>
      <w:r w:rsidR="00660A2A">
        <w:rPr>
          <w:rFonts w:asciiTheme="minorHAnsi" w:hAnsiTheme="minorHAnsi" w:cstheme="minorHAnsi"/>
          <w:sz w:val="22"/>
          <w:szCs w:val="22"/>
        </w:rPr>
        <w:tab/>
      </w:r>
      <w:r w:rsidR="00660A2A">
        <w:rPr>
          <w:rFonts w:asciiTheme="minorHAnsi" w:hAnsiTheme="minorHAnsi" w:cstheme="minorHAnsi"/>
          <w:sz w:val="22"/>
          <w:szCs w:val="22"/>
        </w:rPr>
        <w:tab/>
      </w:r>
      <w:r w:rsidR="00660A2A">
        <w:rPr>
          <w:rFonts w:asciiTheme="minorHAnsi" w:hAnsiTheme="minorHAnsi" w:cstheme="minorHAnsi"/>
          <w:sz w:val="22"/>
          <w:szCs w:val="22"/>
        </w:rPr>
        <w:tab/>
      </w:r>
      <w:r w:rsidR="00660A2A">
        <w:rPr>
          <w:rFonts w:asciiTheme="minorHAnsi" w:hAnsiTheme="minorHAnsi" w:cstheme="minorHAnsi"/>
          <w:sz w:val="22"/>
          <w:szCs w:val="22"/>
        </w:rPr>
        <w:tab/>
      </w:r>
      <w:bookmarkStart w:id="0" w:name="_Hlk168557759"/>
      <w:r w:rsidR="00660A2A" w:rsidRPr="00F828B4">
        <w:rPr>
          <w:rFonts w:ascii="Calibri" w:hAnsi="Calibri" w:cs="Calibri"/>
          <w:noProof/>
          <w:lang w:val="en-ZA" w:eastAsia="en-ZA"/>
        </w:rPr>
        <w:drawing>
          <wp:inline distT="0" distB="0" distL="0" distR="0" wp14:anchorId="2C8EA82D" wp14:editId="28523694">
            <wp:extent cx="1064895" cy="753745"/>
            <wp:effectExtent l="0" t="0" r="1905" b="8255"/>
            <wp:docPr id="2108464400" name="Picture 1" descr="Description: O:\EDEN TWEEKAMP\ADMINISTRASIE\s mckay handteke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EDEN TWEEKAMP\ADMINISTRASIE\s mckay handteken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4895" cy="753745"/>
                    </a:xfrm>
                    <a:prstGeom prst="rect">
                      <a:avLst/>
                    </a:prstGeom>
                    <a:noFill/>
                    <a:ln>
                      <a:noFill/>
                    </a:ln>
                  </pic:spPr>
                </pic:pic>
              </a:graphicData>
            </a:graphic>
          </wp:inline>
        </w:drawing>
      </w:r>
      <w:bookmarkEnd w:id="0"/>
    </w:p>
    <w:p w14:paraId="649654A6" w14:textId="4ED895F7" w:rsidR="00A71C61" w:rsidRPr="00153FCB" w:rsidRDefault="00A71C61" w:rsidP="00A71C61">
      <w:pPr>
        <w:rPr>
          <w:rFonts w:asciiTheme="minorHAnsi" w:hAnsiTheme="minorHAnsi" w:cstheme="minorHAnsi"/>
          <w:sz w:val="22"/>
          <w:szCs w:val="22"/>
        </w:rPr>
      </w:pPr>
      <w:r w:rsidRPr="00153FCB">
        <w:rPr>
          <w:rFonts w:asciiTheme="minorHAnsi" w:hAnsiTheme="minorHAnsi" w:cstheme="minorHAnsi"/>
          <w:sz w:val="22"/>
          <w:szCs w:val="22"/>
        </w:rPr>
        <w:t>Dave van der Walt</w:t>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t>Stephnie McKay</w:t>
      </w:r>
    </w:p>
    <w:p w14:paraId="050DE632" w14:textId="03E19474" w:rsidR="00A71C61" w:rsidRPr="00AC46D9" w:rsidRDefault="00A71C61" w:rsidP="00A71C61">
      <w:r w:rsidRPr="00153FCB">
        <w:rPr>
          <w:rFonts w:asciiTheme="minorHAnsi" w:hAnsiTheme="minorHAnsi" w:cstheme="minorHAnsi"/>
          <w:sz w:val="22"/>
          <w:szCs w:val="22"/>
        </w:rPr>
        <w:t>Operasionele Bestuurder</w:t>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r>
      <w:r w:rsidR="004C1269">
        <w:rPr>
          <w:rFonts w:asciiTheme="minorHAnsi" w:hAnsiTheme="minorHAnsi" w:cstheme="minorHAnsi"/>
          <w:sz w:val="22"/>
          <w:szCs w:val="22"/>
        </w:rPr>
        <w:tab/>
        <w:t>Voorsitter</w:t>
      </w:r>
    </w:p>
    <w:p w14:paraId="685D6E91" w14:textId="77777777" w:rsidR="0068210B" w:rsidRPr="00D215B9" w:rsidRDefault="0068210B" w:rsidP="00D215B9"/>
    <w:sectPr w:rsidR="0068210B" w:rsidRPr="00D215B9" w:rsidSect="003042C0">
      <w:headerReference w:type="default" r:id="rId12"/>
      <w:footerReference w:type="default" r:id="rId13"/>
      <w:pgSz w:w="11906" w:h="16838"/>
      <w:pgMar w:top="284" w:right="851" w:bottom="567" w:left="851"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0625D" w14:textId="77777777" w:rsidR="00EE1C48" w:rsidRDefault="00EE1C48" w:rsidP="0054379E">
      <w:r>
        <w:separator/>
      </w:r>
    </w:p>
  </w:endnote>
  <w:endnote w:type="continuationSeparator" w:id="0">
    <w:p w14:paraId="51141488" w14:textId="77777777" w:rsidR="00EE1C48" w:rsidRDefault="00EE1C48" w:rsidP="0054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0706E" w14:textId="42B4C26E" w:rsidR="00B1259D" w:rsidRPr="00B1259D" w:rsidRDefault="00B7234D">
    <w:pPr>
      <w:pStyle w:val="Footer"/>
      <w:rPr>
        <w:b/>
        <w:i/>
      </w:rPr>
    </w:pPr>
    <w:r>
      <w:rPr>
        <w:noProof/>
        <w:lang w:val="en-ZA" w:eastAsia="en-ZA"/>
      </w:rPr>
      <w:drawing>
        <wp:inline distT="0" distB="0" distL="0" distR="0" wp14:anchorId="6C2D3FF8" wp14:editId="1EFBFF23">
          <wp:extent cx="558800" cy="558800"/>
          <wp:effectExtent l="0" t="0" r="0" b="0"/>
          <wp:docPr id="7" name="Picture 7" descr="Wimp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mpy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r w:rsidR="001C36ED" w:rsidRPr="004D201E">
      <w:rPr>
        <w:rFonts w:ascii="Arial" w:hAnsi="Arial" w:cs="Arial"/>
        <w:b/>
        <w:noProof/>
        <w:lang w:val="en-ZA" w:eastAsia="en-ZA"/>
      </w:rPr>
      <w:drawing>
        <wp:anchor distT="0" distB="0" distL="114300" distR="114300" simplePos="0" relativeHeight="251659264" behindDoc="0" locked="0" layoutInCell="1" allowOverlap="1" wp14:anchorId="4477A6E0" wp14:editId="3D49ABF4">
          <wp:simplePos x="0" y="0"/>
          <wp:positionH relativeFrom="column">
            <wp:posOffset>6196965</wp:posOffset>
          </wp:positionH>
          <wp:positionV relativeFrom="paragraph">
            <wp:posOffset>31471</wp:posOffset>
          </wp:positionV>
          <wp:extent cx="471601" cy="450850"/>
          <wp:effectExtent l="0" t="0" r="5080" b="6350"/>
          <wp:wrapNone/>
          <wp:docPr id="9" name="Picture 9" descr="C:\Users\Almari\Pictures\SA Biathl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ari\Pictures\SA Biathlon.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601"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i/>
      </w:rPr>
      <w:t xml:space="preserve">  </w:t>
    </w:r>
    <w:r w:rsidR="00A75366">
      <w:rPr>
        <w:b/>
        <w:i/>
      </w:rPr>
      <w:t xml:space="preserve"> </w:t>
    </w:r>
    <w:r w:rsidR="002875EF">
      <w:rPr>
        <w:b/>
        <w:i/>
      </w:rPr>
      <w:t xml:space="preserve">     </w:t>
    </w:r>
    <w:r w:rsidR="00A75366">
      <w:rPr>
        <w:b/>
        <w:i/>
      </w:rPr>
      <w:t xml:space="preserve">  </w:t>
    </w:r>
    <w:r w:rsidR="00E41B36">
      <w:rPr>
        <w:b/>
        <w:i/>
      </w:rPr>
      <w:t xml:space="preserve">             </w:t>
    </w:r>
    <w:r w:rsidR="00901071">
      <w:rPr>
        <w:b/>
        <w:i/>
      </w:rPr>
      <w:t xml:space="preserve"> </w:t>
    </w:r>
    <w:r w:rsidR="00B317FA">
      <w:rPr>
        <w:noProof/>
        <w:lang w:val="en-ZA" w:eastAsia="en-ZA"/>
      </w:rPr>
      <w:drawing>
        <wp:inline distT="0" distB="0" distL="0" distR="0" wp14:anchorId="4E567B8B" wp14:editId="66CE5D68">
          <wp:extent cx="781050" cy="440028"/>
          <wp:effectExtent l="0" t="0" r="0" b="0"/>
          <wp:docPr id="3" name="Picture 3" descr="Image result for oudtshoorn municip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udtshoorn municipality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2272" cy="440717"/>
                  </a:xfrm>
                  <a:prstGeom prst="rect">
                    <a:avLst/>
                  </a:prstGeom>
                  <a:noFill/>
                  <a:ln>
                    <a:noFill/>
                  </a:ln>
                </pic:spPr>
              </pic:pic>
            </a:graphicData>
          </a:graphic>
        </wp:inline>
      </w:drawing>
    </w:r>
    <w:r>
      <w:rPr>
        <w:b/>
        <w:i/>
      </w:rPr>
      <w:t xml:space="preserve"> </w:t>
    </w:r>
    <w:r w:rsidR="004643E0">
      <w:rPr>
        <w:b/>
        <w:i/>
      </w:rPr>
      <w:t xml:space="preserve"> </w:t>
    </w:r>
    <w:r w:rsidR="002875EF">
      <w:rPr>
        <w:b/>
        <w:i/>
      </w:rPr>
      <w:t xml:space="preserve">     </w:t>
    </w:r>
    <w:r w:rsidR="004643E0">
      <w:rPr>
        <w:b/>
        <w:i/>
      </w:rPr>
      <w:t xml:space="preserve"> </w:t>
    </w:r>
    <w:r w:rsidR="00836F5F">
      <w:rPr>
        <w:b/>
        <w:i/>
      </w:rPr>
      <w:t xml:space="preserve"> </w:t>
    </w:r>
    <w:r>
      <w:rPr>
        <w:b/>
        <w:i/>
      </w:rPr>
      <w:t xml:space="preserve"> </w:t>
    </w:r>
    <w:r w:rsidR="00836F5F">
      <w:rPr>
        <w:b/>
        <w:i/>
      </w:rPr>
      <w:t xml:space="preserve"> </w:t>
    </w:r>
    <w:r w:rsidR="002875EF">
      <w:rPr>
        <w:b/>
        <w:i/>
      </w:rPr>
      <w:t xml:space="preserve">    </w:t>
    </w:r>
    <w:r w:rsidR="00E41B36">
      <w:rPr>
        <w:b/>
        <w:i/>
      </w:rPr>
      <w:t xml:space="preserve">    </w:t>
    </w:r>
    <w:r w:rsidR="002875EF">
      <w:rPr>
        <w:b/>
        <w:i/>
      </w:rPr>
      <w:t xml:space="preserve"> </w:t>
    </w:r>
    <w:r w:rsidR="00836F5F">
      <w:rPr>
        <w:b/>
        <w:i/>
      </w:rPr>
      <w:t xml:space="preserve"> </w:t>
    </w:r>
    <w:r w:rsidR="00B1259D">
      <w:t xml:space="preserve"> </w:t>
    </w:r>
    <w:r w:rsidR="00E41B36">
      <w:rPr>
        <w:noProof/>
      </w:rPr>
      <w:drawing>
        <wp:inline distT="0" distB="0" distL="0" distR="0" wp14:anchorId="374795EC" wp14:editId="58CAE409">
          <wp:extent cx="1670685" cy="450850"/>
          <wp:effectExtent l="0" t="0" r="0" b="0"/>
          <wp:docPr id="12" name="Picture 1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0947" cy="486002"/>
                  </a:xfrm>
                  <a:prstGeom prst="rect">
                    <a:avLst/>
                  </a:prstGeom>
                  <a:noFill/>
                  <a:ln>
                    <a:noFill/>
                  </a:ln>
                </pic:spPr>
              </pic:pic>
            </a:graphicData>
          </a:graphic>
        </wp:inline>
      </w:drawing>
    </w:r>
    <w:r w:rsidR="00B1259D">
      <w:rPr>
        <w:b/>
        <w:i/>
      </w:rPr>
      <w:t xml:space="preserve"> </w:t>
    </w:r>
    <w:r w:rsidR="001C36ED">
      <w:rPr>
        <w:b/>
        <w:i/>
      </w:rPr>
      <w:t xml:space="preserve"> </w:t>
    </w:r>
    <w:r w:rsidR="00A75366">
      <w:rPr>
        <w:b/>
        <w:i/>
      </w:rPr>
      <w:t xml:space="preserve"> </w:t>
    </w:r>
    <w:r w:rsidR="00836F5F">
      <w:rPr>
        <w:b/>
        <w:i/>
      </w:rPr>
      <w:t xml:space="preserve">  </w:t>
    </w:r>
    <w:r w:rsidR="002875EF">
      <w:rPr>
        <w:b/>
        <w:i/>
      </w:rPr>
      <w:t xml:space="preserve">    </w:t>
    </w:r>
    <w:r w:rsidR="00836F5F">
      <w:rPr>
        <w:b/>
        <w:i/>
      </w:rPr>
      <w:t xml:space="preserve"> </w:t>
    </w:r>
    <w:r>
      <w:rPr>
        <w:b/>
        <w:i/>
      </w:rPr>
      <w:t xml:space="preserve"> </w:t>
    </w:r>
    <w:r w:rsidR="00836F5F">
      <w:rPr>
        <w:b/>
        <w:i/>
      </w:rPr>
      <w:t xml:space="preserve">  </w:t>
    </w:r>
    <w:r w:rsidR="00A75366">
      <w:rPr>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324D7" w14:textId="77777777" w:rsidR="00EE1C48" w:rsidRDefault="00EE1C48" w:rsidP="0054379E">
      <w:r>
        <w:separator/>
      </w:r>
    </w:p>
  </w:footnote>
  <w:footnote w:type="continuationSeparator" w:id="0">
    <w:p w14:paraId="19C373DA" w14:textId="77777777" w:rsidR="00EE1C48" w:rsidRDefault="00EE1C48" w:rsidP="00543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59C38" w14:textId="4DD0A4E6" w:rsidR="00A05A90" w:rsidRDefault="00E1604C" w:rsidP="00A05A90">
    <w:pPr>
      <w:rPr>
        <w:rFonts w:ascii="Calibri" w:hAnsi="Calibri"/>
        <w:color w:val="1F497D"/>
        <w:lang w:val="en-ZA"/>
      </w:rPr>
    </w:pPr>
    <w:r>
      <w:rPr>
        <w:noProof/>
        <w:lang w:val="en-ZA" w:eastAsia="en-ZA"/>
      </w:rPr>
      <w:drawing>
        <wp:inline distT="0" distB="0" distL="0" distR="0" wp14:anchorId="28272E13" wp14:editId="021F4FF2">
          <wp:extent cx="1572334" cy="577003"/>
          <wp:effectExtent l="0" t="0" r="0" b="0"/>
          <wp:docPr id="5" name="Picture 5" descr="Description: C:\Users\User\AppData\Local\Microsoft\Windows\Temporary Internet Files\Content.Outlook\XNDV6BD0\HIGHGATE LOGO NEW 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AppData\Local\Microsoft\Windows\Temporary Internet Files\Content.Outlook\XNDV6BD0\HIGHGATE LOGO NEW 2018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738" cy="584858"/>
                  </a:xfrm>
                  <a:prstGeom prst="rect">
                    <a:avLst/>
                  </a:prstGeom>
                  <a:noFill/>
                  <a:ln>
                    <a:noFill/>
                  </a:ln>
                </pic:spPr>
              </pic:pic>
            </a:graphicData>
          </a:graphic>
        </wp:inline>
      </w:drawing>
    </w:r>
    <w:r w:rsidR="00901071">
      <w:t xml:space="preserve">  </w:t>
    </w:r>
    <w:r>
      <w:t xml:space="preserve">   </w:t>
    </w:r>
    <w:r w:rsidR="00CD546B">
      <w:t xml:space="preserve">  </w:t>
    </w:r>
    <w:r w:rsidR="009965BB" w:rsidRPr="00E1604C">
      <w:rPr>
        <w:rFonts w:asciiTheme="minorHAnsi" w:hAnsiTheme="minorHAnsi" w:cstheme="minorHAnsi"/>
        <w:b/>
        <w:i/>
        <w:sz w:val="40"/>
        <w:szCs w:val="40"/>
      </w:rPr>
      <w:t>EDEN</w:t>
    </w:r>
    <w:r w:rsidR="007C1EB8" w:rsidRPr="00E1604C">
      <w:rPr>
        <w:rFonts w:asciiTheme="minorHAnsi" w:hAnsiTheme="minorHAnsi" w:cstheme="minorHAnsi"/>
        <w:b/>
        <w:i/>
        <w:sz w:val="40"/>
        <w:szCs w:val="40"/>
      </w:rPr>
      <w:t xml:space="preserve"> TWEEKAMP•BIATHLON</w:t>
    </w:r>
    <w:r w:rsidR="009354B0">
      <w:rPr>
        <w:rFonts w:asciiTheme="minorHAnsi" w:hAnsiTheme="minorHAnsi" w:cstheme="minorHAnsi"/>
        <w:b/>
        <w:i/>
        <w:sz w:val="40"/>
        <w:szCs w:val="40"/>
      </w:rPr>
      <w:t xml:space="preserve">   </w:t>
    </w:r>
    <w:r w:rsidR="00A05A90">
      <w:rPr>
        <w:noProof/>
      </w:rPr>
      <w:t xml:space="preserve">                  </w:t>
    </w:r>
    <w:r w:rsidR="009965BB">
      <w:rPr>
        <w:noProof/>
        <w:lang w:val="en-ZA" w:eastAsia="en-ZA"/>
      </w:rPr>
      <w:drawing>
        <wp:inline distT="0" distB="0" distL="0" distR="0" wp14:anchorId="638D1B30" wp14:editId="17EA49EC">
          <wp:extent cx="639519" cy="611470"/>
          <wp:effectExtent l="0" t="0" r="8255" b="0"/>
          <wp:docPr id="8" name="Picture 11"/>
          <wp:cNvGraphicFramePr/>
          <a:graphic xmlns:a="http://schemas.openxmlformats.org/drawingml/2006/main">
            <a:graphicData uri="http://schemas.openxmlformats.org/drawingml/2006/picture">
              <pic:pic xmlns:pic="http://schemas.openxmlformats.org/drawingml/2006/picture">
                <pic:nvPicPr>
                  <pic:cNvPr id="8" name="Picture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9702" cy="611645"/>
                  </a:xfrm>
                  <a:prstGeom prst="rect">
                    <a:avLst/>
                  </a:prstGeom>
                  <a:noFill/>
                  <a:ln>
                    <a:noFill/>
                  </a:ln>
                </pic:spPr>
              </pic:pic>
            </a:graphicData>
          </a:graphic>
        </wp:inline>
      </w:drawing>
    </w:r>
    <w:r>
      <w:t xml:space="preserve">     </w:t>
    </w:r>
    <w:r w:rsidR="00CD546B">
      <w:t xml:space="preserve">                                                                                            </w:t>
    </w:r>
    <w:r w:rsidR="007828FE">
      <w:t xml:space="preserve"> </w:t>
    </w:r>
    <w:r w:rsidR="007828FE" w:rsidRPr="007828FE">
      <w:rPr>
        <w:rFonts w:asciiTheme="minorHAnsi" w:hAnsiTheme="minorHAnsi" w:cstheme="minorHAnsi"/>
        <w:b/>
        <w:bCs/>
      </w:rPr>
      <w:t xml:space="preserve">NPO 275-527                </w:t>
    </w:r>
    <w:r w:rsidR="007828FE">
      <w:rPr>
        <w:rFonts w:asciiTheme="minorHAnsi" w:hAnsiTheme="minorHAnsi" w:cstheme="minorHAnsi"/>
        <w:b/>
        <w:bCs/>
      </w:rPr>
      <w:t xml:space="preserve">          </w:t>
    </w:r>
    <w:r w:rsidR="007828FE" w:rsidRPr="007828FE">
      <w:rPr>
        <w:rFonts w:asciiTheme="minorHAnsi" w:hAnsiTheme="minorHAnsi" w:cstheme="minorHAnsi"/>
        <w:b/>
        <w:bCs/>
      </w:rPr>
      <w:t xml:space="preserve">    </w:t>
    </w:r>
    <w:r w:rsidR="00A05A90">
      <w:rPr>
        <w:rFonts w:asciiTheme="minorHAnsi" w:hAnsiTheme="minorHAnsi" w:cstheme="minorHAnsi"/>
        <w:b/>
        <w:bCs/>
      </w:rPr>
      <w:t xml:space="preserve"> </w:t>
    </w:r>
    <w:r w:rsidRPr="007828FE">
      <w:rPr>
        <w:rFonts w:asciiTheme="minorHAnsi" w:hAnsiTheme="minorHAnsi" w:cstheme="minorHAnsi"/>
        <w:b/>
        <w:noProof/>
        <w:lang w:eastAsia="en-ZA"/>
      </w:rPr>
      <w:t>108 Jan van Riebeeck Rd</w:t>
    </w:r>
    <w:r w:rsidR="0054379E" w:rsidRPr="007828FE">
      <w:rPr>
        <w:rFonts w:asciiTheme="minorHAnsi" w:hAnsiTheme="minorHAnsi" w:cstheme="minorHAnsi"/>
        <w:b/>
        <w:noProof/>
        <w:lang w:eastAsia="en-ZA"/>
      </w:rPr>
      <w:t>, OUDTSTHOORN, 662</w:t>
    </w:r>
    <w:r w:rsidRPr="007828FE">
      <w:rPr>
        <w:rFonts w:asciiTheme="minorHAnsi" w:hAnsiTheme="minorHAnsi" w:cstheme="minorHAnsi"/>
        <w:b/>
        <w:noProof/>
        <w:lang w:eastAsia="en-ZA"/>
      </w:rPr>
      <w:t>5</w:t>
    </w:r>
    <w:r w:rsidR="00901071" w:rsidRPr="007828FE">
      <w:rPr>
        <w:rFonts w:asciiTheme="minorHAnsi" w:hAnsiTheme="minorHAnsi" w:cstheme="minorHAnsi"/>
        <w:b/>
        <w:noProof/>
        <w:lang w:eastAsia="en-ZA"/>
      </w:rPr>
      <w:t xml:space="preserve"> </w:t>
    </w:r>
    <w:r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082-</w:t>
    </w:r>
    <w:r w:rsidR="00A05A90">
      <w:rPr>
        <w:rFonts w:asciiTheme="minorHAnsi" w:hAnsiTheme="minorHAnsi" w:cstheme="minorHAnsi"/>
        <w:b/>
        <w:noProof/>
        <w:lang w:eastAsia="en-ZA"/>
      </w:rPr>
      <w:t xml:space="preserve">0988439 </w:t>
    </w:r>
    <w:r w:rsidR="0054379E" w:rsidRPr="007828FE">
      <w:rPr>
        <w:rFonts w:asciiTheme="minorHAnsi" w:hAnsiTheme="minorHAnsi" w:cstheme="minorHAnsi"/>
        <w:b/>
        <w:noProof/>
        <w:lang w:eastAsia="en-ZA"/>
      </w:rPr>
      <w:t xml:space="preserve"> </w:t>
    </w:r>
    <w:r w:rsidR="007828FE" w:rsidRPr="007828FE">
      <w:rPr>
        <w:rFonts w:asciiTheme="minorHAnsi" w:hAnsiTheme="minorHAnsi" w:cstheme="minorHAnsi"/>
        <w:b/>
        <w:noProof/>
        <w:lang w:eastAsia="en-ZA"/>
      </w:rPr>
      <w:t xml:space="preserve"> </w:t>
    </w:r>
    <w:r w:rsidR="00A07D10">
      <w:rPr>
        <w:rFonts w:asciiTheme="minorHAnsi" w:hAnsiTheme="minorHAnsi" w:cstheme="minorHAnsi"/>
        <w:b/>
        <w:noProof/>
        <w:lang w:eastAsia="en-ZA"/>
      </w:rPr>
      <w:t xml:space="preserve">  </w:t>
    </w:r>
    <w:r w:rsidR="00CA160E">
      <w:rPr>
        <w:rFonts w:asciiTheme="minorHAnsi" w:hAnsiTheme="minorHAnsi" w:cstheme="minorHAnsi"/>
        <w:b/>
        <w:noProof/>
        <w:lang w:eastAsia="en-ZA"/>
      </w:rPr>
      <w:t xml:space="preserve">  </w:t>
    </w:r>
    <w:r w:rsidR="00A07D10">
      <w:rPr>
        <w:rFonts w:asciiTheme="minorHAnsi" w:hAnsiTheme="minorHAnsi" w:cstheme="minorHAnsi"/>
        <w:b/>
        <w:noProof/>
        <w:lang w:eastAsia="en-ZA"/>
      </w:rPr>
      <w:t xml:space="preserve">  </w:t>
    </w:r>
    <w:hyperlink r:id="rId3" w:history="1">
      <w:r w:rsidR="00CA160E">
        <w:rPr>
          <w:rStyle w:val="Hyperlink"/>
          <w:rFonts w:asciiTheme="minorHAnsi" w:hAnsiTheme="minorHAnsi" w:cstheme="minorHAnsi"/>
          <w:b/>
          <w:bCs/>
        </w:rPr>
        <w:t>davesusvdw@gmail.com</w:t>
      </w:r>
    </w:hyperlink>
    <w:r w:rsidR="00CA160E">
      <w:rPr>
        <w:rStyle w:val="Hyperlink"/>
        <w:rFonts w:asciiTheme="minorHAnsi" w:hAnsiTheme="minorHAnsi" w:cstheme="minorHAnsi"/>
        <w:b/>
        <w:bCs/>
      </w:rPr>
      <w:t xml:space="preserve"> </w:t>
    </w:r>
    <w:r w:rsidR="00A05A90" w:rsidRPr="00A07D10">
      <w:rPr>
        <w:rFonts w:asciiTheme="minorHAnsi" w:hAnsiTheme="minorHAnsi" w:cstheme="minorHAnsi"/>
        <w:b/>
        <w:bCs/>
        <w:color w:val="1F497D"/>
      </w:rPr>
      <w:t xml:space="preserve"> </w:t>
    </w:r>
  </w:p>
  <w:p w14:paraId="2988EFC7" w14:textId="1E642569" w:rsidR="00DA5953" w:rsidRPr="00DA5953" w:rsidRDefault="007828FE" w:rsidP="007828FE">
    <w:pPr>
      <w:pStyle w:val="Header"/>
      <w:jc w:val="right"/>
      <w:rPr>
        <w:i/>
        <w:noProof/>
        <w:color w:val="FF0000"/>
        <w:lang w:eastAsia="en-ZA"/>
      </w:rPr>
    </w:pPr>
    <w:r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 xml:space="preserve"> </w:t>
    </w:r>
    <w:r w:rsidR="007C1EB8"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 xml:space="preserve"> </w:t>
    </w:r>
    <w:r w:rsidR="00AC2E39" w:rsidRPr="007828FE">
      <w:rPr>
        <w:rFonts w:asciiTheme="minorHAnsi" w:hAnsiTheme="minorHAnsi" w:cstheme="minorHAnsi"/>
        <w:b/>
        <w:noProof/>
        <w:lang w:eastAsia="en-ZA"/>
      </w:rPr>
      <w:t xml:space="preserve"> </w:t>
    </w:r>
    <w:r w:rsidR="009354B0" w:rsidRPr="007828FE">
      <w:rPr>
        <w:rFonts w:asciiTheme="minorHAnsi" w:hAnsiTheme="minorHAnsi" w:cstheme="minorHAnsi"/>
        <w:b/>
        <w:noProof/>
        <w:lang w:eastAsia="en-ZA"/>
      </w:rPr>
      <w:t xml:space="preserve">   </w:t>
    </w:r>
    <w:hyperlink r:id="rId4" w:history="1">
      <w:r w:rsidR="00CA160E" w:rsidRPr="0079142C">
        <w:rPr>
          <w:rStyle w:val="Hyperlink"/>
        </w:rPr>
        <w:t>www.edenbiathlon.com</w:t>
      </w:r>
    </w:hyperlink>
    <w:r w:rsidR="00CA160E">
      <w:t xml:space="preserve"> </w:t>
    </w:r>
    <w:r w:rsidR="00DA5953" w:rsidRPr="007828FE">
      <w:rPr>
        <w:rFonts w:asciiTheme="minorHAnsi" w:hAnsiTheme="minorHAnsi" w:cstheme="minorHAnsi"/>
        <w:b/>
        <w:i/>
        <w:noProof/>
        <w:color w:val="FF0000"/>
        <w:lang w:eastAsia="en-ZA"/>
      </w:rPr>
      <w:t xml:space="preserve">                                                                                         </w:t>
    </w:r>
    <w:r w:rsidR="00CD546B" w:rsidRPr="007828FE">
      <w:rPr>
        <w:rFonts w:asciiTheme="minorHAnsi" w:hAnsiTheme="minorHAnsi" w:cstheme="minorHAnsi"/>
        <w:b/>
        <w:i/>
        <w:noProof/>
        <w:color w:val="FF0000"/>
        <w:lang w:eastAsia="en-ZA"/>
      </w:rPr>
      <w:t xml:space="preserve">  </w:t>
    </w:r>
    <w:r w:rsidR="009354B0" w:rsidRPr="007828FE">
      <w:rPr>
        <w:rFonts w:asciiTheme="minorHAnsi" w:hAnsiTheme="minorHAnsi" w:cstheme="minorHAnsi"/>
        <w:b/>
        <w:i/>
        <w:noProof/>
        <w:color w:val="FF0000"/>
        <w:lang w:eastAsia="en-ZA"/>
      </w:rPr>
      <w:t xml:space="preserve">                                                                                  </w:t>
    </w:r>
    <w:r w:rsidR="00CD546B" w:rsidRPr="007828FE">
      <w:rPr>
        <w:rFonts w:asciiTheme="minorHAnsi" w:hAnsiTheme="minorHAnsi" w:cstheme="minorHAnsi"/>
        <w:b/>
        <w:i/>
        <w:noProof/>
        <w:color w:val="FF0000"/>
        <w:lang w:eastAsia="en-ZA"/>
      </w:rPr>
      <w:t xml:space="preserve"> </w:t>
    </w:r>
    <w:r w:rsidR="003042C0" w:rsidRPr="007828FE">
      <w:rPr>
        <w:rFonts w:asciiTheme="minorHAnsi" w:hAnsiTheme="minorHAnsi" w:cstheme="minorHAnsi"/>
        <w:b/>
        <w:i/>
        <w:noProof/>
        <w:color w:val="FF0000"/>
        <w:lang w:eastAsia="en-ZA"/>
      </w:rPr>
      <w:t xml:space="preserve">                                                 </w:t>
    </w:r>
    <w:r w:rsidR="00DA5953">
      <w:rPr>
        <w:b/>
        <w:i/>
        <w:noProof/>
        <w:color w:val="FF0000"/>
        <w:sz w:val="16"/>
        <w:szCs w:val="16"/>
        <w:lang w:eastAsia="en-ZA"/>
      </w:rPr>
      <w:t xml:space="preserve">   </w:t>
    </w:r>
  </w:p>
  <w:p w14:paraId="05637DDD" w14:textId="77777777" w:rsidR="00DB613E" w:rsidRDefault="00333CE2">
    <w:pPr>
      <w:pStyle w:val="Header"/>
      <w:rPr>
        <w:b/>
        <w:noProof/>
        <w:lang w:eastAsia="en-ZA"/>
      </w:rPr>
    </w:pPr>
    <w:r>
      <w:rPr>
        <w:b/>
        <w:noProof/>
        <w:lang w:eastAsia="en-ZA"/>
      </w:rPr>
      <w:pict w14:anchorId="68F3CDDB">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3518E"/>
    <w:multiLevelType w:val="hybridMultilevel"/>
    <w:tmpl w:val="16F05C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2525E"/>
    <w:multiLevelType w:val="hybridMultilevel"/>
    <w:tmpl w:val="0FBAB4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5A22CE"/>
    <w:multiLevelType w:val="hybridMultilevel"/>
    <w:tmpl w:val="CB4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00293F"/>
    <w:multiLevelType w:val="hybridMultilevel"/>
    <w:tmpl w:val="288E42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8716DD5"/>
    <w:multiLevelType w:val="hybridMultilevel"/>
    <w:tmpl w:val="A6104FF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A586705"/>
    <w:multiLevelType w:val="hybridMultilevel"/>
    <w:tmpl w:val="EBF246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D3367CC"/>
    <w:multiLevelType w:val="hybridMultilevel"/>
    <w:tmpl w:val="3A9CEF6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213C3AB4"/>
    <w:multiLevelType w:val="hybridMultilevel"/>
    <w:tmpl w:val="82A68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42470E"/>
    <w:multiLevelType w:val="hybridMultilevel"/>
    <w:tmpl w:val="3D8C86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B5064C2"/>
    <w:multiLevelType w:val="hybridMultilevel"/>
    <w:tmpl w:val="6778CA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36F5E6B"/>
    <w:multiLevelType w:val="hybridMultilevel"/>
    <w:tmpl w:val="1DCC9E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51949AF"/>
    <w:multiLevelType w:val="hybridMultilevel"/>
    <w:tmpl w:val="2E70F55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355E03DD"/>
    <w:multiLevelType w:val="hybridMultilevel"/>
    <w:tmpl w:val="507E880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3" w15:restartNumberingAfterBreak="0">
    <w:nsid w:val="36AC111E"/>
    <w:multiLevelType w:val="hybridMultilevel"/>
    <w:tmpl w:val="42205A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ACA0BB2"/>
    <w:multiLevelType w:val="hybridMultilevel"/>
    <w:tmpl w:val="CD22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2069E8"/>
    <w:multiLevelType w:val="hybridMultilevel"/>
    <w:tmpl w:val="710089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D2A443C"/>
    <w:multiLevelType w:val="hybridMultilevel"/>
    <w:tmpl w:val="0B5873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024672D"/>
    <w:multiLevelType w:val="hybridMultilevel"/>
    <w:tmpl w:val="CA6624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4E36AD0"/>
    <w:multiLevelType w:val="hybridMultilevel"/>
    <w:tmpl w:val="F9DE70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9810F8"/>
    <w:multiLevelType w:val="hybridMultilevel"/>
    <w:tmpl w:val="7368D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F93000"/>
    <w:multiLevelType w:val="hybridMultilevel"/>
    <w:tmpl w:val="4EF463A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4ACE7549"/>
    <w:multiLevelType w:val="hybridMultilevel"/>
    <w:tmpl w:val="AE78E8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65F3E40"/>
    <w:multiLevelType w:val="hybridMultilevel"/>
    <w:tmpl w:val="B644CDF2"/>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63057D81"/>
    <w:multiLevelType w:val="hybridMultilevel"/>
    <w:tmpl w:val="361A03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6063176"/>
    <w:multiLevelType w:val="hybridMultilevel"/>
    <w:tmpl w:val="8E68960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69B345B0"/>
    <w:multiLevelType w:val="hybridMultilevel"/>
    <w:tmpl w:val="691E3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DA750A"/>
    <w:multiLevelType w:val="hybridMultilevel"/>
    <w:tmpl w:val="B744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B305302"/>
    <w:multiLevelType w:val="hybridMultilevel"/>
    <w:tmpl w:val="C53876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3BE0A1A"/>
    <w:multiLevelType w:val="hybridMultilevel"/>
    <w:tmpl w:val="B2C2578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 w15:restartNumberingAfterBreak="0">
    <w:nsid w:val="752B52D2"/>
    <w:multiLevelType w:val="hybridMultilevel"/>
    <w:tmpl w:val="68E240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52E2414"/>
    <w:multiLevelType w:val="hybridMultilevel"/>
    <w:tmpl w:val="11E045D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5EB0519"/>
    <w:multiLevelType w:val="hybridMultilevel"/>
    <w:tmpl w:val="9210E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68650736">
    <w:abstractNumId w:val="25"/>
  </w:num>
  <w:num w:numId="2" w16cid:durableId="1964313274">
    <w:abstractNumId w:val="14"/>
  </w:num>
  <w:num w:numId="3" w16cid:durableId="851381166">
    <w:abstractNumId w:val="19"/>
  </w:num>
  <w:num w:numId="4" w16cid:durableId="2128157987">
    <w:abstractNumId w:val="2"/>
  </w:num>
  <w:num w:numId="5" w16cid:durableId="1893157482">
    <w:abstractNumId w:val="26"/>
  </w:num>
  <w:num w:numId="6" w16cid:durableId="1009677886">
    <w:abstractNumId w:val="29"/>
  </w:num>
  <w:num w:numId="7" w16cid:durableId="360937960">
    <w:abstractNumId w:val="7"/>
  </w:num>
  <w:num w:numId="8" w16cid:durableId="141539844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1356705">
    <w:abstractNumId w:val="24"/>
  </w:num>
  <w:num w:numId="10" w16cid:durableId="1394308968">
    <w:abstractNumId w:val="18"/>
  </w:num>
  <w:num w:numId="11" w16cid:durableId="27266073">
    <w:abstractNumId w:val="30"/>
  </w:num>
  <w:num w:numId="12" w16cid:durableId="1790590610">
    <w:abstractNumId w:val="4"/>
  </w:num>
  <w:num w:numId="13" w16cid:durableId="874540074">
    <w:abstractNumId w:val="8"/>
  </w:num>
  <w:num w:numId="14" w16cid:durableId="1090926837">
    <w:abstractNumId w:val="21"/>
  </w:num>
  <w:num w:numId="15" w16cid:durableId="1899126535">
    <w:abstractNumId w:val="16"/>
  </w:num>
  <w:num w:numId="16" w16cid:durableId="1412502046">
    <w:abstractNumId w:val="23"/>
  </w:num>
  <w:num w:numId="17" w16cid:durableId="457528045">
    <w:abstractNumId w:val="31"/>
  </w:num>
  <w:num w:numId="18" w16cid:durableId="1310817421">
    <w:abstractNumId w:val="9"/>
  </w:num>
  <w:num w:numId="19" w16cid:durableId="2021618301">
    <w:abstractNumId w:val="15"/>
  </w:num>
  <w:num w:numId="20" w16cid:durableId="1855682732">
    <w:abstractNumId w:val="11"/>
  </w:num>
  <w:num w:numId="21" w16cid:durableId="1703509286">
    <w:abstractNumId w:val="13"/>
  </w:num>
  <w:num w:numId="22" w16cid:durableId="1493333962">
    <w:abstractNumId w:val="1"/>
  </w:num>
  <w:num w:numId="23" w16cid:durableId="1141114063">
    <w:abstractNumId w:val="12"/>
  </w:num>
  <w:num w:numId="24" w16cid:durableId="81075275">
    <w:abstractNumId w:val="27"/>
  </w:num>
  <w:num w:numId="25" w16cid:durableId="1082410382">
    <w:abstractNumId w:val="20"/>
  </w:num>
  <w:num w:numId="26" w16cid:durableId="33816899">
    <w:abstractNumId w:val="17"/>
  </w:num>
  <w:num w:numId="27" w16cid:durableId="771970124">
    <w:abstractNumId w:val="28"/>
  </w:num>
  <w:num w:numId="28" w16cid:durableId="1476408186">
    <w:abstractNumId w:val="5"/>
  </w:num>
  <w:num w:numId="29" w16cid:durableId="1292902074">
    <w:abstractNumId w:val="22"/>
  </w:num>
  <w:num w:numId="30" w16cid:durableId="78527102">
    <w:abstractNumId w:val="10"/>
  </w:num>
  <w:num w:numId="31" w16cid:durableId="311564917">
    <w:abstractNumId w:val="6"/>
  </w:num>
  <w:num w:numId="32" w16cid:durableId="1733427827">
    <w:abstractNumId w:val="3"/>
  </w:num>
  <w:num w:numId="33" w16cid:durableId="1290627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9E"/>
    <w:rsid w:val="00012741"/>
    <w:rsid w:val="00015119"/>
    <w:rsid w:val="00021E66"/>
    <w:rsid w:val="00027729"/>
    <w:rsid w:val="0003154D"/>
    <w:rsid w:val="000418BB"/>
    <w:rsid w:val="000431DC"/>
    <w:rsid w:val="000707CB"/>
    <w:rsid w:val="0007401B"/>
    <w:rsid w:val="000773FC"/>
    <w:rsid w:val="0008166F"/>
    <w:rsid w:val="00083C14"/>
    <w:rsid w:val="000E483C"/>
    <w:rsid w:val="000E5279"/>
    <w:rsid w:val="000E64C8"/>
    <w:rsid w:val="00104E38"/>
    <w:rsid w:val="001065B8"/>
    <w:rsid w:val="001066FC"/>
    <w:rsid w:val="001132F2"/>
    <w:rsid w:val="00116C0D"/>
    <w:rsid w:val="001178A9"/>
    <w:rsid w:val="001241D0"/>
    <w:rsid w:val="0012706C"/>
    <w:rsid w:val="001322DB"/>
    <w:rsid w:val="001456FB"/>
    <w:rsid w:val="00177E36"/>
    <w:rsid w:val="00190503"/>
    <w:rsid w:val="001A19F6"/>
    <w:rsid w:val="001A4C9A"/>
    <w:rsid w:val="001C36ED"/>
    <w:rsid w:val="001D04FF"/>
    <w:rsid w:val="001D3CF2"/>
    <w:rsid w:val="001D6DFE"/>
    <w:rsid w:val="001E457A"/>
    <w:rsid w:val="001E7175"/>
    <w:rsid w:val="001F02CB"/>
    <w:rsid w:val="001F7A7C"/>
    <w:rsid w:val="00211EA2"/>
    <w:rsid w:val="00213C63"/>
    <w:rsid w:val="00220DEF"/>
    <w:rsid w:val="00236361"/>
    <w:rsid w:val="002622CA"/>
    <w:rsid w:val="00266FD9"/>
    <w:rsid w:val="00273A4A"/>
    <w:rsid w:val="00284FC2"/>
    <w:rsid w:val="0028607F"/>
    <w:rsid w:val="002875EF"/>
    <w:rsid w:val="002973CD"/>
    <w:rsid w:val="002A5C52"/>
    <w:rsid w:val="002B03C0"/>
    <w:rsid w:val="002C5B60"/>
    <w:rsid w:val="002D696A"/>
    <w:rsid w:val="002E0A79"/>
    <w:rsid w:val="002E5A44"/>
    <w:rsid w:val="002E7B3E"/>
    <w:rsid w:val="002F1606"/>
    <w:rsid w:val="002F329B"/>
    <w:rsid w:val="002F48E7"/>
    <w:rsid w:val="002F4A25"/>
    <w:rsid w:val="003000A3"/>
    <w:rsid w:val="003042C0"/>
    <w:rsid w:val="00307F3C"/>
    <w:rsid w:val="0031333B"/>
    <w:rsid w:val="003149FE"/>
    <w:rsid w:val="003203BB"/>
    <w:rsid w:val="00321C25"/>
    <w:rsid w:val="003304B5"/>
    <w:rsid w:val="00333CE2"/>
    <w:rsid w:val="003468FE"/>
    <w:rsid w:val="00364F08"/>
    <w:rsid w:val="003820A3"/>
    <w:rsid w:val="00384DFE"/>
    <w:rsid w:val="003853B1"/>
    <w:rsid w:val="00385522"/>
    <w:rsid w:val="0038766A"/>
    <w:rsid w:val="00394B02"/>
    <w:rsid w:val="00397536"/>
    <w:rsid w:val="003B0701"/>
    <w:rsid w:val="003C2A0A"/>
    <w:rsid w:val="003C500D"/>
    <w:rsid w:val="003C5C88"/>
    <w:rsid w:val="003D6A4A"/>
    <w:rsid w:val="003D6A60"/>
    <w:rsid w:val="003E4D30"/>
    <w:rsid w:val="004015AA"/>
    <w:rsid w:val="00415C22"/>
    <w:rsid w:val="00436362"/>
    <w:rsid w:val="00442611"/>
    <w:rsid w:val="00443BE2"/>
    <w:rsid w:val="00457287"/>
    <w:rsid w:val="00457601"/>
    <w:rsid w:val="00462FEA"/>
    <w:rsid w:val="0046367E"/>
    <w:rsid w:val="004643E0"/>
    <w:rsid w:val="00465199"/>
    <w:rsid w:val="0049084F"/>
    <w:rsid w:val="004A3021"/>
    <w:rsid w:val="004C1269"/>
    <w:rsid w:val="004D264C"/>
    <w:rsid w:val="004D541F"/>
    <w:rsid w:val="004F3A33"/>
    <w:rsid w:val="00502279"/>
    <w:rsid w:val="00517926"/>
    <w:rsid w:val="00521820"/>
    <w:rsid w:val="00523156"/>
    <w:rsid w:val="00535F50"/>
    <w:rsid w:val="0054379E"/>
    <w:rsid w:val="00544A76"/>
    <w:rsid w:val="00561A15"/>
    <w:rsid w:val="00581D18"/>
    <w:rsid w:val="0058412C"/>
    <w:rsid w:val="00594AE3"/>
    <w:rsid w:val="00595DF1"/>
    <w:rsid w:val="005C7BDC"/>
    <w:rsid w:val="005D367E"/>
    <w:rsid w:val="005E3230"/>
    <w:rsid w:val="005F2271"/>
    <w:rsid w:val="00603112"/>
    <w:rsid w:val="00606D99"/>
    <w:rsid w:val="00612452"/>
    <w:rsid w:val="006209E8"/>
    <w:rsid w:val="00637880"/>
    <w:rsid w:val="00643BED"/>
    <w:rsid w:val="00651C12"/>
    <w:rsid w:val="00654D2B"/>
    <w:rsid w:val="00656050"/>
    <w:rsid w:val="00660A2A"/>
    <w:rsid w:val="00665C10"/>
    <w:rsid w:val="00673D4E"/>
    <w:rsid w:val="00673E66"/>
    <w:rsid w:val="0068210B"/>
    <w:rsid w:val="0069597B"/>
    <w:rsid w:val="006A667E"/>
    <w:rsid w:val="006A6A0F"/>
    <w:rsid w:val="006B3EE9"/>
    <w:rsid w:val="006D22D5"/>
    <w:rsid w:val="006D3667"/>
    <w:rsid w:val="006D5869"/>
    <w:rsid w:val="006E3640"/>
    <w:rsid w:val="00704E49"/>
    <w:rsid w:val="0071244B"/>
    <w:rsid w:val="007142F7"/>
    <w:rsid w:val="00724B8D"/>
    <w:rsid w:val="00763368"/>
    <w:rsid w:val="007828FE"/>
    <w:rsid w:val="00790C51"/>
    <w:rsid w:val="007A2E7B"/>
    <w:rsid w:val="007A58EE"/>
    <w:rsid w:val="007B1AA8"/>
    <w:rsid w:val="007B2E58"/>
    <w:rsid w:val="007B3C94"/>
    <w:rsid w:val="007C1EB8"/>
    <w:rsid w:val="007D2D54"/>
    <w:rsid w:val="007D45CE"/>
    <w:rsid w:val="007D6AA2"/>
    <w:rsid w:val="007F230D"/>
    <w:rsid w:val="007F2340"/>
    <w:rsid w:val="00807C4C"/>
    <w:rsid w:val="00810FB0"/>
    <w:rsid w:val="00834359"/>
    <w:rsid w:val="00836F5F"/>
    <w:rsid w:val="00850A56"/>
    <w:rsid w:val="0085474B"/>
    <w:rsid w:val="00863B65"/>
    <w:rsid w:val="00872C17"/>
    <w:rsid w:val="0088524A"/>
    <w:rsid w:val="008902B2"/>
    <w:rsid w:val="00891512"/>
    <w:rsid w:val="008B546C"/>
    <w:rsid w:val="008B7254"/>
    <w:rsid w:val="008B7A51"/>
    <w:rsid w:val="008C0F3A"/>
    <w:rsid w:val="008C1CBB"/>
    <w:rsid w:val="008D0569"/>
    <w:rsid w:val="008F3ED2"/>
    <w:rsid w:val="00901071"/>
    <w:rsid w:val="00923371"/>
    <w:rsid w:val="009354B0"/>
    <w:rsid w:val="009521F4"/>
    <w:rsid w:val="009535FB"/>
    <w:rsid w:val="00954365"/>
    <w:rsid w:val="00965093"/>
    <w:rsid w:val="00973F88"/>
    <w:rsid w:val="00984843"/>
    <w:rsid w:val="00994EB1"/>
    <w:rsid w:val="009965BB"/>
    <w:rsid w:val="009A67A9"/>
    <w:rsid w:val="009B6634"/>
    <w:rsid w:val="009E60EF"/>
    <w:rsid w:val="009E67BB"/>
    <w:rsid w:val="009F31CD"/>
    <w:rsid w:val="00A01CB2"/>
    <w:rsid w:val="00A03930"/>
    <w:rsid w:val="00A05A90"/>
    <w:rsid w:val="00A07D10"/>
    <w:rsid w:val="00A17D9A"/>
    <w:rsid w:val="00A233A1"/>
    <w:rsid w:val="00A33734"/>
    <w:rsid w:val="00A44CB4"/>
    <w:rsid w:val="00A46FF6"/>
    <w:rsid w:val="00A51275"/>
    <w:rsid w:val="00A64AF1"/>
    <w:rsid w:val="00A67870"/>
    <w:rsid w:val="00A71C61"/>
    <w:rsid w:val="00A75366"/>
    <w:rsid w:val="00A836E7"/>
    <w:rsid w:val="00A8377D"/>
    <w:rsid w:val="00A855EA"/>
    <w:rsid w:val="00A90502"/>
    <w:rsid w:val="00AA4048"/>
    <w:rsid w:val="00AA7242"/>
    <w:rsid w:val="00AB07D0"/>
    <w:rsid w:val="00AB4A58"/>
    <w:rsid w:val="00AC1209"/>
    <w:rsid w:val="00AC2E39"/>
    <w:rsid w:val="00AC46D9"/>
    <w:rsid w:val="00AD4FEC"/>
    <w:rsid w:val="00AD65A3"/>
    <w:rsid w:val="00AF4126"/>
    <w:rsid w:val="00B0159C"/>
    <w:rsid w:val="00B07831"/>
    <w:rsid w:val="00B1259D"/>
    <w:rsid w:val="00B2646C"/>
    <w:rsid w:val="00B317FA"/>
    <w:rsid w:val="00B369D4"/>
    <w:rsid w:val="00B52A20"/>
    <w:rsid w:val="00B650A2"/>
    <w:rsid w:val="00B7234D"/>
    <w:rsid w:val="00B83C1A"/>
    <w:rsid w:val="00B83E01"/>
    <w:rsid w:val="00B92D6B"/>
    <w:rsid w:val="00BA0147"/>
    <w:rsid w:val="00BA64DB"/>
    <w:rsid w:val="00BF22D3"/>
    <w:rsid w:val="00BF29B0"/>
    <w:rsid w:val="00BF72F3"/>
    <w:rsid w:val="00C05CF7"/>
    <w:rsid w:val="00C215EB"/>
    <w:rsid w:val="00C33320"/>
    <w:rsid w:val="00C33F55"/>
    <w:rsid w:val="00C407CC"/>
    <w:rsid w:val="00C408DC"/>
    <w:rsid w:val="00C53652"/>
    <w:rsid w:val="00C55015"/>
    <w:rsid w:val="00C71ABC"/>
    <w:rsid w:val="00CA160E"/>
    <w:rsid w:val="00CA3F21"/>
    <w:rsid w:val="00CA5D80"/>
    <w:rsid w:val="00CB32EC"/>
    <w:rsid w:val="00CB4CFB"/>
    <w:rsid w:val="00CD546B"/>
    <w:rsid w:val="00CF19E5"/>
    <w:rsid w:val="00CF49EF"/>
    <w:rsid w:val="00D01D1E"/>
    <w:rsid w:val="00D21379"/>
    <w:rsid w:val="00D215B9"/>
    <w:rsid w:val="00D42466"/>
    <w:rsid w:val="00D440E1"/>
    <w:rsid w:val="00D441E1"/>
    <w:rsid w:val="00D55651"/>
    <w:rsid w:val="00D607B0"/>
    <w:rsid w:val="00D664CB"/>
    <w:rsid w:val="00D774E9"/>
    <w:rsid w:val="00D8548F"/>
    <w:rsid w:val="00D9217D"/>
    <w:rsid w:val="00DA499E"/>
    <w:rsid w:val="00DA5953"/>
    <w:rsid w:val="00DB613E"/>
    <w:rsid w:val="00DC3587"/>
    <w:rsid w:val="00DF51CF"/>
    <w:rsid w:val="00DF6E6D"/>
    <w:rsid w:val="00E1177E"/>
    <w:rsid w:val="00E1298B"/>
    <w:rsid w:val="00E1604C"/>
    <w:rsid w:val="00E30639"/>
    <w:rsid w:val="00E4149D"/>
    <w:rsid w:val="00E41B36"/>
    <w:rsid w:val="00E51B11"/>
    <w:rsid w:val="00E53096"/>
    <w:rsid w:val="00E57603"/>
    <w:rsid w:val="00E67E0B"/>
    <w:rsid w:val="00E73549"/>
    <w:rsid w:val="00EA07B5"/>
    <w:rsid w:val="00ED7C7D"/>
    <w:rsid w:val="00EE1C48"/>
    <w:rsid w:val="00EF4536"/>
    <w:rsid w:val="00EF7837"/>
    <w:rsid w:val="00F02358"/>
    <w:rsid w:val="00F05028"/>
    <w:rsid w:val="00F10E7D"/>
    <w:rsid w:val="00F11E80"/>
    <w:rsid w:val="00F4336D"/>
    <w:rsid w:val="00F47F9E"/>
    <w:rsid w:val="00F56C91"/>
    <w:rsid w:val="00F633D8"/>
    <w:rsid w:val="00F6747B"/>
    <w:rsid w:val="00F86169"/>
    <w:rsid w:val="00F875B5"/>
    <w:rsid w:val="00F90E5E"/>
    <w:rsid w:val="00F911EF"/>
    <w:rsid w:val="00FA58E8"/>
    <w:rsid w:val="00FA59A5"/>
    <w:rsid w:val="00FA7643"/>
    <w:rsid w:val="00FC1FC4"/>
    <w:rsid w:val="00FC3209"/>
    <w:rsid w:val="00FD7EB7"/>
    <w:rsid w:val="00FE1811"/>
    <w:rsid w:val="00FE1CBC"/>
    <w:rsid w:val="00FF30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B2363"/>
  <w15:docId w15:val="{DBFFB9B3-AE15-4554-A9BB-517922B3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F9E"/>
    <w:pPr>
      <w:spacing w:after="0" w:line="240" w:lineRule="auto"/>
    </w:pPr>
    <w:rPr>
      <w:rFonts w:ascii="Comic Sans MS" w:eastAsia="Times New Roman" w:hAnsi="Comic Sans MS" w:cs="Times New Roman"/>
      <w:sz w:val="20"/>
      <w:szCs w:val="20"/>
      <w:lang w:val="en-GB"/>
    </w:rPr>
  </w:style>
  <w:style w:type="paragraph" w:styleId="Heading1">
    <w:name w:val="heading 1"/>
    <w:basedOn w:val="Normal"/>
    <w:next w:val="Normal"/>
    <w:link w:val="Heading1Char"/>
    <w:uiPriority w:val="9"/>
    <w:qFormat/>
    <w:rsid w:val="003D6A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73F88"/>
    <w:pPr>
      <w:keepNext/>
      <w:jc w:val="center"/>
      <w:outlineLvl w:val="1"/>
    </w:pPr>
    <w:rPr>
      <w:b/>
      <w:bCs/>
      <w:sz w:val="24"/>
      <w:szCs w:val="24"/>
    </w:rPr>
  </w:style>
  <w:style w:type="paragraph" w:styleId="Heading3">
    <w:name w:val="heading 3"/>
    <w:basedOn w:val="Normal"/>
    <w:next w:val="Normal"/>
    <w:link w:val="Heading3Char"/>
    <w:uiPriority w:val="9"/>
    <w:semiHidden/>
    <w:unhideWhenUsed/>
    <w:qFormat/>
    <w:rsid w:val="00973F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79E"/>
    <w:pPr>
      <w:tabs>
        <w:tab w:val="center" w:pos="4513"/>
        <w:tab w:val="right" w:pos="9026"/>
      </w:tabs>
    </w:pPr>
  </w:style>
  <w:style w:type="character" w:customStyle="1" w:styleId="HeaderChar">
    <w:name w:val="Header Char"/>
    <w:basedOn w:val="DefaultParagraphFont"/>
    <w:link w:val="Header"/>
    <w:uiPriority w:val="99"/>
    <w:rsid w:val="0054379E"/>
  </w:style>
  <w:style w:type="paragraph" w:styleId="Footer">
    <w:name w:val="footer"/>
    <w:basedOn w:val="Normal"/>
    <w:link w:val="FooterChar"/>
    <w:uiPriority w:val="99"/>
    <w:unhideWhenUsed/>
    <w:rsid w:val="0054379E"/>
    <w:pPr>
      <w:tabs>
        <w:tab w:val="center" w:pos="4513"/>
        <w:tab w:val="right" w:pos="9026"/>
      </w:tabs>
    </w:pPr>
  </w:style>
  <w:style w:type="character" w:customStyle="1" w:styleId="FooterChar">
    <w:name w:val="Footer Char"/>
    <w:basedOn w:val="DefaultParagraphFont"/>
    <w:link w:val="Footer"/>
    <w:uiPriority w:val="99"/>
    <w:rsid w:val="0054379E"/>
  </w:style>
  <w:style w:type="paragraph" w:styleId="BalloonText">
    <w:name w:val="Balloon Text"/>
    <w:basedOn w:val="Normal"/>
    <w:link w:val="BalloonTextChar"/>
    <w:uiPriority w:val="99"/>
    <w:semiHidden/>
    <w:unhideWhenUsed/>
    <w:rsid w:val="0054379E"/>
    <w:rPr>
      <w:rFonts w:ascii="Tahoma" w:hAnsi="Tahoma" w:cs="Tahoma"/>
      <w:sz w:val="16"/>
      <w:szCs w:val="16"/>
    </w:rPr>
  </w:style>
  <w:style w:type="character" w:customStyle="1" w:styleId="BalloonTextChar">
    <w:name w:val="Balloon Text Char"/>
    <w:basedOn w:val="DefaultParagraphFont"/>
    <w:link w:val="BalloonText"/>
    <w:uiPriority w:val="99"/>
    <w:semiHidden/>
    <w:rsid w:val="0054379E"/>
    <w:rPr>
      <w:rFonts w:ascii="Tahoma" w:hAnsi="Tahoma" w:cs="Tahoma"/>
      <w:sz w:val="16"/>
      <w:szCs w:val="16"/>
    </w:rPr>
  </w:style>
  <w:style w:type="character" w:styleId="Hyperlink">
    <w:name w:val="Hyperlink"/>
    <w:basedOn w:val="DefaultParagraphFont"/>
    <w:unhideWhenUsed/>
    <w:rsid w:val="0054379E"/>
    <w:rPr>
      <w:color w:val="0000FF" w:themeColor="hyperlink"/>
      <w:u w:val="single"/>
    </w:rPr>
  </w:style>
  <w:style w:type="character" w:customStyle="1" w:styleId="Heading2Char">
    <w:name w:val="Heading 2 Char"/>
    <w:basedOn w:val="DefaultParagraphFont"/>
    <w:link w:val="Heading2"/>
    <w:rsid w:val="00973F88"/>
    <w:rPr>
      <w:rFonts w:ascii="Comic Sans MS" w:eastAsia="Times New Roman" w:hAnsi="Comic Sans MS" w:cs="Times New Roman"/>
      <w:b/>
      <w:bCs/>
      <w:sz w:val="24"/>
      <w:szCs w:val="24"/>
      <w:lang w:val="en-GB"/>
    </w:rPr>
  </w:style>
  <w:style w:type="character" w:customStyle="1" w:styleId="Heading3Char">
    <w:name w:val="Heading 3 Char"/>
    <w:basedOn w:val="DefaultParagraphFont"/>
    <w:link w:val="Heading3"/>
    <w:uiPriority w:val="9"/>
    <w:semiHidden/>
    <w:rsid w:val="00973F8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E1811"/>
    <w:pPr>
      <w:ind w:left="720"/>
      <w:contextualSpacing/>
    </w:pPr>
  </w:style>
  <w:style w:type="table" w:styleId="TableGrid">
    <w:name w:val="Table Grid"/>
    <w:basedOn w:val="TableNormal"/>
    <w:uiPriority w:val="59"/>
    <w:rsid w:val="00385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D6A60"/>
    <w:rPr>
      <w:rFonts w:asciiTheme="majorHAnsi" w:eastAsiaTheme="majorEastAsia" w:hAnsiTheme="majorHAnsi" w:cstheme="majorBidi"/>
      <w:b/>
      <w:bCs/>
      <w:color w:val="365F91" w:themeColor="accent1" w:themeShade="BF"/>
      <w:sz w:val="28"/>
      <w:szCs w:val="28"/>
      <w:lang w:val="en-GB"/>
    </w:rPr>
  </w:style>
  <w:style w:type="character" w:styleId="UnresolvedMention">
    <w:name w:val="Unresolved Mention"/>
    <w:basedOn w:val="DefaultParagraphFont"/>
    <w:uiPriority w:val="99"/>
    <w:semiHidden/>
    <w:unhideWhenUsed/>
    <w:rsid w:val="005D367E"/>
    <w:rPr>
      <w:color w:val="605E5C"/>
      <w:shd w:val="clear" w:color="auto" w:fill="E1DFDD"/>
    </w:rPr>
  </w:style>
  <w:style w:type="paragraph" w:styleId="NormalWeb">
    <w:name w:val="Normal (Web)"/>
    <w:basedOn w:val="Normal"/>
    <w:uiPriority w:val="99"/>
    <w:semiHidden/>
    <w:unhideWhenUsed/>
    <w:rsid w:val="00E30639"/>
    <w:pPr>
      <w:spacing w:before="100" w:beforeAutospacing="1" w:after="100" w:afterAutospacing="1"/>
    </w:pPr>
    <w:rPr>
      <w:rFonts w:ascii="Calibri" w:eastAsiaTheme="minorHAnsi" w:hAnsi="Calibri" w:cs="Calibri"/>
      <w:sz w:val="22"/>
      <w:szCs w:val="22"/>
      <w:lang w:val="en-ZA" w:eastAsia="en-ZA"/>
    </w:rPr>
  </w:style>
  <w:style w:type="character" w:styleId="FollowedHyperlink">
    <w:name w:val="FollowedHyperlink"/>
    <w:basedOn w:val="DefaultParagraphFont"/>
    <w:uiPriority w:val="99"/>
    <w:semiHidden/>
    <w:unhideWhenUsed/>
    <w:rsid w:val="004015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87960">
      <w:bodyDiv w:val="1"/>
      <w:marLeft w:val="0"/>
      <w:marRight w:val="0"/>
      <w:marTop w:val="0"/>
      <w:marBottom w:val="0"/>
      <w:divBdr>
        <w:top w:val="none" w:sz="0" w:space="0" w:color="auto"/>
        <w:left w:val="none" w:sz="0" w:space="0" w:color="auto"/>
        <w:bottom w:val="none" w:sz="0" w:space="0" w:color="auto"/>
        <w:right w:val="none" w:sz="0" w:space="0" w:color="auto"/>
      </w:divBdr>
    </w:div>
    <w:div w:id="227233472">
      <w:bodyDiv w:val="1"/>
      <w:marLeft w:val="0"/>
      <w:marRight w:val="0"/>
      <w:marTop w:val="0"/>
      <w:marBottom w:val="0"/>
      <w:divBdr>
        <w:top w:val="none" w:sz="0" w:space="0" w:color="auto"/>
        <w:left w:val="none" w:sz="0" w:space="0" w:color="auto"/>
        <w:bottom w:val="none" w:sz="0" w:space="0" w:color="auto"/>
        <w:right w:val="none" w:sz="0" w:space="0" w:color="auto"/>
      </w:divBdr>
    </w:div>
    <w:div w:id="846410455">
      <w:bodyDiv w:val="1"/>
      <w:marLeft w:val="0"/>
      <w:marRight w:val="0"/>
      <w:marTop w:val="0"/>
      <w:marBottom w:val="0"/>
      <w:divBdr>
        <w:top w:val="none" w:sz="0" w:space="0" w:color="auto"/>
        <w:left w:val="none" w:sz="0" w:space="0" w:color="auto"/>
        <w:bottom w:val="none" w:sz="0" w:space="0" w:color="auto"/>
        <w:right w:val="none" w:sz="0" w:space="0" w:color="auto"/>
      </w:divBdr>
    </w:div>
    <w:div w:id="1124084472">
      <w:bodyDiv w:val="1"/>
      <w:marLeft w:val="0"/>
      <w:marRight w:val="0"/>
      <w:marTop w:val="0"/>
      <w:marBottom w:val="0"/>
      <w:divBdr>
        <w:top w:val="none" w:sz="0" w:space="0" w:color="auto"/>
        <w:left w:val="none" w:sz="0" w:space="0" w:color="auto"/>
        <w:bottom w:val="none" w:sz="0" w:space="0" w:color="auto"/>
        <w:right w:val="none" w:sz="0" w:space="0" w:color="auto"/>
      </w:divBdr>
    </w:div>
    <w:div w:id="1136869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2719692626?pwd=6nMDCldZcVvmRxEMhPFdP3fnQrJlYS.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edenbiathlon.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gif"/><Relationship Id="rId2" Type="http://schemas.openxmlformats.org/officeDocument/2006/relationships/image" Target="media/image6.png"/><Relationship Id="rId1" Type="http://schemas.openxmlformats.org/officeDocument/2006/relationships/image" Target="media/image5.jpe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hyperlink" Target="mailto:chair@edenbiathlon.co.za" TargetMode="External"/><Relationship Id="rId2" Type="http://schemas.openxmlformats.org/officeDocument/2006/relationships/image" Target="media/image4.jpg"/><Relationship Id="rId1" Type="http://schemas.openxmlformats.org/officeDocument/2006/relationships/image" Target="media/image3.jpeg"/><Relationship Id="rId4" Type="http://schemas.openxmlformats.org/officeDocument/2006/relationships/hyperlink" Target="http://www.edenbiathl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F18E6-8A49-4FD7-B85B-C86EEA18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Dave vd Walt</cp:lastModifiedBy>
  <cp:revision>91</cp:revision>
  <cp:lastPrinted>2024-10-09T15:57:00Z</cp:lastPrinted>
  <dcterms:created xsi:type="dcterms:W3CDTF">2024-10-09T18:24:00Z</dcterms:created>
  <dcterms:modified xsi:type="dcterms:W3CDTF">2024-10-10T06:47:00Z</dcterms:modified>
</cp:coreProperties>
</file>