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6E91" w14:textId="26EE7779" w:rsidR="0068210B" w:rsidRPr="00D215B9" w:rsidRDefault="00EE3324" w:rsidP="0053068F">
      <w:pPr>
        <w:jc w:val="center"/>
      </w:pPr>
      <w:r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3C0B80" wp14:editId="1CE571A7">
                <wp:simplePos x="0" y="0"/>
                <wp:positionH relativeFrom="column">
                  <wp:posOffset>4646295</wp:posOffset>
                </wp:positionH>
                <wp:positionV relativeFrom="paragraph">
                  <wp:posOffset>7233920</wp:posOffset>
                </wp:positionV>
                <wp:extent cx="1508760" cy="1280160"/>
                <wp:effectExtent l="0" t="0" r="15240" b="15240"/>
                <wp:wrapNone/>
                <wp:docPr id="20181931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0A6E2" w14:textId="77777777" w:rsidR="00EE3324" w:rsidRPr="00EE3324" w:rsidRDefault="00EE3324" w:rsidP="00EE3324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EDEN BIATHLON</w:t>
                            </w:r>
                          </w:p>
                          <w:p w14:paraId="1EFEEEB7" w14:textId="77777777" w:rsidR="00EE3324" w:rsidRPr="00EE3324" w:rsidRDefault="00EE3324" w:rsidP="00EE3324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NEDBANK</w:t>
                            </w:r>
                          </w:p>
                          <w:p w14:paraId="3518A851" w14:textId="77777777" w:rsidR="00EE3324" w:rsidRPr="00EE3324" w:rsidRDefault="00EE3324" w:rsidP="00EE3324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OUDTSHOORN</w:t>
                            </w:r>
                          </w:p>
                          <w:p w14:paraId="0DFDE9FF" w14:textId="77777777" w:rsidR="00EE3324" w:rsidRPr="00EE3324" w:rsidRDefault="00EE3324" w:rsidP="00EE3324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Branch: 145-645</w:t>
                            </w:r>
                          </w:p>
                          <w:p w14:paraId="61068273" w14:textId="77777777" w:rsidR="00EE3324" w:rsidRPr="00EE3324" w:rsidRDefault="00EE3324" w:rsidP="00EE332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Acc</w:t>
                            </w:r>
                            <w:proofErr w:type="spellEnd"/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28"/>
                                <w:szCs w:val="28"/>
                              </w:rPr>
                              <w:t>: 1626 016305</w:t>
                            </w:r>
                          </w:p>
                          <w:p w14:paraId="4A8908C2" w14:textId="77777777" w:rsidR="00EE3324" w:rsidRDefault="00EE33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3C0B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85pt;margin-top:569.6pt;width:118.8pt;height:100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" fillcolor="white [3201]" strokeweight=".5pt">
                <v:textbox>
                  <w:txbxContent>
                    <w:p w14:paraId="07B0A6E2" w14:textId="77777777" w:rsidR="00EE3324" w:rsidRPr="00EE3324" w:rsidRDefault="00EE3324" w:rsidP="00EE3324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E3324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EDEN BIATHLON</w:t>
                      </w:r>
                    </w:p>
                    <w:p w14:paraId="1EFEEEB7" w14:textId="77777777" w:rsidR="00EE3324" w:rsidRPr="00EE3324" w:rsidRDefault="00EE3324" w:rsidP="00EE3324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E3324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NEDBANK</w:t>
                      </w:r>
                    </w:p>
                    <w:p w14:paraId="3518A851" w14:textId="77777777" w:rsidR="00EE3324" w:rsidRPr="00EE3324" w:rsidRDefault="00EE3324" w:rsidP="00EE3324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E3324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OUDTSHOORN</w:t>
                      </w:r>
                    </w:p>
                    <w:p w14:paraId="0DFDE9FF" w14:textId="77777777" w:rsidR="00EE3324" w:rsidRPr="00EE3324" w:rsidRDefault="00EE3324" w:rsidP="00EE3324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E3324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Branch: 145-645</w:t>
                      </w:r>
                    </w:p>
                    <w:p w14:paraId="61068273" w14:textId="77777777" w:rsidR="00EE3324" w:rsidRPr="00EE3324" w:rsidRDefault="00EE3324" w:rsidP="00EE3324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EE3324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Acc</w:t>
                      </w:r>
                      <w:proofErr w:type="spellEnd"/>
                      <w:r w:rsidRPr="00EE3324">
                        <w:rPr>
                          <w:rFonts w:asciiTheme="minorHAnsi" w:hAnsiTheme="minorHAnsi" w:cstheme="minorHAnsi"/>
                          <w:b/>
                          <w:color w:val="FF0000"/>
                          <w:sz w:val="28"/>
                          <w:szCs w:val="28"/>
                        </w:rPr>
                        <w:t>: 1626 016305</w:t>
                      </w:r>
                    </w:p>
                    <w:p w14:paraId="4A8908C2" w14:textId="77777777" w:rsidR="00EE3324" w:rsidRDefault="00EE3324"/>
                  </w:txbxContent>
                </v:textbox>
              </v:shape>
            </w:pict>
          </mc:Fallback>
        </mc:AlternateContent>
      </w:r>
      <w:r w:rsidR="00780930" w:rsidRPr="00DD27B6"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10E27" wp14:editId="7EF1A51D">
                <wp:simplePos x="0" y="0"/>
                <wp:positionH relativeFrom="column">
                  <wp:posOffset>-5715</wp:posOffset>
                </wp:positionH>
                <wp:positionV relativeFrom="paragraph">
                  <wp:posOffset>355600</wp:posOffset>
                </wp:positionV>
                <wp:extent cx="6263640" cy="8244840"/>
                <wp:effectExtent l="0" t="0" r="22860" b="22860"/>
                <wp:wrapNone/>
                <wp:docPr id="1941666063" name="Text Box 1941666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8244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AD1050A" w14:textId="2E23659A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NAAM &amp; VAN</w:t>
                            </w:r>
                            <w:r w:rsidR="0084167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0FBB0BFB" w14:textId="1DA26F3E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NAME &amp; SURNAME</w:t>
                            </w:r>
                            <w:r w:rsidR="0084167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________________________________________</w:t>
                            </w:r>
                          </w:p>
                          <w:p w14:paraId="15C74A44" w14:textId="77777777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978E161" w14:textId="11380BA5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KLUB/CLUB</w:t>
                            </w:r>
                            <w:r w:rsidR="00841674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4D6B1570" w14:textId="60CD3692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SKOOL/SCHOOL</w:t>
                            </w:r>
                            <w:r w:rsidR="003649F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___________________________________________</w:t>
                            </w:r>
                          </w:p>
                          <w:p w14:paraId="2022434E" w14:textId="77777777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DFA14A1" w14:textId="389AE991" w:rsidR="00780930" w:rsidRPr="00244C27" w:rsidRDefault="005D1173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ID</w:t>
                            </w:r>
                            <w:r w:rsidR="003649F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780930"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780930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</w:t>
                            </w:r>
                            <w:r w:rsidR="00780930"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780930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GESLAG/GENDER</w:t>
                            </w:r>
                            <w:r w:rsidR="003649F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780930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M </w:t>
                            </w:r>
                            <w:r w:rsidRPr="005D1173">
                              <w:rPr>
                                <w:noProof/>
                              </w:rPr>
                              <w:drawing>
                                <wp:inline distT="0" distB="0" distL="0" distR="0" wp14:anchorId="66A975F1" wp14:editId="7733E905">
                                  <wp:extent cx="254000" cy="152400"/>
                                  <wp:effectExtent l="0" t="0" r="0" b="0"/>
                                  <wp:docPr id="157265745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0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930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F </w:t>
                            </w:r>
                            <w:r w:rsidR="00780930" w:rsidRPr="001D4D58">
                              <w:rPr>
                                <w:rFonts w:ascii="Calibri" w:hAnsi="Calibri" w:cs="Calibri"/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1ACAC47" wp14:editId="385A0852">
                                  <wp:extent cx="247650" cy="1524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930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OTHER </w:t>
                            </w:r>
                            <w:r w:rsidR="00780930" w:rsidRPr="001D4D58">
                              <w:rPr>
                                <w:rFonts w:ascii="Calibri" w:hAnsi="Calibri" w:cs="Calibri"/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0FDF42C" wp14:editId="598D39A3">
                                  <wp:extent cx="247650" cy="152400"/>
                                  <wp:effectExtent l="0" t="0" r="0" b="0"/>
                                  <wp:docPr id="1170943353" name="Picture 11709433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F63ACE" w14:textId="7BC671D8" w:rsidR="00780930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HUISADRES</w:t>
                            </w:r>
                            <w:r w:rsidR="003649F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9E4A82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A3AD445" w14:textId="6D342114" w:rsidR="00780930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HOME ADDRESS</w:t>
                            </w:r>
                            <w:r w:rsidR="003649F8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4A82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__________________________________________</w:t>
                            </w:r>
                          </w:p>
                          <w:p w14:paraId="5DEE100A" w14:textId="241712C3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softHyphen/>
                              <w:t>________________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_________________________________________</w:t>
                            </w:r>
                          </w:p>
                          <w:p w14:paraId="10EA3996" w14:textId="77777777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4AFDCD4" w14:textId="24379783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SEL/CELL: _______________________ TEL: ______________________</w:t>
                            </w:r>
                          </w:p>
                          <w:p w14:paraId="69B7605E" w14:textId="77777777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AF8EE8F" w14:textId="03BC39CF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EPOS/EMAIL: 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_________________________________________</w:t>
                            </w:r>
                          </w:p>
                          <w:p w14:paraId="7AE4B9D0" w14:textId="77777777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3B966E9" w14:textId="29FF267C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AFRIGTER/COACH: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______________________________________</w:t>
                            </w:r>
                          </w:p>
                          <w:p w14:paraId="6AADC658" w14:textId="7FCCE9BA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REGISTRASIE    : R1</w:t>
                            </w:r>
                            <w:r w:rsidR="0089069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</w:p>
                          <w:p w14:paraId="279F05AC" w14:textId="7F8722F3" w:rsidR="00780930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REGISTRATION: R1</w:t>
                            </w:r>
                            <w:r w:rsidR="0089069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1AA959F3" w14:textId="77777777" w:rsidR="00780930" w:rsidRPr="002A4F52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DEC772C" w14:textId="0ED9AAC0" w:rsidR="00780930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Hiermee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aanvaar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ek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ook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die </w:t>
                            </w:r>
                            <w:proofErr w:type="spellStart"/>
                            <w:r w:rsidR="001D7BFE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e</w:t>
                            </w:r>
                            <w:r w:rsidR="00723BB3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ë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ls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D7BFE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egulasies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POPI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Regulasies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van EDEN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Tweekamp</w:t>
                            </w:r>
                            <w:proofErr w:type="spellEnd"/>
                          </w:p>
                          <w:p w14:paraId="23A4C028" w14:textId="0F5EB6FB" w:rsidR="00780930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 hereby also accept the </w:t>
                            </w:r>
                            <w:r w:rsidR="001D7BFE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ules and </w:t>
                            </w:r>
                            <w:r w:rsidR="001D7BFE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egulations</w:t>
                            </w:r>
                            <w:r w:rsidR="00723BB3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POPI Regulations of EDEN Biathlon</w:t>
                            </w:r>
                          </w:p>
                          <w:p w14:paraId="026C8B0A" w14:textId="77777777" w:rsidR="00780930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91E9D35" w14:textId="77777777" w:rsidR="00780930" w:rsidRPr="002A4F52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681B1EE" w14:textId="77777777" w:rsidR="00780930" w:rsidRPr="00244C27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HANDTEKENING/SIGNATURE: 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</w:t>
                            </w:r>
                            <w:r w:rsidRPr="00244C2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14:paraId="7893C05D" w14:textId="77777777" w:rsidR="00780930" w:rsidRPr="002A4F52" w:rsidRDefault="00780930" w:rsidP="00780930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747A5DF" w14:textId="77777777" w:rsidR="00780930" w:rsidRPr="00EE3324" w:rsidRDefault="00780930" w:rsidP="007473D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ouderdomgroep</w:t>
                            </w:r>
                            <w:proofErr w:type="spellEnd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van die </w:t>
                            </w:r>
                            <w:proofErr w:type="spellStart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atleet</w:t>
                            </w:r>
                            <w:proofErr w:type="spellEnd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word </w:t>
                            </w:r>
                            <w:proofErr w:type="spellStart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bepaal</w:t>
                            </w:r>
                            <w:proofErr w:type="spellEnd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deur</w:t>
                            </w:r>
                            <w:proofErr w:type="spellEnd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>hul</w:t>
                            </w:r>
                            <w:proofErr w:type="spellEnd"/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ID. </w:t>
                            </w:r>
                          </w:p>
                          <w:p w14:paraId="72B3400A" w14:textId="77777777" w:rsidR="00780930" w:rsidRPr="00EE3324" w:rsidRDefault="00780930" w:rsidP="007473D9">
                            <w:pPr>
                              <w:ind w:firstLine="720"/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E3324">
                              <w:rPr>
                                <w:rFonts w:ascii="Calibri" w:hAnsi="Calibri" w:cs="Calibr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The age group of the athlete will be determined by their ID. </w:t>
                            </w:r>
                          </w:p>
                          <w:p w14:paraId="0FFC1253" w14:textId="57D4472D" w:rsidR="00EE3324" w:rsidRDefault="00EE3324" w:rsidP="007473D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Beleid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oor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keuring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POPI,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kleure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klere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gevind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word op </w:t>
                            </w:r>
                            <w:hyperlink r:id="rId11" w:history="1">
                              <w:r w:rsidR="003432EB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  <w:t>www.edenbiathlon.com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86E5E8" w14:textId="61214BBB" w:rsidR="007473D9" w:rsidRPr="00EE3324" w:rsidRDefault="007473D9" w:rsidP="00EE3324">
                            <w:pPr>
                              <w:pStyle w:val="ListParagrap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Polic</w:t>
                            </w:r>
                            <w:r w:rsidR="00EE3324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ies</w:t>
                            </w:r>
                            <w:r w:rsidRPr="00EE3324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on selection</w:t>
                            </w:r>
                            <w:r w:rsidR="00EE3324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POPI, colours &amp; clothing can be visited on </w:t>
                            </w:r>
                            <w:hyperlink r:id="rId12" w:history="1">
                              <w:r w:rsidR="00890691" w:rsidRPr="0031112E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  <w:t>www.edenbiathlon.com</w:t>
                              </w:r>
                            </w:hyperlink>
                            <w:r w:rsidR="00EE3324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10E27" id="_x0000_t202" coordsize="21600,21600" o:spt="202" path="m,l,21600r21600,l21600,xe">
                <v:stroke joinstyle="miter"/>
                <v:path gradientshapeok="t" o:connecttype="rect"/>
              </v:shapetype>
              <v:shape id="Text Box 1941666063" o:spid="_x0000_s1027" type="#_x0000_t202" style="position:absolute;left:0;text-align:left;margin-left:-.45pt;margin-top:28pt;width:493.2pt;height:64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" fillcolor="window" strokeweight=".5pt">
                <v:textbox>
                  <w:txbxContent>
                    <w:p w14:paraId="0AD1050A" w14:textId="2E23659A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NAAM &amp; VAN</w:t>
                      </w:r>
                      <w:r w:rsidR="0084167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:</w:t>
                      </w:r>
                    </w:p>
                    <w:p w14:paraId="0FBB0BFB" w14:textId="1DA26F3E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NAME &amp; SURNAME</w:t>
                      </w:r>
                      <w:r w:rsidR="0084167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: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________________________________________</w:t>
                      </w:r>
                    </w:p>
                    <w:p w14:paraId="15C74A44" w14:textId="77777777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14:paraId="1978E161" w14:textId="11380BA5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KLUB/CLUB</w:t>
                      </w:r>
                      <w:r w:rsidR="00841674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:</w:t>
                      </w:r>
                    </w:p>
                    <w:p w14:paraId="4D6B1570" w14:textId="60CD3692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SKOOL/SCHOOL</w:t>
                      </w:r>
                      <w:r w:rsidR="003649F8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: 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___________________________________________</w:t>
                      </w:r>
                    </w:p>
                    <w:p w14:paraId="2022434E" w14:textId="77777777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14:paraId="2DFA14A1" w14:textId="389AE991" w:rsidR="00780930" w:rsidRPr="00244C27" w:rsidRDefault="005D1173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ID</w:t>
                      </w:r>
                      <w:r w:rsidR="003649F8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:</w:t>
                      </w:r>
                      <w:r w:rsidR="00780930"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780930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</w:t>
                      </w:r>
                      <w:r w:rsidR="00780930"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___________________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780930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GESLAG/GENDER</w:t>
                      </w:r>
                      <w:r w:rsidR="003649F8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:</w:t>
                      </w:r>
                      <w:r w:rsidR="00780930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M </w:t>
                      </w:r>
                      <w:r w:rsidRPr="005D1173">
                        <w:rPr>
                          <w:noProof/>
                        </w:rPr>
                        <w:drawing>
                          <wp:inline distT="0" distB="0" distL="0" distR="0" wp14:anchorId="66A975F1" wp14:editId="7733E905">
                            <wp:extent cx="254000" cy="152400"/>
                            <wp:effectExtent l="0" t="0" r="0" b="0"/>
                            <wp:docPr id="157265745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0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930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ab/>
                        <w:t xml:space="preserve">F </w:t>
                      </w:r>
                      <w:r w:rsidR="00780930" w:rsidRPr="001D4D58">
                        <w:rPr>
                          <w:rFonts w:ascii="Calibri" w:hAnsi="Calibri" w:cs="Calibri"/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1ACAC47" wp14:editId="385A0852">
                            <wp:extent cx="247650" cy="1524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930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OTHER </w:t>
                      </w:r>
                      <w:r w:rsidR="00780930" w:rsidRPr="001D4D58">
                        <w:rPr>
                          <w:rFonts w:ascii="Calibri" w:hAnsi="Calibri" w:cs="Calibri"/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0FDF42C" wp14:editId="598D39A3">
                            <wp:extent cx="247650" cy="152400"/>
                            <wp:effectExtent l="0" t="0" r="0" b="0"/>
                            <wp:docPr id="1170943353" name="Picture 11709433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5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F63ACE" w14:textId="7BC671D8" w:rsidR="00780930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HUISADRES</w:t>
                      </w:r>
                      <w:r w:rsidR="003649F8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: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         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9E4A82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A3AD445" w14:textId="6D342114" w:rsidR="00780930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HOME ADDRESS</w:t>
                      </w:r>
                      <w:r w:rsidR="003649F8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: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9E4A82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__________________________________________</w:t>
                      </w:r>
                    </w:p>
                    <w:p w14:paraId="5DEE100A" w14:textId="241712C3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softHyphen/>
                        <w:t>________________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_________________________________________</w:t>
                      </w:r>
                    </w:p>
                    <w:p w14:paraId="10EA3996" w14:textId="77777777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14:paraId="04AFDCD4" w14:textId="24379783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SEL/CELL: _______________________ TEL: ______________________</w:t>
                      </w:r>
                    </w:p>
                    <w:p w14:paraId="69B7605E" w14:textId="77777777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14:paraId="3AF8EE8F" w14:textId="03BC39CF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EPOS/EMAIL: __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_________________________________________</w:t>
                      </w:r>
                    </w:p>
                    <w:p w14:paraId="7AE4B9D0" w14:textId="77777777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</w:p>
                    <w:p w14:paraId="33B966E9" w14:textId="29FF267C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AFRIGTER/COACH: 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______________________________________</w:t>
                      </w:r>
                    </w:p>
                    <w:p w14:paraId="6AADC658" w14:textId="7FCCE9BA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REGISTRASIE    : R1</w:t>
                      </w:r>
                      <w:r w:rsidR="0089069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0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   </w:t>
                      </w:r>
                    </w:p>
                    <w:p w14:paraId="279F05AC" w14:textId="7F8722F3" w:rsidR="00780930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REGISTRATION: R1</w:t>
                      </w:r>
                      <w:r w:rsidR="0089069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5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0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1AA959F3" w14:textId="77777777" w:rsidR="00780930" w:rsidRPr="002A4F52" w:rsidRDefault="00780930" w:rsidP="00780930">
                      <w:pP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</w:p>
                    <w:p w14:paraId="6DEC772C" w14:textId="0ED9AAC0" w:rsidR="00780930" w:rsidRDefault="00780930" w:rsidP="00780930">
                      <w:pP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Hiermee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aanvaar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ek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ook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die </w:t>
                      </w:r>
                      <w:proofErr w:type="spellStart"/>
                      <w:r w:rsidR="001D7BFE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e</w:t>
                      </w:r>
                      <w:r w:rsidR="00723BB3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ë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ls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en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D7BFE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egulasies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en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POPI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Regulasies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van EDEN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Tweekamp</w:t>
                      </w:r>
                      <w:proofErr w:type="spellEnd"/>
                    </w:p>
                    <w:p w14:paraId="23A4C028" w14:textId="0F5EB6FB" w:rsidR="00780930" w:rsidRDefault="00780930" w:rsidP="00780930">
                      <w:pP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I hereby also accept the </w:t>
                      </w:r>
                      <w:r w:rsidR="001D7BFE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ules and </w:t>
                      </w:r>
                      <w:r w:rsidR="001D7BFE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egulations</w:t>
                      </w:r>
                      <w:r w:rsidR="00723BB3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and</w:t>
                      </w:r>
                      <w: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POPI Regulations of EDEN Biathlon</w:t>
                      </w:r>
                    </w:p>
                    <w:p w14:paraId="026C8B0A" w14:textId="77777777" w:rsidR="00780930" w:rsidRDefault="00780930" w:rsidP="00780930">
                      <w:pP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191E9D35" w14:textId="77777777" w:rsidR="00780930" w:rsidRPr="002A4F52" w:rsidRDefault="00780930" w:rsidP="00780930">
                      <w:pP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4681B1EE" w14:textId="77777777" w:rsidR="00780930" w:rsidRPr="00244C27" w:rsidRDefault="00780930" w:rsidP="00780930">
                      <w:pP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HANDTEKENING/SIGNATURE: __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__________________</w:t>
                      </w: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</w:t>
                      </w:r>
                      <w:r w:rsidRPr="00244C2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_</w:t>
                      </w:r>
                    </w:p>
                    <w:p w14:paraId="7893C05D" w14:textId="77777777" w:rsidR="00780930" w:rsidRPr="002A4F52" w:rsidRDefault="00780930" w:rsidP="00780930">
                      <w:pP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</w:p>
                    <w:p w14:paraId="5747A5DF" w14:textId="77777777" w:rsidR="00780930" w:rsidRPr="00EE3324" w:rsidRDefault="00780930" w:rsidP="007473D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</w:pPr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ouderdomgroep</w:t>
                      </w:r>
                      <w:proofErr w:type="spellEnd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van die </w:t>
                      </w:r>
                      <w:proofErr w:type="spellStart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atleet</w:t>
                      </w:r>
                      <w:proofErr w:type="spellEnd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word </w:t>
                      </w:r>
                      <w:proofErr w:type="spellStart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bepaal</w:t>
                      </w:r>
                      <w:proofErr w:type="spellEnd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deur</w:t>
                      </w:r>
                      <w:proofErr w:type="spellEnd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>hul</w:t>
                      </w:r>
                      <w:proofErr w:type="spellEnd"/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 ID. </w:t>
                      </w:r>
                    </w:p>
                    <w:p w14:paraId="72B3400A" w14:textId="77777777" w:rsidR="00780930" w:rsidRPr="00EE3324" w:rsidRDefault="00780930" w:rsidP="007473D9">
                      <w:pPr>
                        <w:ind w:firstLine="720"/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</w:pPr>
                      <w:r w:rsidRPr="00EE3324">
                        <w:rPr>
                          <w:rFonts w:ascii="Calibri" w:hAnsi="Calibri" w:cs="Calibri"/>
                          <w:b/>
                          <w:i/>
                          <w:sz w:val="24"/>
                          <w:szCs w:val="24"/>
                        </w:rPr>
                        <w:t xml:space="preserve">The age group of the athlete will be determined by their ID. </w:t>
                      </w:r>
                    </w:p>
                    <w:p w14:paraId="0FFC1253" w14:textId="57D4472D" w:rsidR="00EE3324" w:rsidRDefault="00EE3324" w:rsidP="007473D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Beleid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oor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keuring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, POPI,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kleure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klere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kan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gevind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word op </w:t>
                      </w:r>
                      <w:hyperlink r:id="rId13" w:history="1">
                        <w:r w:rsidR="003432EB">
                          <w:rPr>
                            <w:rStyle w:val="Hyperlink"/>
                            <w:rFonts w:asciiTheme="minorHAnsi" w:hAnsiTheme="minorHAnsi" w:cstheme="minorHAnsi"/>
                            <w:b/>
                            <w:i/>
                            <w:sz w:val="24"/>
                            <w:szCs w:val="24"/>
                          </w:rPr>
                          <w:t>www.edenbiathlon.com</w:t>
                        </w:r>
                      </w:hyperlink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86E5E8" w14:textId="61214BBB" w:rsidR="007473D9" w:rsidRPr="00EE3324" w:rsidRDefault="007473D9" w:rsidP="00EE3324">
                      <w:pPr>
                        <w:pStyle w:val="ListParagraph"/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r w:rsidRPr="00EE3324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Polic</w:t>
                      </w:r>
                      <w:r w:rsidR="00EE3324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ies</w:t>
                      </w:r>
                      <w:r w:rsidRPr="00EE3324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on selection</w:t>
                      </w:r>
                      <w:r w:rsidR="00EE3324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, POPI, colours &amp; clothing can be visited on </w:t>
                      </w:r>
                      <w:hyperlink r:id="rId14" w:history="1">
                        <w:r w:rsidR="00890691" w:rsidRPr="0031112E">
                          <w:rPr>
                            <w:rStyle w:val="Hyperlink"/>
                            <w:rFonts w:asciiTheme="minorHAnsi" w:hAnsiTheme="minorHAnsi" w:cstheme="minorHAnsi"/>
                            <w:b/>
                            <w:i/>
                            <w:sz w:val="24"/>
                            <w:szCs w:val="24"/>
                          </w:rPr>
                          <w:t>www.edenbiathlon.com</w:t>
                        </w:r>
                      </w:hyperlink>
                      <w:r w:rsidR="00EE3324"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80930">
        <w:rPr>
          <w:rFonts w:asciiTheme="minorHAnsi" w:hAnsiTheme="minorHAnsi" w:cstheme="minorHAnsi"/>
          <w:b/>
          <w:bCs/>
          <w:sz w:val="40"/>
          <w:szCs w:val="40"/>
        </w:rPr>
        <w:t>REGISTRASIE</w:t>
      </w:r>
      <w:r w:rsidR="0053068F">
        <w:rPr>
          <w:rFonts w:asciiTheme="minorHAnsi" w:hAnsiTheme="minorHAnsi" w:cstheme="minorHAnsi"/>
          <w:b/>
          <w:bCs/>
          <w:sz w:val="40"/>
          <w:szCs w:val="40"/>
        </w:rPr>
        <w:t xml:space="preserve"> • </w:t>
      </w:r>
      <w:r w:rsidR="00780930">
        <w:rPr>
          <w:rFonts w:asciiTheme="minorHAnsi" w:hAnsiTheme="minorHAnsi" w:cstheme="minorHAnsi"/>
          <w:b/>
          <w:bCs/>
          <w:sz w:val="40"/>
          <w:szCs w:val="40"/>
        </w:rPr>
        <w:t xml:space="preserve">REGISTRATION </w:t>
      </w:r>
      <w:r w:rsidR="0053068F">
        <w:rPr>
          <w:rFonts w:asciiTheme="minorHAnsi" w:hAnsiTheme="minorHAnsi" w:cstheme="minorHAnsi"/>
          <w:b/>
          <w:bCs/>
          <w:sz w:val="40"/>
          <w:szCs w:val="40"/>
        </w:rPr>
        <w:t>2025</w:t>
      </w:r>
      <w:r w:rsidR="003432EB">
        <w:rPr>
          <w:rFonts w:asciiTheme="minorHAnsi" w:hAnsiTheme="minorHAnsi" w:cstheme="minorHAnsi"/>
          <w:b/>
          <w:bCs/>
          <w:sz w:val="40"/>
          <w:szCs w:val="40"/>
        </w:rPr>
        <w:t>/26</w:t>
      </w:r>
    </w:p>
    <w:sectPr w:rsidR="0068210B" w:rsidRPr="00D215B9" w:rsidSect="007705FD">
      <w:headerReference w:type="default" r:id="rId15"/>
      <w:footerReference w:type="default" r:id="rId16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70D11" w14:textId="77777777" w:rsidR="00464465" w:rsidRDefault="00464465" w:rsidP="0054379E">
      <w:r>
        <w:separator/>
      </w:r>
    </w:p>
  </w:endnote>
  <w:endnote w:type="continuationSeparator" w:id="0">
    <w:p w14:paraId="581F4BAD" w14:textId="77777777" w:rsidR="00464465" w:rsidRDefault="00464465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865FFF7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4DA">
      <w:rPr>
        <w:b/>
        <w:i/>
      </w:rPr>
      <w:t xml:space="preserve">  </w:t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5354DA">
      <w:rPr>
        <w:b/>
        <w:i/>
        <w:noProof/>
      </w:rPr>
      <w:drawing>
        <wp:inline distT="0" distB="0" distL="0" distR="0" wp14:anchorId="08203389" wp14:editId="3BBFFA82">
          <wp:extent cx="1150620" cy="423644"/>
          <wp:effectExtent l="0" t="0" r="0" b="0"/>
          <wp:docPr id="2017386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49" cy="4284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E41B36">
      <w:rPr>
        <w:b/>
        <w:i/>
      </w:rPr>
      <w:t xml:space="preserve">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19FF" w14:textId="77777777" w:rsidR="00464465" w:rsidRDefault="00464465" w:rsidP="0054379E">
      <w:r>
        <w:separator/>
      </w:r>
    </w:p>
  </w:footnote>
  <w:footnote w:type="continuationSeparator" w:id="0">
    <w:p w14:paraId="0157D898" w14:textId="77777777" w:rsidR="00464465" w:rsidRDefault="00464465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9C38" w14:textId="3998B7B2" w:rsidR="00A05A90" w:rsidRDefault="005354DA" w:rsidP="00A05A90">
    <w:pPr>
      <w:rPr>
        <w:rFonts w:ascii="Calibri" w:hAnsi="Calibri"/>
        <w:color w:val="1F497D"/>
        <w:lang w:val="en-ZA"/>
      </w:rPr>
    </w:pPr>
    <w:r>
      <w:rPr>
        <w:noProof/>
      </w:rPr>
      <w:drawing>
        <wp:inline distT="0" distB="0" distL="0" distR="0" wp14:anchorId="797BFF75" wp14:editId="73B493BA">
          <wp:extent cx="819785" cy="579332"/>
          <wp:effectExtent l="0" t="0" r="0" b="0"/>
          <wp:docPr id="2005229500" name="Picture 2" descr="A logo for a competi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229500" name="Picture 2" descr="A logo for a competi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926" cy="588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CD546B">
      <w:t xml:space="preserve">  </w:t>
    </w:r>
    <w:r>
      <w:t xml:space="preserve">              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04C"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="00E1604C"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A05A90">
      <w:rPr>
        <w:rFonts w:asciiTheme="minorHAnsi" w:hAnsiTheme="minorHAnsi" w:cstheme="minorHAnsi"/>
        <w:b/>
        <w:noProof/>
        <w:lang w:eastAsia="en-ZA"/>
      </w:rPr>
      <w:t xml:space="preserve">0988439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  </w:t>
    </w:r>
    <w:r w:rsidR="004802DF">
      <w:rPr>
        <w:rFonts w:asciiTheme="minorHAnsi" w:hAnsiTheme="minorHAnsi" w:cstheme="minorHAnsi"/>
        <w:b/>
        <w:noProof/>
        <w:lang w:eastAsia="en-ZA"/>
      </w:rPr>
      <w:t xml:space="preserve">  </w:t>
    </w:r>
    <w:hyperlink r:id="rId3" w:history="1">
      <w:r w:rsidR="00C262B3" w:rsidRPr="00C636EC">
        <w:rPr>
          <w:rStyle w:val="Hyperlink"/>
          <w:rFonts w:asciiTheme="minorHAnsi" w:hAnsiTheme="minorHAnsi" w:cstheme="minorHAnsi"/>
          <w:b/>
          <w:bCs/>
        </w:rPr>
        <w:t>davesusvdw@gmail.com</w:t>
      </w:r>
    </w:hyperlink>
  </w:p>
  <w:p w14:paraId="2988EFC7" w14:textId="0A3C5040" w:rsidR="00DA5953" w:rsidRPr="00DA5953" w:rsidRDefault="007828FE" w:rsidP="007828FE">
    <w:pPr>
      <w:pStyle w:val="Header"/>
      <w:jc w:val="right"/>
      <w:rPr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4" w:history="1">
      <w:r w:rsidR="00A701F7" w:rsidRPr="00365DAA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www.edenbiathlon.com</w:t>
      </w:r>
    </w:hyperlink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1D8F"/>
    <w:multiLevelType w:val="hybridMultilevel"/>
    <w:tmpl w:val="31FC12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6"/>
  </w:num>
  <w:num w:numId="2" w16cid:durableId="1964313274">
    <w:abstractNumId w:val="15"/>
  </w:num>
  <w:num w:numId="3" w16cid:durableId="851381166">
    <w:abstractNumId w:val="20"/>
  </w:num>
  <w:num w:numId="4" w16cid:durableId="2128157987">
    <w:abstractNumId w:val="3"/>
  </w:num>
  <w:num w:numId="5" w16cid:durableId="1893157482">
    <w:abstractNumId w:val="27"/>
  </w:num>
  <w:num w:numId="6" w16cid:durableId="1009677886">
    <w:abstractNumId w:val="30"/>
  </w:num>
  <w:num w:numId="7" w16cid:durableId="360937960">
    <w:abstractNumId w:val="8"/>
  </w:num>
  <w:num w:numId="8" w16cid:durableId="141539844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5"/>
  </w:num>
  <w:num w:numId="10" w16cid:durableId="1394308968">
    <w:abstractNumId w:val="19"/>
  </w:num>
  <w:num w:numId="11" w16cid:durableId="27266073">
    <w:abstractNumId w:val="31"/>
  </w:num>
  <w:num w:numId="12" w16cid:durableId="1790590610">
    <w:abstractNumId w:val="5"/>
  </w:num>
  <w:num w:numId="13" w16cid:durableId="874540074">
    <w:abstractNumId w:val="9"/>
  </w:num>
  <w:num w:numId="14" w16cid:durableId="1090926837">
    <w:abstractNumId w:val="22"/>
  </w:num>
  <w:num w:numId="15" w16cid:durableId="1899126535">
    <w:abstractNumId w:val="17"/>
  </w:num>
  <w:num w:numId="16" w16cid:durableId="1412502046">
    <w:abstractNumId w:val="24"/>
  </w:num>
  <w:num w:numId="17" w16cid:durableId="457528045">
    <w:abstractNumId w:val="32"/>
  </w:num>
  <w:num w:numId="18" w16cid:durableId="1310817421">
    <w:abstractNumId w:val="10"/>
  </w:num>
  <w:num w:numId="19" w16cid:durableId="2021618301">
    <w:abstractNumId w:val="16"/>
  </w:num>
  <w:num w:numId="20" w16cid:durableId="1855682732">
    <w:abstractNumId w:val="12"/>
  </w:num>
  <w:num w:numId="21" w16cid:durableId="1703509286">
    <w:abstractNumId w:val="14"/>
  </w:num>
  <w:num w:numId="22" w16cid:durableId="1493333962">
    <w:abstractNumId w:val="1"/>
  </w:num>
  <w:num w:numId="23" w16cid:durableId="1141114063">
    <w:abstractNumId w:val="13"/>
  </w:num>
  <w:num w:numId="24" w16cid:durableId="81075275">
    <w:abstractNumId w:val="28"/>
  </w:num>
  <w:num w:numId="25" w16cid:durableId="1082410382">
    <w:abstractNumId w:val="21"/>
  </w:num>
  <w:num w:numId="26" w16cid:durableId="33816899">
    <w:abstractNumId w:val="18"/>
  </w:num>
  <w:num w:numId="27" w16cid:durableId="771970124">
    <w:abstractNumId w:val="29"/>
  </w:num>
  <w:num w:numId="28" w16cid:durableId="1476408186">
    <w:abstractNumId w:val="6"/>
  </w:num>
  <w:num w:numId="29" w16cid:durableId="1292902074">
    <w:abstractNumId w:val="23"/>
  </w:num>
  <w:num w:numId="30" w16cid:durableId="78527102">
    <w:abstractNumId w:val="11"/>
  </w:num>
  <w:num w:numId="31" w16cid:durableId="311564917">
    <w:abstractNumId w:val="7"/>
  </w:num>
  <w:num w:numId="32" w16cid:durableId="1733427827">
    <w:abstractNumId w:val="4"/>
  </w:num>
  <w:num w:numId="33" w16cid:durableId="1290627233">
    <w:abstractNumId w:val="0"/>
  </w:num>
  <w:num w:numId="34" w16cid:durableId="667943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15119"/>
    <w:rsid w:val="00021E66"/>
    <w:rsid w:val="000418BB"/>
    <w:rsid w:val="000431DC"/>
    <w:rsid w:val="000707CB"/>
    <w:rsid w:val="00083C14"/>
    <w:rsid w:val="000E483C"/>
    <w:rsid w:val="000E64C8"/>
    <w:rsid w:val="001065B8"/>
    <w:rsid w:val="001066FC"/>
    <w:rsid w:val="001132F2"/>
    <w:rsid w:val="00116C0D"/>
    <w:rsid w:val="001178A9"/>
    <w:rsid w:val="001322DB"/>
    <w:rsid w:val="00177E36"/>
    <w:rsid w:val="001A19F6"/>
    <w:rsid w:val="001A4C9A"/>
    <w:rsid w:val="001C36ED"/>
    <w:rsid w:val="001C721F"/>
    <w:rsid w:val="001D04FF"/>
    <w:rsid w:val="001D3CF2"/>
    <w:rsid w:val="001D6DFE"/>
    <w:rsid w:val="001D7BFE"/>
    <w:rsid w:val="00213C63"/>
    <w:rsid w:val="00220DEF"/>
    <w:rsid w:val="00236361"/>
    <w:rsid w:val="002622CA"/>
    <w:rsid w:val="00266FD9"/>
    <w:rsid w:val="00273A4A"/>
    <w:rsid w:val="00284FC2"/>
    <w:rsid w:val="0028607F"/>
    <w:rsid w:val="002875EF"/>
    <w:rsid w:val="002973CD"/>
    <w:rsid w:val="002C5B60"/>
    <w:rsid w:val="002D696A"/>
    <w:rsid w:val="002E3091"/>
    <w:rsid w:val="002F1606"/>
    <w:rsid w:val="002F329B"/>
    <w:rsid w:val="002F4A25"/>
    <w:rsid w:val="003000A3"/>
    <w:rsid w:val="003042C0"/>
    <w:rsid w:val="00307F3C"/>
    <w:rsid w:val="003203BB"/>
    <w:rsid w:val="00321C25"/>
    <w:rsid w:val="003432EB"/>
    <w:rsid w:val="003468FE"/>
    <w:rsid w:val="003649F8"/>
    <w:rsid w:val="00364F08"/>
    <w:rsid w:val="003820A3"/>
    <w:rsid w:val="003853B1"/>
    <w:rsid w:val="00385522"/>
    <w:rsid w:val="00394B02"/>
    <w:rsid w:val="003B0701"/>
    <w:rsid w:val="003C500D"/>
    <w:rsid w:val="003D6A60"/>
    <w:rsid w:val="00415C22"/>
    <w:rsid w:val="00436362"/>
    <w:rsid w:val="00442611"/>
    <w:rsid w:val="00457287"/>
    <w:rsid w:val="00457601"/>
    <w:rsid w:val="00462FEA"/>
    <w:rsid w:val="0046367E"/>
    <w:rsid w:val="004643E0"/>
    <w:rsid w:val="00464465"/>
    <w:rsid w:val="00465199"/>
    <w:rsid w:val="004802DF"/>
    <w:rsid w:val="004C60C6"/>
    <w:rsid w:val="004D264C"/>
    <w:rsid w:val="004D541F"/>
    <w:rsid w:val="004F3A33"/>
    <w:rsid w:val="00521820"/>
    <w:rsid w:val="00523156"/>
    <w:rsid w:val="0053068F"/>
    <w:rsid w:val="005354DA"/>
    <w:rsid w:val="0054379E"/>
    <w:rsid w:val="00561A15"/>
    <w:rsid w:val="00581D18"/>
    <w:rsid w:val="0058412C"/>
    <w:rsid w:val="00594AE3"/>
    <w:rsid w:val="00595DF1"/>
    <w:rsid w:val="005C7BDC"/>
    <w:rsid w:val="005D1173"/>
    <w:rsid w:val="005D367E"/>
    <w:rsid w:val="005F2271"/>
    <w:rsid w:val="00603112"/>
    <w:rsid w:val="00612452"/>
    <w:rsid w:val="006209E8"/>
    <w:rsid w:val="00643BED"/>
    <w:rsid w:val="00654D2B"/>
    <w:rsid w:val="00656050"/>
    <w:rsid w:val="0068210B"/>
    <w:rsid w:val="0069597B"/>
    <w:rsid w:val="006A667E"/>
    <w:rsid w:val="006B3EE9"/>
    <w:rsid w:val="006D22D5"/>
    <w:rsid w:val="006D3667"/>
    <w:rsid w:val="00701800"/>
    <w:rsid w:val="00704E49"/>
    <w:rsid w:val="007142F7"/>
    <w:rsid w:val="00723BB3"/>
    <w:rsid w:val="007473D9"/>
    <w:rsid w:val="007705FD"/>
    <w:rsid w:val="00780930"/>
    <w:rsid w:val="007828FE"/>
    <w:rsid w:val="00790C51"/>
    <w:rsid w:val="007A2E7B"/>
    <w:rsid w:val="007A58EE"/>
    <w:rsid w:val="007B1AA8"/>
    <w:rsid w:val="007B3C94"/>
    <w:rsid w:val="007C1EB8"/>
    <w:rsid w:val="007D2D54"/>
    <w:rsid w:val="007D45CE"/>
    <w:rsid w:val="007D6AA2"/>
    <w:rsid w:val="007F2340"/>
    <w:rsid w:val="00807C4C"/>
    <w:rsid w:val="00834359"/>
    <w:rsid w:val="00836F5F"/>
    <w:rsid w:val="00841674"/>
    <w:rsid w:val="00850A56"/>
    <w:rsid w:val="0088524A"/>
    <w:rsid w:val="00890691"/>
    <w:rsid w:val="00891512"/>
    <w:rsid w:val="008C0F3A"/>
    <w:rsid w:val="008D763C"/>
    <w:rsid w:val="00901071"/>
    <w:rsid w:val="00923371"/>
    <w:rsid w:val="009354B0"/>
    <w:rsid w:val="009521F4"/>
    <w:rsid w:val="009535FB"/>
    <w:rsid w:val="00965093"/>
    <w:rsid w:val="00973F88"/>
    <w:rsid w:val="00984843"/>
    <w:rsid w:val="00994EB1"/>
    <w:rsid w:val="009965BB"/>
    <w:rsid w:val="009A67A9"/>
    <w:rsid w:val="009B6634"/>
    <w:rsid w:val="009D2BE4"/>
    <w:rsid w:val="009E4A82"/>
    <w:rsid w:val="009E67BB"/>
    <w:rsid w:val="009F31CD"/>
    <w:rsid w:val="00A01CB2"/>
    <w:rsid w:val="00A05A90"/>
    <w:rsid w:val="00A07D10"/>
    <w:rsid w:val="00A233A1"/>
    <w:rsid w:val="00A44CB4"/>
    <w:rsid w:val="00A46FF6"/>
    <w:rsid w:val="00A64AF1"/>
    <w:rsid w:val="00A67870"/>
    <w:rsid w:val="00A701F7"/>
    <w:rsid w:val="00A75366"/>
    <w:rsid w:val="00A836E7"/>
    <w:rsid w:val="00A8377D"/>
    <w:rsid w:val="00A855EA"/>
    <w:rsid w:val="00A90502"/>
    <w:rsid w:val="00AA4048"/>
    <w:rsid w:val="00AB07D0"/>
    <w:rsid w:val="00AC1209"/>
    <w:rsid w:val="00AC2E39"/>
    <w:rsid w:val="00AC46D9"/>
    <w:rsid w:val="00AD65A3"/>
    <w:rsid w:val="00AF4126"/>
    <w:rsid w:val="00B0159C"/>
    <w:rsid w:val="00B07831"/>
    <w:rsid w:val="00B1259D"/>
    <w:rsid w:val="00B2646C"/>
    <w:rsid w:val="00B317FA"/>
    <w:rsid w:val="00B369D4"/>
    <w:rsid w:val="00B52A20"/>
    <w:rsid w:val="00B650A2"/>
    <w:rsid w:val="00B7234D"/>
    <w:rsid w:val="00B83C1A"/>
    <w:rsid w:val="00B92D6B"/>
    <w:rsid w:val="00BA0147"/>
    <w:rsid w:val="00BA64DB"/>
    <w:rsid w:val="00BC5CF1"/>
    <w:rsid w:val="00BF29B0"/>
    <w:rsid w:val="00BF72F3"/>
    <w:rsid w:val="00C05CF7"/>
    <w:rsid w:val="00C215EB"/>
    <w:rsid w:val="00C262B3"/>
    <w:rsid w:val="00C33320"/>
    <w:rsid w:val="00C407CC"/>
    <w:rsid w:val="00C4520D"/>
    <w:rsid w:val="00C53652"/>
    <w:rsid w:val="00C71ABC"/>
    <w:rsid w:val="00CA3F21"/>
    <w:rsid w:val="00CA5D80"/>
    <w:rsid w:val="00CB32EC"/>
    <w:rsid w:val="00CD546B"/>
    <w:rsid w:val="00CF19E5"/>
    <w:rsid w:val="00D132EB"/>
    <w:rsid w:val="00D21379"/>
    <w:rsid w:val="00D215B9"/>
    <w:rsid w:val="00D440E1"/>
    <w:rsid w:val="00D664CB"/>
    <w:rsid w:val="00D8548F"/>
    <w:rsid w:val="00D9217D"/>
    <w:rsid w:val="00DA5953"/>
    <w:rsid w:val="00DB613E"/>
    <w:rsid w:val="00DC3587"/>
    <w:rsid w:val="00DF51CF"/>
    <w:rsid w:val="00DF6E6D"/>
    <w:rsid w:val="00E1177E"/>
    <w:rsid w:val="00E1604C"/>
    <w:rsid w:val="00E41B36"/>
    <w:rsid w:val="00E53096"/>
    <w:rsid w:val="00E57603"/>
    <w:rsid w:val="00EE3324"/>
    <w:rsid w:val="00F05028"/>
    <w:rsid w:val="00F10E7D"/>
    <w:rsid w:val="00F4336D"/>
    <w:rsid w:val="00F47F9E"/>
    <w:rsid w:val="00F56C91"/>
    <w:rsid w:val="00F633D8"/>
    <w:rsid w:val="00F84226"/>
    <w:rsid w:val="00F875B5"/>
    <w:rsid w:val="00F90E5E"/>
    <w:rsid w:val="00F911EF"/>
    <w:rsid w:val="00FA58E8"/>
    <w:rsid w:val="00FA59A5"/>
    <w:rsid w:val="00FD7EB7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B2363"/>
  <w15:docId w15:val="{DBFFB9B3-AE15-4554-A9BB-517922B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edenbiathlon.co.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enbiathlon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enbiathlon.co.z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edenbiathlon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5" Type="http://schemas.openxmlformats.org/officeDocument/2006/relationships/image" Target="media/image10.png"/><Relationship Id="rId4" Type="http://schemas.openxmlformats.org/officeDocument/2006/relationships/image" Target="media/image9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vdw@gmail.com" TargetMode="External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4" Type="http://schemas.openxmlformats.org/officeDocument/2006/relationships/hyperlink" Target="http://www.edenbiathl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3</cp:revision>
  <cp:lastPrinted>2024-04-26T09:47:00Z</cp:lastPrinted>
  <dcterms:created xsi:type="dcterms:W3CDTF">2025-04-11T07:14:00Z</dcterms:created>
  <dcterms:modified xsi:type="dcterms:W3CDTF">2025-04-11T07:15:00Z</dcterms:modified>
</cp:coreProperties>
</file>