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hAnsiTheme="minorHAnsi" w:cstheme="minorHAnsi"/>
          <w:b/>
          <w:sz w:val="24"/>
          <w:szCs w:val="24"/>
          <w:lang w:val="en-ZA"/>
        </w:rPr>
        <w:id w:val="1360392063"/>
        <w:docPartObj>
          <w:docPartGallery w:val="Cover Pages"/>
          <w:docPartUnique/>
        </w:docPartObj>
      </w:sdtPr>
      <w:sdtContent>
        <w:p w14:paraId="4409B05D" w14:textId="63257B66" w:rsidR="006033D3" w:rsidRDefault="00742A1D">
          <w:pPr>
            <w:spacing w:after="200" w:line="276" w:lineRule="auto"/>
            <w:rPr>
              <w:rFonts w:asciiTheme="minorHAnsi" w:hAnsiTheme="minorHAnsi" w:cstheme="minorHAnsi"/>
              <w:b/>
              <w:sz w:val="24"/>
              <w:szCs w:val="24"/>
              <w:lang w:val="en-ZA"/>
            </w:rPr>
          </w:pPr>
          <w:r>
            <w:rPr>
              <w:rFonts w:asciiTheme="minorHAnsi" w:hAnsiTheme="minorHAnsi" w:cstheme="minorHAnsi"/>
              <w:b/>
              <w:noProof/>
              <w:sz w:val="24"/>
              <w:szCs w:val="24"/>
              <w:lang w:val="en-ZA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2FFBD138" wp14:editId="6B0A6563">
                    <wp:simplePos x="0" y="0"/>
                    <wp:positionH relativeFrom="column">
                      <wp:posOffset>1852295</wp:posOffset>
                    </wp:positionH>
                    <wp:positionV relativeFrom="paragraph">
                      <wp:posOffset>6433820</wp:posOffset>
                    </wp:positionV>
                    <wp:extent cx="1318260" cy="274320"/>
                    <wp:effectExtent l="0" t="0" r="15240" b="11430"/>
                    <wp:wrapNone/>
                    <wp:docPr id="1360320157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18260" cy="2743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0236B40" w14:textId="4C1548A6" w:rsidR="00742A1D" w:rsidRPr="00742A1D" w:rsidRDefault="00FD6D0D" w:rsidP="00742A1D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OUDTSHOORN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2FFBD13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145.85pt;margin-top:506.6pt;width:103.8pt;height:21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" fillcolor="white [3201]" strokeweight=".5pt">
                    <v:textbox>
                      <w:txbxContent>
                        <w:p w14:paraId="20236B40" w14:textId="4C1548A6" w:rsidR="00742A1D" w:rsidRPr="00742A1D" w:rsidRDefault="00FD6D0D" w:rsidP="00742A1D">
                          <w:pPr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OUDTSHOORN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Theme="minorHAnsi" w:hAnsiTheme="minorHAnsi" w:cstheme="minorHAnsi"/>
              <w:b/>
              <w:noProof/>
              <w:sz w:val="24"/>
              <w:szCs w:val="24"/>
              <w:lang w:val="en-ZA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697FCF9E" wp14:editId="3386F2C5">
                    <wp:simplePos x="0" y="0"/>
                    <wp:positionH relativeFrom="column">
                      <wp:posOffset>-75565</wp:posOffset>
                    </wp:positionH>
                    <wp:positionV relativeFrom="paragraph">
                      <wp:posOffset>1183640</wp:posOffset>
                    </wp:positionV>
                    <wp:extent cx="3291840" cy="2438400"/>
                    <wp:effectExtent l="0" t="0" r="22860" b="19050"/>
                    <wp:wrapNone/>
                    <wp:docPr id="1454129150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91840" cy="24384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BAD8885" w14:textId="3CF11C2A" w:rsidR="00742A1D" w:rsidRDefault="00552432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706BEF3" wp14:editId="553F5916">
                                      <wp:extent cx="3102610" cy="2327275"/>
                                      <wp:effectExtent l="0" t="0" r="2540" b="0"/>
                                      <wp:docPr id="1522689364" name="Picture 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102610" cy="23272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97FCF9E" id="Text Box 4" o:spid="_x0000_s1027" type="#_x0000_t202" style="position:absolute;margin-left:-5.95pt;margin-top:93.2pt;width:259.2pt;height:19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" fillcolor="white [3201]" strokeweight=".5pt">
                    <v:textbox>
                      <w:txbxContent>
                        <w:p w14:paraId="1BAD8885" w14:textId="3CF11C2A" w:rsidR="00742A1D" w:rsidRDefault="0055243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06BEF3" wp14:editId="553F5916">
                                <wp:extent cx="3102610" cy="2327275"/>
                                <wp:effectExtent l="0" t="0" r="2540" b="0"/>
                                <wp:docPr id="1522689364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102610" cy="232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F0C21">
            <w:rPr>
              <w:rFonts w:asciiTheme="minorHAnsi" w:hAnsiTheme="minorHAnsi" w:cstheme="minorHAnsi"/>
              <w:b/>
              <w:noProof/>
              <w:sz w:val="24"/>
              <w:szCs w:val="24"/>
              <w:lang w:val="en-ZA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D6859D4" wp14:editId="09D63B56">
                    <wp:simplePos x="0" y="0"/>
                    <wp:positionH relativeFrom="column">
                      <wp:posOffset>4145915</wp:posOffset>
                    </wp:positionH>
                    <wp:positionV relativeFrom="paragraph">
                      <wp:posOffset>4787900</wp:posOffset>
                    </wp:positionV>
                    <wp:extent cx="2537460" cy="1630680"/>
                    <wp:effectExtent l="0" t="0" r="15240" b="26670"/>
                    <wp:wrapNone/>
                    <wp:docPr id="365122662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537460" cy="16306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6FB7E78" w14:textId="1C9C61E7" w:rsidR="00BF0C21" w:rsidRDefault="00BF0C21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664A1F3" wp14:editId="67B7B7E6">
                                      <wp:extent cx="2348230" cy="1663082"/>
                                      <wp:effectExtent l="0" t="0" r="0" b="0"/>
                                      <wp:docPr id="1" name="Picture 1" descr="A logo for a sports event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Picture 1" descr="A logo for a sports event&#10;&#10;Description automatically generated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8230" cy="166308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D6859D4" id="Text Box 3" o:spid="_x0000_s1028" type="#_x0000_t202" style="position:absolute;margin-left:326.45pt;margin-top:377pt;width:199.8pt;height:128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yc4OgIAAIQEAAAOAAAAZHJzL2Uyb0RvYy54bWysVEtv2zAMvg/YfxB0X5x3OyNOkaXIMCBo&#10;C6RDz4osxcJkUZOU2NmvH6W8u52GXWRSpD6SH0lPHtpak51wXoEpaK/TpUQYDqUym4J+f118uqf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" fillcolor="white [3201]" strokeweight=".5pt">
                    <v:textbox>
                      <w:txbxContent>
                        <w:p w14:paraId="06FB7E78" w14:textId="1C9C61E7" w:rsidR="00BF0C21" w:rsidRDefault="00BF0C2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64A1F3" wp14:editId="67B7B7E6">
                                <wp:extent cx="2348230" cy="1663082"/>
                                <wp:effectExtent l="0" t="0" r="0" b="0"/>
                                <wp:docPr id="1" name="Picture 1" descr="A logo for a sports even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A logo for a sports event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8230" cy="166308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033D3" w:rsidRPr="006033D3">
            <w:rPr>
              <w:rFonts w:asciiTheme="minorHAnsi" w:hAnsiTheme="minorHAnsi" w:cstheme="minorHAnsi"/>
              <w:b/>
              <w:noProof/>
              <w:sz w:val="24"/>
              <w:szCs w:val="24"/>
              <w:lang w:val="en-Z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D2E3468" wp14:editId="60ECBFFE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0" b="2540"/>
                    <wp:wrapNone/>
                    <wp:docPr id="138" name="Text Box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C0504D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273"/>
                                  <w:gridCol w:w="2446"/>
                                </w:tblGrid>
                                <w:tr w:rsidR="006033D3" w14:paraId="5D0E7437" w14:textId="77777777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sdt>
                                      <w:sdtPr>
                                        <w:rPr>
                                          <w:b/>
                                          <w:bCs/>
                                          <w:caps/>
                                          <w:color w:val="191919" w:themeColor="text1" w:themeTint="E6"/>
                                          <w:sz w:val="56"/>
                                          <w:szCs w:val="56"/>
                                        </w:rPr>
                                        <w:alias w:val="Title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14:paraId="6E7D17B0" w14:textId="5A528CAE" w:rsidR="006033D3" w:rsidRPr="006033D3" w:rsidRDefault="00FD6D0D">
                                          <w:pPr>
                                            <w:pStyle w:val="NoSpacing"/>
                                            <w:spacing w:line="312" w:lineRule="auto"/>
                                            <w:jc w:val="right"/>
                                            <w:rPr>
                                              <w:b/>
                                              <w:bCs/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caps/>
                                              <w:color w:val="191919" w:themeColor="text1" w:themeTint="E6"/>
                                              <w:sz w:val="56"/>
                                              <w:szCs w:val="56"/>
                                            </w:rPr>
                                            <w:t>BRIDGTON DEVELOPMENT CLINIC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Theme="minorHAnsi" w:hAnsiTheme="minorHAnsi" w:cstheme="minorHAnsi"/>
                                          <w:b/>
                                          <w:bCs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Subtitle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14:paraId="5002B1A0" w14:textId="052C8E23" w:rsidR="006033D3" w:rsidRDefault="00FD6D0D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Theme="minorHAnsi" w:hAnsiTheme="minorHAnsi" w:cstheme="minorHAns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10 MARCH</w:t>
                                          </w:r>
                                          <w:r w:rsidR="006033D3" w:rsidRPr="006033D3">
                                            <w:rPr>
                                              <w:rFonts w:asciiTheme="minorHAnsi" w:hAnsiTheme="minorHAnsi" w:cstheme="minorHAns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 xml:space="preserve"> 202</w:t>
                                          </w:r>
                                          <w:r w:rsidR="005D02C1">
                                            <w:rPr>
                                              <w:rFonts w:asciiTheme="minorHAnsi" w:hAnsiTheme="minorHAnsi" w:cstheme="minorHAnsi"/>
                                              <w:b/>
                                              <w:bCs/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6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14:paraId="68448D61" w14:textId="77777777" w:rsidR="00C67E46" w:rsidRDefault="00C67E46" w:rsidP="006033D3">
                                      <w:pPr>
                                        <w:pStyle w:val="NoSpacing"/>
                                        <w:rPr>
                                          <w:b/>
                                          <w:bCs/>
                                          <w:caps/>
                                          <w:color w:val="C0504D" w:themeColor="accent2"/>
                                          <w:sz w:val="52"/>
                                          <w:szCs w:val="52"/>
                                        </w:rPr>
                                      </w:pPr>
                                    </w:p>
                                    <w:p w14:paraId="32BD1023" w14:textId="77777777" w:rsidR="00C67E46" w:rsidRDefault="00C67E46" w:rsidP="006033D3">
                                      <w:pPr>
                                        <w:pStyle w:val="NoSpacing"/>
                                        <w:rPr>
                                          <w:b/>
                                          <w:bCs/>
                                          <w:caps/>
                                          <w:color w:val="C0504D" w:themeColor="accent2"/>
                                          <w:sz w:val="52"/>
                                          <w:szCs w:val="52"/>
                                        </w:rPr>
                                      </w:pPr>
                                    </w:p>
                                    <w:p w14:paraId="77CEEC10" w14:textId="77777777" w:rsidR="00C67E46" w:rsidRDefault="00C67E46" w:rsidP="006033D3">
                                      <w:pPr>
                                        <w:pStyle w:val="NoSpacing"/>
                                        <w:rPr>
                                          <w:b/>
                                          <w:bCs/>
                                          <w:caps/>
                                          <w:color w:val="C0504D" w:themeColor="accent2"/>
                                          <w:sz w:val="52"/>
                                          <w:szCs w:val="52"/>
                                        </w:rPr>
                                      </w:pPr>
                                    </w:p>
                                    <w:p w14:paraId="1FDF0369" w14:textId="77777777" w:rsidR="00C67E46" w:rsidRDefault="00C67E46" w:rsidP="006033D3">
                                      <w:pPr>
                                        <w:pStyle w:val="NoSpacing"/>
                                        <w:rPr>
                                          <w:b/>
                                          <w:bCs/>
                                          <w:caps/>
                                          <w:color w:val="C0504D" w:themeColor="accent2"/>
                                          <w:sz w:val="52"/>
                                          <w:szCs w:val="52"/>
                                        </w:rPr>
                                      </w:pPr>
                                    </w:p>
                                    <w:p w14:paraId="1773DA38" w14:textId="77777777" w:rsidR="00C67E46" w:rsidRDefault="00C67E46" w:rsidP="006033D3">
                                      <w:pPr>
                                        <w:pStyle w:val="NoSpacing"/>
                                        <w:rPr>
                                          <w:b/>
                                          <w:bCs/>
                                          <w:caps/>
                                          <w:color w:val="C0504D" w:themeColor="accent2"/>
                                          <w:sz w:val="52"/>
                                          <w:szCs w:val="52"/>
                                        </w:rPr>
                                      </w:pPr>
                                    </w:p>
                                    <w:p w14:paraId="2B642C3F" w14:textId="77777777" w:rsidR="00C67E46" w:rsidRDefault="00C67E46" w:rsidP="006033D3">
                                      <w:pPr>
                                        <w:pStyle w:val="NoSpacing"/>
                                        <w:rPr>
                                          <w:b/>
                                          <w:bCs/>
                                          <w:caps/>
                                          <w:color w:val="C0504D" w:themeColor="accent2"/>
                                          <w:sz w:val="52"/>
                                          <w:szCs w:val="52"/>
                                        </w:rPr>
                                      </w:pPr>
                                    </w:p>
                                    <w:p w14:paraId="19D650F6" w14:textId="77777777" w:rsidR="00C67E46" w:rsidRDefault="00C67E46" w:rsidP="006033D3">
                                      <w:pPr>
                                        <w:pStyle w:val="NoSpacing"/>
                                        <w:rPr>
                                          <w:b/>
                                          <w:bCs/>
                                          <w:caps/>
                                          <w:color w:val="C0504D" w:themeColor="accent2"/>
                                          <w:sz w:val="52"/>
                                          <w:szCs w:val="52"/>
                                        </w:rPr>
                                      </w:pPr>
                                    </w:p>
                                    <w:p w14:paraId="0DF10175" w14:textId="77777777" w:rsidR="00C67E46" w:rsidRDefault="00C67E46" w:rsidP="006033D3">
                                      <w:pPr>
                                        <w:pStyle w:val="NoSpacing"/>
                                        <w:rPr>
                                          <w:b/>
                                          <w:bCs/>
                                          <w:caps/>
                                          <w:color w:val="C0504D" w:themeColor="accent2"/>
                                          <w:sz w:val="52"/>
                                          <w:szCs w:val="52"/>
                                        </w:rPr>
                                      </w:pPr>
                                    </w:p>
                                    <w:p w14:paraId="121A3905" w14:textId="77777777" w:rsidR="00C67E46" w:rsidRDefault="00C67E46" w:rsidP="006033D3">
                                      <w:pPr>
                                        <w:pStyle w:val="NoSpacing"/>
                                        <w:rPr>
                                          <w:b/>
                                          <w:bCs/>
                                          <w:caps/>
                                          <w:color w:val="C0504D" w:themeColor="accent2"/>
                                          <w:sz w:val="52"/>
                                          <w:szCs w:val="52"/>
                                        </w:rPr>
                                      </w:pPr>
                                    </w:p>
                                    <w:p w14:paraId="0A92B613" w14:textId="77777777" w:rsidR="00C67E46" w:rsidRDefault="00C67E46" w:rsidP="006033D3">
                                      <w:pPr>
                                        <w:pStyle w:val="NoSpacing"/>
                                        <w:rPr>
                                          <w:b/>
                                          <w:bCs/>
                                          <w:caps/>
                                          <w:color w:val="C0504D" w:themeColor="accent2"/>
                                          <w:sz w:val="52"/>
                                          <w:szCs w:val="52"/>
                                        </w:rPr>
                                      </w:pPr>
                                    </w:p>
                                    <w:p w14:paraId="24633092" w14:textId="77777777" w:rsidR="00C67E46" w:rsidRDefault="00C67E46" w:rsidP="006033D3">
                                      <w:pPr>
                                        <w:pStyle w:val="NoSpacing"/>
                                        <w:rPr>
                                          <w:b/>
                                          <w:bCs/>
                                          <w:caps/>
                                          <w:color w:val="C0504D" w:themeColor="accent2"/>
                                          <w:sz w:val="52"/>
                                          <w:szCs w:val="52"/>
                                        </w:rPr>
                                      </w:pPr>
                                    </w:p>
                                    <w:p w14:paraId="543F398D" w14:textId="395F9EFD" w:rsidR="006033D3" w:rsidRPr="006033D3" w:rsidRDefault="006033D3" w:rsidP="006033D3">
                                      <w:pPr>
                                        <w:pStyle w:val="NoSpacing"/>
                                        <w:rPr>
                                          <w:b/>
                                          <w:bCs/>
                                          <w:caps/>
                                          <w:color w:val="C0504D" w:themeColor="accent2"/>
                                          <w:sz w:val="52"/>
                                          <w:szCs w:val="52"/>
                                        </w:rPr>
                                      </w:pPr>
                                      <w:r w:rsidRPr="006033D3">
                                        <w:rPr>
                                          <w:b/>
                                          <w:bCs/>
                                          <w:caps/>
                                          <w:color w:val="C0504D" w:themeColor="accent2"/>
                                          <w:sz w:val="52"/>
                                          <w:szCs w:val="52"/>
                                        </w:rPr>
                                        <w:t>REPORT</w:t>
                                      </w:r>
                                    </w:p>
                                    <w:p w14:paraId="188FBB3B" w14:textId="5C0300DB" w:rsidR="006033D3" w:rsidRDefault="00000000">
                                      <w:pPr>
                                        <w:pStyle w:val="NoSpacing"/>
                                      </w:pPr>
                                      <w:sdt>
                                        <w:sdtPr>
                                          <w:rPr>
                                            <w:color w:val="1F497D" w:themeColor="text2"/>
                                          </w:rPr>
                                          <w:alias w:val="Course"/>
                                          <w:tag w:val="Course"/>
                                          <w:id w:val="-710501431"/>
                                          <w:showingPlcHdr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Content>
                                          <w:r w:rsidR="006033D3">
                                            <w:rPr>
                                              <w:color w:val="1F497D" w:themeColor="text2"/>
                                            </w:rPr>
                                            <w:t xml:space="preserve">     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14:paraId="0E8D3B26" w14:textId="77777777" w:rsidR="006033D3" w:rsidRDefault="006033D3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7D2E346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0" o:spid="_x0000_s1029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C0504D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273"/>
                            <w:gridCol w:w="2446"/>
                          </w:tblGrid>
                          <w:tr w:rsidR="006033D3" w14:paraId="5D0E7437" w14:textId="77777777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191919" w:themeColor="text1" w:themeTint="E6"/>
                                    <w:sz w:val="56"/>
                                    <w:szCs w:val="56"/>
                                  </w:rPr>
                                  <w:alias w:val="Title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6E7D17B0" w14:textId="5A528CAE" w:rsidR="006033D3" w:rsidRPr="006033D3" w:rsidRDefault="00FD6D0D">
                                    <w:pPr>
                                      <w:pStyle w:val="NoSpacing"/>
                                      <w:spacing w:line="312" w:lineRule="auto"/>
                                      <w:jc w:val="right"/>
                                      <w:rPr>
                                        <w:b/>
                                        <w:bCs/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191919" w:themeColor="text1" w:themeTint="E6"/>
                                        <w:sz w:val="56"/>
                                        <w:szCs w:val="56"/>
                                      </w:rPr>
                                      <w:t>BRIDGTON DEVELOPMENT CLINIC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Subtitle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002B1A0" w14:textId="052C8E23" w:rsidR="006033D3" w:rsidRDefault="00FD6D0D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10 MARCH</w:t>
                                    </w:r>
                                    <w:r w:rsidR="006033D3" w:rsidRPr="006033D3"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 202</w:t>
                                    </w:r>
                                    <w:r w:rsidR="005D02C1"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14:paraId="68448D61" w14:textId="77777777" w:rsidR="00C67E46" w:rsidRDefault="00C67E46" w:rsidP="006033D3">
                                <w:pPr>
                                  <w:pStyle w:val="NoSpacing"/>
                                  <w:rPr>
                                    <w:b/>
                                    <w:bCs/>
                                    <w:caps/>
                                    <w:color w:val="C0504D" w:themeColor="accent2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32BD1023" w14:textId="77777777" w:rsidR="00C67E46" w:rsidRDefault="00C67E46" w:rsidP="006033D3">
                                <w:pPr>
                                  <w:pStyle w:val="NoSpacing"/>
                                  <w:rPr>
                                    <w:b/>
                                    <w:bCs/>
                                    <w:caps/>
                                    <w:color w:val="C0504D" w:themeColor="accent2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77CEEC10" w14:textId="77777777" w:rsidR="00C67E46" w:rsidRDefault="00C67E46" w:rsidP="006033D3">
                                <w:pPr>
                                  <w:pStyle w:val="NoSpacing"/>
                                  <w:rPr>
                                    <w:b/>
                                    <w:bCs/>
                                    <w:caps/>
                                    <w:color w:val="C0504D" w:themeColor="accent2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1FDF0369" w14:textId="77777777" w:rsidR="00C67E46" w:rsidRDefault="00C67E46" w:rsidP="006033D3">
                                <w:pPr>
                                  <w:pStyle w:val="NoSpacing"/>
                                  <w:rPr>
                                    <w:b/>
                                    <w:bCs/>
                                    <w:caps/>
                                    <w:color w:val="C0504D" w:themeColor="accent2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1773DA38" w14:textId="77777777" w:rsidR="00C67E46" w:rsidRDefault="00C67E46" w:rsidP="006033D3">
                                <w:pPr>
                                  <w:pStyle w:val="NoSpacing"/>
                                  <w:rPr>
                                    <w:b/>
                                    <w:bCs/>
                                    <w:caps/>
                                    <w:color w:val="C0504D" w:themeColor="accent2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2B642C3F" w14:textId="77777777" w:rsidR="00C67E46" w:rsidRDefault="00C67E46" w:rsidP="006033D3">
                                <w:pPr>
                                  <w:pStyle w:val="NoSpacing"/>
                                  <w:rPr>
                                    <w:b/>
                                    <w:bCs/>
                                    <w:caps/>
                                    <w:color w:val="C0504D" w:themeColor="accent2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19D650F6" w14:textId="77777777" w:rsidR="00C67E46" w:rsidRDefault="00C67E46" w:rsidP="006033D3">
                                <w:pPr>
                                  <w:pStyle w:val="NoSpacing"/>
                                  <w:rPr>
                                    <w:b/>
                                    <w:bCs/>
                                    <w:caps/>
                                    <w:color w:val="C0504D" w:themeColor="accent2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0DF10175" w14:textId="77777777" w:rsidR="00C67E46" w:rsidRDefault="00C67E46" w:rsidP="006033D3">
                                <w:pPr>
                                  <w:pStyle w:val="NoSpacing"/>
                                  <w:rPr>
                                    <w:b/>
                                    <w:bCs/>
                                    <w:caps/>
                                    <w:color w:val="C0504D" w:themeColor="accent2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121A3905" w14:textId="77777777" w:rsidR="00C67E46" w:rsidRDefault="00C67E46" w:rsidP="006033D3">
                                <w:pPr>
                                  <w:pStyle w:val="NoSpacing"/>
                                  <w:rPr>
                                    <w:b/>
                                    <w:bCs/>
                                    <w:caps/>
                                    <w:color w:val="C0504D" w:themeColor="accent2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0A92B613" w14:textId="77777777" w:rsidR="00C67E46" w:rsidRDefault="00C67E46" w:rsidP="006033D3">
                                <w:pPr>
                                  <w:pStyle w:val="NoSpacing"/>
                                  <w:rPr>
                                    <w:b/>
                                    <w:bCs/>
                                    <w:caps/>
                                    <w:color w:val="C0504D" w:themeColor="accent2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24633092" w14:textId="77777777" w:rsidR="00C67E46" w:rsidRDefault="00C67E46" w:rsidP="006033D3">
                                <w:pPr>
                                  <w:pStyle w:val="NoSpacing"/>
                                  <w:rPr>
                                    <w:b/>
                                    <w:bCs/>
                                    <w:caps/>
                                    <w:color w:val="C0504D" w:themeColor="accent2"/>
                                    <w:sz w:val="52"/>
                                    <w:szCs w:val="52"/>
                                  </w:rPr>
                                </w:pPr>
                              </w:p>
                              <w:p w14:paraId="543F398D" w14:textId="395F9EFD" w:rsidR="006033D3" w:rsidRPr="006033D3" w:rsidRDefault="006033D3" w:rsidP="006033D3">
                                <w:pPr>
                                  <w:pStyle w:val="NoSpacing"/>
                                  <w:rPr>
                                    <w:b/>
                                    <w:bCs/>
                                    <w:caps/>
                                    <w:color w:val="C0504D" w:themeColor="accent2"/>
                                    <w:sz w:val="52"/>
                                    <w:szCs w:val="52"/>
                                  </w:rPr>
                                </w:pPr>
                                <w:r w:rsidRPr="006033D3">
                                  <w:rPr>
                                    <w:b/>
                                    <w:bCs/>
                                    <w:caps/>
                                    <w:color w:val="C0504D" w:themeColor="accent2"/>
                                    <w:sz w:val="52"/>
                                    <w:szCs w:val="52"/>
                                  </w:rPr>
                                  <w:t>REPORT</w:t>
                                </w:r>
                              </w:p>
                              <w:p w14:paraId="188FBB3B" w14:textId="5C0300DB" w:rsidR="006033D3" w:rsidRDefault="00000000">
                                <w:pPr>
                                  <w:pStyle w:val="NoSpacing"/>
                                </w:pPr>
                                <w:sdt>
                                  <w:sdtPr>
                                    <w:rPr>
                                      <w:color w:val="1F497D" w:themeColor="text2"/>
                                    </w:rPr>
                                    <w:alias w:val="Course"/>
                                    <w:tag w:val="Course"/>
                                    <w:id w:val="-71050143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Content>
                                    <w:r w:rsidR="006033D3">
                                      <w:rPr>
                                        <w:color w:val="1F497D" w:themeColor="text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0E8D3B26" w14:textId="77777777" w:rsidR="006033D3" w:rsidRDefault="006033D3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6033D3">
            <w:rPr>
              <w:rFonts w:asciiTheme="minorHAnsi" w:hAnsiTheme="minorHAnsi" w:cstheme="minorHAnsi"/>
              <w:b/>
              <w:sz w:val="24"/>
              <w:szCs w:val="24"/>
              <w:lang w:val="en-ZA"/>
            </w:rPr>
            <w:br w:type="page"/>
          </w:r>
        </w:p>
      </w:sdtContent>
    </w:sdt>
    <w:p w14:paraId="793BA3B8" w14:textId="4BEB4BF0" w:rsidR="005B6E12" w:rsidRDefault="005B6E12" w:rsidP="00481DA4">
      <w:pPr>
        <w:rPr>
          <w:rFonts w:ascii="Arial" w:hAnsi="Arial" w:cs="Arial"/>
          <w:b/>
          <w:sz w:val="24"/>
          <w:szCs w:val="24"/>
          <w:lang w:val="en-ZA"/>
        </w:rPr>
      </w:pPr>
      <w:r w:rsidRPr="005B6E12">
        <w:rPr>
          <w:noProof/>
        </w:rPr>
        <w:lastRenderedPageBreak/>
        <w:drawing>
          <wp:inline distT="0" distB="0" distL="0" distR="0" wp14:anchorId="2806C7BB" wp14:editId="6966381B">
            <wp:extent cx="6479540" cy="8420100"/>
            <wp:effectExtent l="0" t="0" r="0" b="0"/>
            <wp:docPr id="7729109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E10CA" w14:textId="77777777" w:rsidR="005B6E12" w:rsidRDefault="005B6E12" w:rsidP="00481DA4">
      <w:pPr>
        <w:rPr>
          <w:rFonts w:ascii="Arial" w:hAnsi="Arial" w:cs="Arial"/>
          <w:b/>
          <w:sz w:val="24"/>
          <w:szCs w:val="24"/>
          <w:lang w:val="en-ZA"/>
        </w:rPr>
      </w:pPr>
    </w:p>
    <w:p w14:paraId="72BCD512" w14:textId="77777777" w:rsidR="005B13C0" w:rsidRDefault="00481DA4" w:rsidP="005B13C0">
      <w:pPr>
        <w:rPr>
          <w:rFonts w:ascii="Arial" w:hAnsi="Arial" w:cs="Arial"/>
          <w:b/>
          <w:sz w:val="24"/>
          <w:szCs w:val="24"/>
          <w:lang w:val="en-ZA"/>
        </w:rPr>
      </w:pPr>
      <w:r w:rsidRPr="005B5740">
        <w:rPr>
          <w:rFonts w:ascii="Arial" w:hAnsi="Arial" w:cs="Arial"/>
          <w:b/>
          <w:sz w:val="24"/>
          <w:szCs w:val="24"/>
          <w:lang w:val="en-ZA"/>
        </w:rPr>
        <w:t>MEDIA</w:t>
      </w:r>
    </w:p>
    <w:p w14:paraId="7A1D0ECA" w14:textId="77777777" w:rsidR="00690865" w:rsidRDefault="00690865" w:rsidP="005B13C0">
      <w:pPr>
        <w:rPr>
          <w:rFonts w:ascii="Arial" w:hAnsi="Arial" w:cs="Arial"/>
          <w:b/>
          <w:sz w:val="24"/>
          <w:szCs w:val="24"/>
          <w:lang w:val="en-ZA"/>
        </w:rPr>
      </w:pPr>
    </w:p>
    <w:p w14:paraId="0D99776E" w14:textId="57C9C5F9" w:rsidR="005B13C0" w:rsidRDefault="005B13C0" w:rsidP="005B13C0">
      <w:pPr>
        <w:rPr>
          <w:rFonts w:ascii="Arial" w:hAnsi="Arial" w:cs="Arial"/>
          <w:sz w:val="24"/>
          <w:szCs w:val="24"/>
        </w:rPr>
      </w:pPr>
      <w:r w:rsidRPr="005B13C0">
        <w:rPr>
          <w:rFonts w:ascii="Arial" w:hAnsi="Arial" w:cs="Arial"/>
          <w:sz w:val="24"/>
          <w:szCs w:val="24"/>
        </w:rPr>
        <w:t>BRIDGTON DEVELOPMENT CLINIC ENDS EDEN BIATHLON SEASON.......</w:t>
      </w:r>
      <w:r w:rsidRPr="005B13C0">
        <w:rPr>
          <w:rFonts w:ascii="Arial" w:hAnsi="Arial" w:cs="Arial"/>
          <w:sz w:val="24"/>
          <w:szCs w:val="24"/>
        </w:rPr>
        <w:br/>
        <w:t xml:space="preserve">Eden Biathlon with the support of DCAS, hosted this final activity on 10 March in Oudtshoorn. 34 persons attended where John April [running] and Delia van Biljon [swimming] coached the athletes from Laurus PS and </w:t>
      </w:r>
      <w:proofErr w:type="spellStart"/>
      <w:r w:rsidRPr="005B13C0">
        <w:rPr>
          <w:rFonts w:ascii="Arial" w:hAnsi="Arial" w:cs="Arial"/>
          <w:sz w:val="24"/>
          <w:szCs w:val="24"/>
        </w:rPr>
        <w:t>Eljada</w:t>
      </w:r>
      <w:proofErr w:type="spellEnd"/>
      <w:r w:rsidRPr="005B13C0">
        <w:rPr>
          <w:rFonts w:ascii="Arial" w:hAnsi="Arial" w:cs="Arial"/>
          <w:sz w:val="24"/>
          <w:szCs w:val="24"/>
        </w:rPr>
        <w:t xml:space="preserve"> in 38°!  Motivational prizes went to </w:t>
      </w:r>
      <w:proofErr w:type="spellStart"/>
      <w:r w:rsidRPr="005B13C0">
        <w:rPr>
          <w:rFonts w:ascii="Arial" w:hAnsi="Arial" w:cs="Arial"/>
          <w:sz w:val="24"/>
          <w:szCs w:val="24"/>
        </w:rPr>
        <w:t>Cayrah</w:t>
      </w:r>
      <w:proofErr w:type="spellEnd"/>
      <w:r w:rsidRPr="005B13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B13C0">
        <w:rPr>
          <w:rFonts w:ascii="Arial" w:hAnsi="Arial" w:cs="Arial"/>
          <w:sz w:val="24"/>
          <w:szCs w:val="24"/>
        </w:rPr>
        <w:t>Fielies</w:t>
      </w:r>
      <w:proofErr w:type="spellEnd"/>
      <w:r w:rsidRPr="005B13C0">
        <w:rPr>
          <w:rFonts w:ascii="Arial" w:hAnsi="Arial" w:cs="Arial"/>
          <w:sz w:val="24"/>
          <w:szCs w:val="24"/>
        </w:rPr>
        <w:t xml:space="preserve"> [running] and Richi Jonkers [swim] both from Laurus PS. The development clinic was organised by Dave van der Walt, Eden Biathlon operational manager. </w:t>
      </w:r>
      <w:proofErr w:type="gramStart"/>
      <w:r w:rsidRPr="005B13C0">
        <w:rPr>
          <w:rFonts w:ascii="Arial" w:hAnsi="Arial" w:cs="Arial"/>
          <w:sz w:val="24"/>
          <w:szCs w:val="24"/>
        </w:rPr>
        <w:t>Finally</w:t>
      </w:r>
      <w:proofErr w:type="gramEnd"/>
      <w:r w:rsidRPr="005B13C0">
        <w:rPr>
          <w:rFonts w:ascii="Arial" w:hAnsi="Arial" w:cs="Arial"/>
          <w:sz w:val="24"/>
          <w:szCs w:val="24"/>
        </w:rPr>
        <w:t xml:space="preserve"> the athletes were treated on light refreshments. </w:t>
      </w:r>
    </w:p>
    <w:p w14:paraId="2C9E36E6" w14:textId="77777777" w:rsidR="00690865" w:rsidRPr="005B13C0" w:rsidRDefault="00690865" w:rsidP="005B13C0">
      <w:pPr>
        <w:rPr>
          <w:rFonts w:ascii="Arial" w:hAnsi="Arial" w:cs="Arial"/>
          <w:sz w:val="24"/>
          <w:szCs w:val="24"/>
          <w:lang w:val="en-US"/>
        </w:rPr>
      </w:pPr>
    </w:p>
    <w:p w14:paraId="1ACC5938" w14:textId="518008E4" w:rsidR="00481DA4" w:rsidRDefault="00690865" w:rsidP="00481DA4">
      <w:pPr>
        <w:rPr>
          <w:rFonts w:ascii="Arial" w:hAnsi="Arial" w:cs="Arial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5FD1E15D" wp14:editId="4CACDA0A">
            <wp:extent cx="6479540" cy="4859655"/>
            <wp:effectExtent l="0" t="0" r="0" b="0"/>
            <wp:docPr id="4678468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B94AD" w14:textId="77777777" w:rsidR="00690865" w:rsidRDefault="00690865" w:rsidP="00481DA4">
      <w:pPr>
        <w:rPr>
          <w:rFonts w:ascii="Arial" w:hAnsi="Arial" w:cs="Arial"/>
          <w:b/>
          <w:sz w:val="24"/>
          <w:szCs w:val="24"/>
          <w:lang w:val="en-ZA"/>
        </w:rPr>
      </w:pPr>
    </w:p>
    <w:p w14:paraId="0B48DE7A" w14:textId="77777777" w:rsidR="008849FC" w:rsidRPr="005B5740" w:rsidRDefault="008849FC" w:rsidP="005B5740">
      <w:pPr>
        <w:rPr>
          <w:rFonts w:ascii="Arial" w:hAnsi="Arial" w:cs="Arial"/>
          <w:sz w:val="24"/>
          <w:szCs w:val="24"/>
          <w:lang w:val="en-US"/>
        </w:rPr>
      </w:pPr>
    </w:p>
    <w:p w14:paraId="2C878972" w14:textId="7A49717C" w:rsidR="00481DA4" w:rsidRPr="005B5740" w:rsidRDefault="00481DA4" w:rsidP="00481DA4">
      <w:pPr>
        <w:rPr>
          <w:rFonts w:ascii="Arial" w:hAnsi="Arial" w:cs="Arial"/>
          <w:sz w:val="24"/>
          <w:szCs w:val="24"/>
        </w:rPr>
      </w:pPr>
    </w:p>
    <w:p w14:paraId="300A59E8" w14:textId="77777777" w:rsidR="00912ABB" w:rsidRDefault="00912ABB" w:rsidP="00481DA4">
      <w:pPr>
        <w:rPr>
          <w:rFonts w:asciiTheme="minorHAnsi" w:hAnsiTheme="minorHAnsi" w:cstheme="minorHAnsi"/>
          <w:sz w:val="24"/>
          <w:szCs w:val="24"/>
        </w:rPr>
      </w:pPr>
    </w:p>
    <w:p w14:paraId="62CC10C7" w14:textId="4EEF062E" w:rsidR="001B17FA" w:rsidRPr="001B17FA" w:rsidRDefault="002F0FDC" w:rsidP="001B17FA">
      <w:pPr>
        <w:rPr>
          <w:rFonts w:asciiTheme="minorHAnsi" w:hAnsiTheme="minorHAnsi" w:cstheme="minorHAnsi"/>
          <w:lang w:val="en-ZA"/>
        </w:rPr>
      </w:pPr>
      <w:r>
        <w:rPr>
          <w:rFonts w:asciiTheme="minorHAnsi" w:hAnsiTheme="minorHAnsi" w:cstheme="minorHAnsi"/>
          <w:sz w:val="24"/>
          <w:szCs w:val="24"/>
          <w:lang w:val="en-ZA"/>
        </w:rPr>
        <w:t xml:space="preserve">          </w:t>
      </w:r>
      <w:r w:rsidR="00912ABB">
        <w:rPr>
          <w:rFonts w:asciiTheme="minorHAnsi" w:hAnsiTheme="minorHAnsi" w:cstheme="minorHAnsi"/>
          <w:sz w:val="24"/>
          <w:szCs w:val="24"/>
          <w:lang w:val="en-ZA"/>
        </w:rPr>
        <w:t xml:space="preserve"> </w:t>
      </w:r>
      <w:r w:rsidR="001B17FA">
        <w:rPr>
          <w:rFonts w:asciiTheme="minorHAnsi" w:hAnsiTheme="minorHAnsi" w:cstheme="minorHAnsi"/>
          <w:sz w:val="24"/>
          <w:szCs w:val="24"/>
          <w:lang w:val="en-ZA"/>
        </w:rPr>
        <w:t xml:space="preserve">               </w:t>
      </w:r>
    </w:p>
    <w:p w14:paraId="6454D4AB" w14:textId="55CF8A44" w:rsidR="005D6151" w:rsidRDefault="005D6151" w:rsidP="00481DA4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289A5CDD" w14:textId="6A2AC200" w:rsidR="005D6151" w:rsidRDefault="00481DA4" w:rsidP="00481DA4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      </w:t>
      </w:r>
    </w:p>
    <w:p w14:paraId="709B73A0" w14:textId="77777777" w:rsidR="008849FC" w:rsidRDefault="008849FC" w:rsidP="00481DA4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6BC7313B" w14:textId="77777777" w:rsidR="008849FC" w:rsidRDefault="008849FC" w:rsidP="00481DA4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47BBBC6B" w14:textId="584159F0" w:rsidR="005D6151" w:rsidRDefault="005D6151" w:rsidP="00481DA4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lastRenderedPageBreak/>
        <w:t>ATTENDANCE</w:t>
      </w:r>
      <w:r w:rsidR="00481DA4">
        <w:rPr>
          <w:rFonts w:asciiTheme="minorHAnsi" w:hAnsiTheme="minorHAnsi" w:cstheme="minorHAnsi"/>
          <w:b/>
          <w:sz w:val="24"/>
          <w:szCs w:val="24"/>
          <w:lang w:val="en-ZA"/>
        </w:rPr>
        <w:t xml:space="preserve"> </w:t>
      </w:r>
      <w:r w:rsidR="003830CC">
        <w:rPr>
          <w:rFonts w:asciiTheme="minorHAnsi" w:hAnsiTheme="minorHAnsi" w:cstheme="minorHAnsi"/>
          <w:b/>
          <w:sz w:val="24"/>
          <w:szCs w:val="24"/>
          <w:lang w:val="en-ZA"/>
        </w:rPr>
        <w:t>REGIST</w:t>
      </w:r>
      <w:r w:rsidR="005C4172">
        <w:rPr>
          <w:rFonts w:asciiTheme="minorHAnsi" w:hAnsiTheme="minorHAnsi" w:cstheme="minorHAnsi"/>
          <w:b/>
          <w:sz w:val="24"/>
          <w:szCs w:val="24"/>
          <w:lang w:val="en-ZA"/>
        </w:rPr>
        <w:t>E</w:t>
      </w:r>
      <w:r w:rsidR="003830CC">
        <w:rPr>
          <w:rFonts w:asciiTheme="minorHAnsi" w:hAnsiTheme="minorHAnsi" w:cstheme="minorHAnsi"/>
          <w:b/>
          <w:sz w:val="24"/>
          <w:szCs w:val="24"/>
          <w:lang w:val="en-ZA"/>
        </w:rPr>
        <w:t>R</w:t>
      </w:r>
      <w:r w:rsidR="00481DA4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</w:t>
      </w:r>
    </w:p>
    <w:p w14:paraId="45EEF12A" w14:textId="77777777" w:rsidR="00AA398A" w:rsidRDefault="00AA398A" w:rsidP="00481DA4">
      <w:pPr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11D05927" w14:textId="701B778E" w:rsidR="003830CC" w:rsidRDefault="005C4172" w:rsidP="005C4172">
      <w:pPr>
        <w:jc w:val="center"/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41D0D0A2" wp14:editId="5E243C47">
            <wp:extent cx="7800660" cy="5850495"/>
            <wp:effectExtent l="3492" t="0" r="0" b="0"/>
            <wp:docPr id="7089773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11307" cy="585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914AD" w14:textId="3CCF2323" w:rsidR="00481DA4" w:rsidRDefault="003830CC" w:rsidP="00481DA4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                                </w:t>
      </w:r>
      <w:r w:rsidR="00481DA4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</w:t>
      </w:r>
    </w:p>
    <w:p w14:paraId="5BBA8EB7" w14:textId="1AFF3052" w:rsidR="004E71E7" w:rsidRDefault="007A2F19" w:rsidP="004E71E7">
      <w:pPr>
        <w:jc w:val="center"/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w:lastRenderedPageBreak/>
        <w:drawing>
          <wp:inline distT="0" distB="0" distL="0" distR="0" wp14:anchorId="77BFBC27" wp14:editId="21511BFD">
            <wp:extent cx="3677920" cy="2758440"/>
            <wp:effectExtent l="0" t="0" r="0" b="3810"/>
            <wp:docPr id="120509259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11741" w14:textId="6E786420" w:rsidR="00D958A9" w:rsidRDefault="00D958A9" w:rsidP="004E71E7">
      <w:pPr>
        <w:jc w:val="center"/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1C6583" wp14:editId="66222ADC">
                <wp:simplePos x="0" y="0"/>
                <wp:positionH relativeFrom="margin">
                  <wp:align>left</wp:align>
                </wp:positionH>
                <wp:positionV relativeFrom="paragraph">
                  <wp:posOffset>183515</wp:posOffset>
                </wp:positionV>
                <wp:extent cx="6479540" cy="495300"/>
                <wp:effectExtent l="0" t="0" r="16510" b="19050"/>
                <wp:wrapNone/>
                <wp:docPr id="19565157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6D0E95" w14:textId="01B0EC63" w:rsidR="00D958A9" w:rsidRPr="00F64599" w:rsidRDefault="00D958A9" w:rsidP="00D958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Die </w:t>
                            </w:r>
                            <w:proofErr w:type="spellStart"/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motiveringspryse</w:t>
                            </w:r>
                            <w:proofErr w:type="spellEnd"/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vir </w:t>
                            </w:r>
                            <w:proofErr w:type="spellStart"/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belowende</w:t>
                            </w:r>
                            <w:proofErr w:type="spellEnd"/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atlete</w:t>
                            </w:r>
                            <w:proofErr w:type="spellEnd"/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saam</w:t>
                            </w:r>
                            <w:proofErr w:type="spellEnd"/>
                            <w:proofErr w:type="gramEnd"/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met die </w:t>
                            </w:r>
                            <w:proofErr w:type="spellStart"/>
                            <w:r w:rsidR="00F64599"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swema</w:t>
                            </w:r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frigter</w:t>
                            </w:r>
                            <w:proofErr w:type="spellEnd"/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vlnr</w:t>
                            </w:r>
                            <w:proofErr w:type="spellEnd"/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F64599"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Cyrah </w:t>
                            </w:r>
                            <w:proofErr w:type="spellStart"/>
                            <w:r w:rsidR="00F64599"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Fielies</w:t>
                            </w:r>
                            <w:proofErr w:type="spellEnd"/>
                            <w:r w:rsidR="00F64599"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[</w:t>
                            </w:r>
                            <w:proofErr w:type="spellStart"/>
                            <w:r w:rsidR="00F64599"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hardloop</w:t>
                            </w:r>
                            <w:proofErr w:type="spellEnd"/>
                            <w:r w:rsidR="00F64599"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]</w:t>
                            </w:r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F64599"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Delia van Biljon [</w:t>
                            </w:r>
                            <w:proofErr w:type="spellStart"/>
                            <w:r w:rsidR="00F64599"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swemafrigter</w:t>
                            </w:r>
                            <w:proofErr w:type="spellEnd"/>
                            <w:r w:rsidR="00F64599"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], Richi Jonkers </w:t>
                            </w:r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[</w:t>
                            </w:r>
                            <w:proofErr w:type="spellStart"/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swem</w:t>
                            </w:r>
                            <w:proofErr w:type="spellEnd"/>
                            <w:r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]</w:t>
                            </w:r>
                            <w:r w:rsidR="00F64599" w:rsidRPr="00F645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C6583" id="Text Box 1" o:spid="_x0000_s1030" type="#_x0000_t202" style="position:absolute;left:0;text-align:left;margin-left:0;margin-top:14.45pt;width:510.2pt;height:39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" fillcolor="window" strokeweight=".5pt">
                <v:textbox>
                  <w:txbxContent>
                    <w:p w14:paraId="446D0E95" w14:textId="01B0EC63" w:rsidR="00D958A9" w:rsidRPr="00F64599" w:rsidRDefault="00D958A9" w:rsidP="00D958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Die </w:t>
                      </w:r>
                      <w:proofErr w:type="spellStart"/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motiveringspryse</w:t>
                      </w:r>
                      <w:proofErr w:type="spellEnd"/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vir </w:t>
                      </w:r>
                      <w:proofErr w:type="spellStart"/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belowende</w:t>
                      </w:r>
                      <w:proofErr w:type="spellEnd"/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atlete</w:t>
                      </w:r>
                      <w:proofErr w:type="spellEnd"/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saam</w:t>
                      </w:r>
                      <w:proofErr w:type="spellEnd"/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met die </w:t>
                      </w:r>
                      <w:proofErr w:type="spellStart"/>
                      <w:r w:rsidR="00F64599"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swema</w:t>
                      </w:r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frigter</w:t>
                      </w:r>
                      <w:proofErr w:type="spellEnd"/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vlnr</w:t>
                      </w:r>
                      <w:proofErr w:type="spellEnd"/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</w:t>
                      </w:r>
                      <w:r w:rsidR="00F64599"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Cyrah </w:t>
                      </w:r>
                      <w:proofErr w:type="spellStart"/>
                      <w:r w:rsidR="00F64599"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Fielies</w:t>
                      </w:r>
                      <w:proofErr w:type="spellEnd"/>
                      <w:r w:rsidR="00F64599"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[</w:t>
                      </w:r>
                      <w:proofErr w:type="spellStart"/>
                      <w:r w:rsidR="00F64599"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hardloop</w:t>
                      </w:r>
                      <w:proofErr w:type="spellEnd"/>
                      <w:r w:rsidR="00F64599"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]</w:t>
                      </w:r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F64599"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Delia van Biljon [</w:t>
                      </w:r>
                      <w:proofErr w:type="spellStart"/>
                      <w:r w:rsidR="00F64599"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swemafrigter</w:t>
                      </w:r>
                      <w:proofErr w:type="spellEnd"/>
                      <w:r w:rsidR="00F64599"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], Richi Jonkers </w:t>
                      </w:r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[</w:t>
                      </w:r>
                      <w:proofErr w:type="spellStart"/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swem</w:t>
                      </w:r>
                      <w:proofErr w:type="spellEnd"/>
                      <w:r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]</w:t>
                      </w:r>
                      <w:r w:rsidR="00F64599" w:rsidRPr="00F64599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FBE583" w14:textId="2E6186AD" w:rsidR="00D958A9" w:rsidRDefault="00D958A9" w:rsidP="004E71E7">
      <w:pPr>
        <w:jc w:val="center"/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6A324A17" w14:textId="77777777" w:rsidR="00D958A9" w:rsidRDefault="00D958A9" w:rsidP="004E71E7">
      <w:pPr>
        <w:jc w:val="center"/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18DDE6DB" w14:textId="77777777" w:rsidR="00D958A9" w:rsidRDefault="00D958A9" w:rsidP="004E71E7">
      <w:pPr>
        <w:jc w:val="center"/>
        <w:rPr>
          <w:rFonts w:asciiTheme="minorHAnsi" w:hAnsiTheme="minorHAnsi" w:cstheme="minorHAnsi"/>
          <w:b/>
          <w:sz w:val="24"/>
          <w:szCs w:val="24"/>
          <w:lang w:val="en-ZA"/>
        </w:rPr>
      </w:pPr>
    </w:p>
    <w:p w14:paraId="0C97D8BE" w14:textId="77777777" w:rsidR="00F64599" w:rsidRDefault="00F64599" w:rsidP="00481DA4">
      <w:pPr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14:paraId="5303C074" w14:textId="47D334A7" w:rsidR="005D6151" w:rsidRDefault="005D6151" w:rsidP="00481DA4">
      <w:pPr>
        <w:rPr>
          <w:rFonts w:asciiTheme="minorHAnsi" w:hAnsiTheme="minorHAnsi" w:cstheme="minorHAnsi"/>
          <w:b/>
          <w:bCs/>
          <w:noProof/>
          <w:sz w:val="24"/>
          <w:szCs w:val="24"/>
        </w:rPr>
      </w:pPr>
      <w:r w:rsidRPr="005D6151">
        <w:rPr>
          <w:rFonts w:asciiTheme="minorHAnsi" w:hAnsiTheme="minorHAnsi" w:cstheme="minorHAnsi"/>
          <w:b/>
          <w:bCs/>
          <w:noProof/>
          <w:sz w:val="24"/>
          <w:szCs w:val="24"/>
        </w:rPr>
        <w:t>PHOTO GALLERY</w:t>
      </w:r>
    </w:p>
    <w:p w14:paraId="3A8E18B9" w14:textId="7EF31766" w:rsidR="00D807A6" w:rsidRDefault="00DF44D9" w:rsidP="00481DA4">
      <w:pPr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>GALLERY</w:t>
      </w:r>
    </w:p>
    <w:p w14:paraId="74AC6E10" w14:textId="39649405" w:rsidR="00DF44D9" w:rsidRDefault="00071BC5" w:rsidP="00481DA4">
      <w:pPr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D30398D" wp14:editId="1DD20AFD">
            <wp:extent cx="1780857" cy="1335643"/>
            <wp:effectExtent l="0" t="6033" r="4128" b="4127"/>
            <wp:docPr id="145123600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8810" cy="134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 </w:t>
      </w:r>
      <w:r w:rsidR="006210D1">
        <w:rPr>
          <w:noProof/>
        </w:rPr>
        <w:drawing>
          <wp:inline distT="0" distB="0" distL="0" distR="0" wp14:anchorId="73D26453" wp14:editId="63F3A67F">
            <wp:extent cx="1788054" cy="1341040"/>
            <wp:effectExtent l="0" t="5080" r="0" b="0"/>
            <wp:docPr id="8491004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5730" cy="136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10D1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  </w:t>
      </w:r>
      <w:r w:rsidR="00263F0A">
        <w:rPr>
          <w:noProof/>
        </w:rPr>
        <w:drawing>
          <wp:inline distT="0" distB="0" distL="0" distR="0" wp14:anchorId="17BC2336" wp14:editId="58FCBABA">
            <wp:extent cx="1786892" cy="1340169"/>
            <wp:effectExtent l="0" t="5080" r="0" b="0"/>
            <wp:docPr id="110052695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1804902" cy="13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9BE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 </w:t>
      </w:r>
      <w:r w:rsidR="005C59BE">
        <w:rPr>
          <w:noProof/>
        </w:rPr>
        <w:drawing>
          <wp:inline distT="0" distB="0" distL="0" distR="0" wp14:anchorId="1F1D7A2D" wp14:editId="3FA5B3B9">
            <wp:extent cx="1780857" cy="1335643"/>
            <wp:effectExtent l="0" t="6033" r="4128" b="4127"/>
            <wp:docPr id="18116115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5199" cy="13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2179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</w:t>
      </w:r>
    </w:p>
    <w:p w14:paraId="29834560" w14:textId="77777777" w:rsidR="00071BC5" w:rsidRDefault="00071BC5" w:rsidP="00481DA4">
      <w:pPr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14:paraId="39B3CEB1" w14:textId="1659B3F8" w:rsidR="00EC3DE9" w:rsidRDefault="00071BC5" w:rsidP="003C2C91">
      <w:pPr>
        <w:rPr>
          <w:rFonts w:asciiTheme="minorHAnsi" w:hAnsiTheme="minorHAnsi" w:cstheme="minorHAnsi"/>
          <w:b/>
          <w:bCs/>
          <w:noProof/>
          <w:lang w:val="en-ZA"/>
        </w:rPr>
      </w:pPr>
      <w:r>
        <w:rPr>
          <w:noProof/>
        </w:rPr>
        <w:drawing>
          <wp:inline distT="0" distB="0" distL="0" distR="0" wp14:anchorId="3CE6DA61" wp14:editId="2914CB90">
            <wp:extent cx="1943100" cy="1457325"/>
            <wp:effectExtent l="0" t="0" r="0" b="9525"/>
            <wp:docPr id="123939158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8C3">
        <w:rPr>
          <w:rFonts w:asciiTheme="minorHAnsi" w:hAnsiTheme="minorHAnsi" w:cstheme="minorHAnsi"/>
          <w:b/>
          <w:bCs/>
          <w:noProof/>
          <w:lang w:val="en-ZA"/>
        </w:rPr>
        <w:t xml:space="preserve"> </w:t>
      </w:r>
      <w:r w:rsidR="007B2179">
        <w:rPr>
          <w:rFonts w:asciiTheme="minorHAnsi" w:hAnsiTheme="minorHAnsi" w:cstheme="minorHAnsi"/>
          <w:b/>
          <w:bCs/>
          <w:noProof/>
          <w:lang w:val="en-ZA"/>
        </w:rPr>
        <w:t xml:space="preserve"> </w:t>
      </w:r>
      <w:r w:rsidR="000048C3">
        <w:rPr>
          <w:rFonts w:asciiTheme="minorHAnsi" w:hAnsiTheme="minorHAnsi" w:cstheme="minorHAnsi"/>
          <w:b/>
          <w:bCs/>
          <w:noProof/>
          <w:lang w:val="en-ZA"/>
        </w:rPr>
        <w:t xml:space="preserve">  </w:t>
      </w:r>
      <w:r w:rsidR="000048C3">
        <w:rPr>
          <w:noProof/>
        </w:rPr>
        <w:drawing>
          <wp:inline distT="0" distB="0" distL="0" distR="0" wp14:anchorId="5E7FFB5E" wp14:editId="348F3BF0">
            <wp:extent cx="1965960" cy="1474470"/>
            <wp:effectExtent l="0" t="0" r="0" b="0"/>
            <wp:docPr id="170395728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8C3">
        <w:rPr>
          <w:rFonts w:asciiTheme="minorHAnsi" w:hAnsiTheme="minorHAnsi" w:cstheme="minorHAnsi"/>
          <w:b/>
          <w:bCs/>
          <w:noProof/>
          <w:lang w:val="en-ZA"/>
        </w:rPr>
        <w:t xml:space="preserve">  </w:t>
      </w:r>
      <w:r w:rsidR="007B2179">
        <w:rPr>
          <w:rFonts w:asciiTheme="minorHAnsi" w:hAnsiTheme="minorHAnsi" w:cstheme="minorHAnsi"/>
          <w:b/>
          <w:bCs/>
          <w:noProof/>
          <w:lang w:val="en-ZA"/>
        </w:rPr>
        <w:t xml:space="preserve"> </w:t>
      </w:r>
      <w:r w:rsidR="000048C3">
        <w:rPr>
          <w:rFonts w:asciiTheme="minorHAnsi" w:hAnsiTheme="minorHAnsi" w:cstheme="minorHAnsi"/>
          <w:b/>
          <w:bCs/>
          <w:noProof/>
          <w:lang w:val="en-ZA"/>
        </w:rPr>
        <w:t xml:space="preserve"> </w:t>
      </w:r>
      <w:r w:rsidR="00C027C5">
        <w:rPr>
          <w:noProof/>
        </w:rPr>
        <w:drawing>
          <wp:inline distT="0" distB="0" distL="0" distR="0" wp14:anchorId="1808181C" wp14:editId="41C8D902">
            <wp:extent cx="1958340" cy="1468755"/>
            <wp:effectExtent l="0" t="0" r="3810" b="0"/>
            <wp:docPr id="8135727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EC636" w14:textId="77777777" w:rsidR="00EC3DE9" w:rsidRDefault="00EC3DE9" w:rsidP="003C2C91">
      <w:pPr>
        <w:rPr>
          <w:rFonts w:asciiTheme="minorHAnsi" w:hAnsiTheme="minorHAnsi" w:cstheme="minorHAnsi"/>
          <w:b/>
          <w:bCs/>
          <w:noProof/>
          <w:lang w:val="en-ZA"/>
        </w:rPr>
      </w:pPr>
    </w:p>
    <w:p w14:paraId="144F73DC" w14:textId="2B23CEBE" w:rsidR="0044322E" w:rsidRDefault="003B7A26" w:rsidP="00481DA4">
      <w:pPr>
        <w:rPr>
          <w:rFonts w:asciiTheme="minorHAnsi" w:hAnsiTheme="minorHAnsi" w:cstheme="minorHAnsi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D5BFBF0" wp14:editId="071BF944">
            <wp:extent cx="1943100" cy="1457325"/>
            <wp:effectExtent l="0" t="0" r="0" b="9525"/>
            <wp:docPr id="158960907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D91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 </w:t>
      </w:r>
      <w:r w:rsidR="009E2D91">
        <w:rPr>
          <w:noProof/>
        </w:rPr>
        <w:drawing>
          <wp:inline distT="0" distB="0" distL="0" distR="0" wp14:anchorId="31B17721" wp14:editId="5C9CD1B0">
            <wp:extent cx="1973580" cy="1480185"/>
            <wp:effectExtent l="0" t="0" r="7620" b="5715"/>
            <wp:docPr id="4039027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D91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  <w:r w:rsidR="007B2179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</w:t>
      </w:r>
      <w:r w:rsidR="007B2179">
        <w:rPr>
          <w:noProof/>
        </w:rPr>
        <w:drawing>
          <wp:inline distT="0" distB="0" distL="0" distR="0" wp14:anchorId="5DF28430" wp14:editId="6CB70C1E">
            <wp:extent cx="1981200" cy="1485900"/>
            <wp:effectExtent l="0" t="0" r="0" b="0"/>
            <wp:docPr id="48816092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A07F6" w14:textId="60366C2C" w:rsidR="001D1B10" w:rsidRPr="001D1B10" w:rsidRDefault="00135D81" w:rsidP="001D1B10">
      <w:pPr>
        <w:rPr>
          <w:rFonts w:asciiTheme="minorHAnsi" w:hAnsiTheme="minorHAnsi" w:cstheme="minorHAnsi"/>
          <w:b/>
          <w:bCs/>
          <w:noProof/>
          <w:lang w:val="en-ZA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  <w:r w:rsidR="00FE0ECA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</w: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  <w:r w:rsidR="00FE0ECA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  <w:r w:rsidR="00642885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        </w:t>
      </w:r>
    </w:p>
    <w:p w14:paraId="6BF19E42" w14:textId="1E1147EE" w:rsidR="00481DA4" w:rsidRDefault="00835770" w:rsidP="00481DA4">
      <w:pPr>
        <w:rPr>
          <w:rFonts w:asciiTheme="minorHAnsi" w:hAnsiTheme="minorHAnsi" w:cstheme="minorHAnsi"/>
          <w:b/>
          <w:sz w:val="24"/>
          <w:szCs w:val="24"/>
          <w:lang w:val="en-ZA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 </w:t>
      </w:r>
      <w:r w:rsidR="00356BC8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   </w:t>
      </w:r>
      <w:r w:rsidR="00386213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    </w:t>
      </w:r>
      <w:r w:rsidR="007A1930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  <w:r w:rsidR="00386213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</w:t>
      </w:r>
      <w:r w:rsidR="00B3342A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</w:t>
      </w:r>
      <w:r w:rsidR="00EC6514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  </w:t>
      </w:r>
      <w:r w:rsidR="007A1930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 </w:t>
      </w:r>
      <w:r w:rsidR="007211A5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      </w:t>
      </w:r>
      <w:r w:rsidR="0007255C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 </w:t>
      </w:r>
      <w:r w:rsidR="001D1B10">
        <w:rPr>
          <w:noProof/>
        </w:rPr>
        <w:t xml:space="preserve"> </w:t>
      </w:r>
      <w:r w:rsidR="00481DA4">
        <w:rPr>
          <w:rFonts w:asciiTheme="minorHAnsi" w:hAnsiTheme="minorHAnsi" w:cstheme="minorHAnsi"/>
          <w:b/>
          <w:sz w:val="24"/>
          <w:szCs w:val="24"/>
          <w:lang w:val="en-ZA"/>
        </w:rPr>
        <w:t xml:space="preserve">           </w:t>
      </w:r>
    </w:p>
    <w:p w14:paraId="2F51484F" w14:textId="77777777" w:rsidR="00481DA4" w:rsidRDefault="00481DA4" w:rsidP="00481DA4">
      <w:pPr>
        <w:rPr>
          <w:rFonts w:asciiTheme="minorHAnsi" w:hAnsiTheme="minorHAnsi" w:cstheme="minorHAnsi"/>
          <w:i/>
          <w:sz w:val="24"/>
          <w:szCs w:val="24"/>
          <w:lang w:val="en-ZA"/>
        </w:rPr>
      </w:pPr>
      <w:r>
        <w:rPr>
          <w:rFonts w:asciiTheme="minorHAnsi" w:hAnsiTheme="minorHAnsi" w:cstheme="minorHAnsi"/>
          <w:i/>
          <w:sz w:val="24"/>
          <w:szCs w:val="24"/>
          <w:lang w:val="en-ZA"/>
        </w:rPr>
        <w:t>The EDEN Biathlon Federation would like to thank all the role players, specifically DCAS, for their support in the development of the sport code in the Eden sport district.</w:t>
      </w:r>
    </w:p>
    <w:p w14:paraId="5C4FBBC4" w14:textId="77777777" w:rsidR="00481DA4" w:rsidRDefault="00481DA4" w:rsidP="00481DA4">
      <w:pPr>
        <w:rPr>
          <w:rFonts w:asciiTheme="minorHAnsi" w:hAnsiTheme="minorHAnsi" w:cstheme="minorHAnsi"/>
          <w:i/>
          <w:sz w:val="24"/>
          <w:szCs w:val="24"/>
          <w:lang w:val="en-ZA"/>
        </w:rPr>
      </w:pPr>
    </w:p>
    <w:p w14:paraId="79E32976" w14:textId="77777777" w:rsidR="00481DA4" w:rsidRDefault="00481DA4" w:rsidP="00481DA4">
      <w:pPr>
        <w:rPr>
          <w:rFonts w:asciiTheme="minorHAnsi" w:hAnsiTheme="minorHAnsi" w:cstheme="minorHAnsi"/>
          <w:i/>
          <w:sz w:val="24"/>
          <w:szCs w:val="24"/>
          <w:lang w:val="en-ZA"/>
        </w:rPr>
      </w:pPr>
      <w:r>
        <w:rPr>
          <w:rFonts w:asciiTheme="minorHAnsi" w:hAnsiTheme="minorHAnsi" w:cstheme="minorHAnsi"/>
          <w:i/>
          <w:sz w:val="24"/>
          <w:szCs w:val="24"/>
          <w:lang w:val="en-ZA"/>
        </w:rPr>
        <w:t>Many thanks</w:t>
      </w:r>
    </w:p>
    <w:p w14:paraId="1ABA9D37" w14:textId="77777777" w:rsidR="00481DA4" w:rsidRDefault="00481DA4" w:rsidP="00481DA4">
      <w:pPr>
        <w:rPr>
          <w:rFonts w:ascii="Calibri" w:eastAsia="Calibri" w:hAnsi="Calibri" w:cs="Calibri"/>
          <w:noProof/>
          <w:color w:val="1F497D"/>
        </w:rPr>
      </w:pPr>
    </w:p>
    <w:p w14:paraId="042DF883" w14:textId="77777777" w:rsidR="00481DA4" w:rsidRDefault="00481DA4" w:rsidP="00481DA4">
      <w:pPr>
        <w:rPr>
          <w:rFonts w:ascii="Calibri" w:eastAsia="Calibri" w:hAnsi="Calibri" w:cs="Calibri"/>
          <w:b/>
          <w:bCs/>
          <w:noProof/>
          <w:color w:val="1F497D"/>
          <w:lang w:eastAsia="en-ZA"/>
        </w:rPr>
      </w:pPr>
      <w:r>
        <w:rPr>
          <w:rFonts w:ascii="Calibri" w:eastAsia="Calibri" w:hAnsi="Calibri" w:cs="Calibri"/>
          <w:b/>
          <w:noProof/>
          <w:color w:val="1F497D"/>
          <w:lang w:eastAsia="en-ZA"/>
        </w:rPr>
        <w:drawing>
          <wp:inline distT="0" distB="0" distL="0" distR="0" wp14:anchorId="3C4841D9" wp14:editId="3B12FBE5">
            <wp:extent cx="647065" cy="448310"/>
            <wp:effectExtent l="0" t="0" r="635" b="8890"/>
            <wp:docPr id="24" name="Picture 24" descr="Description: cid:image001.png@01D161D9.0F40FD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id:image001.png@01D161D9.0F40FD9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36F89" w14:textId="77777777" w:rsidR="00481DA4" w:rsidRDefault="00481DA4" w:rsidP="00481DA4">
      <w:pPr>
        <w:rPr>
          <w:rFonts w:ascii="Calibri" w:eastAsia="Calibri" w:hAnsi="Calibri" w:cs="Calibri"/>
          <w:b/>
          <w:bCs/>
          <w:noProof/>
          <w:color w:val="1F497D"/>
          <w:lang w:eastAsia="en-ZA"/>
        </w:rPr>
      </w:pPr>
      <w:r>
        <w:rPr>
          <w:rFonts w:ascii="Calibri" w:eastAsia="Calibri" w:hAnsi="Calibri" w:cs="Calibri"/>
          <w:b/>
          <w:bCs/>
          <w:noProof/>
          <w:color w:val="1F497D"/>
          <w:lang w:eastAsia="en-ZA"/>
        </w:rPr>
        <w:t>Dave van der Walt</w:t>
      </w:r>
    </w:p>
    <w:p w14:paraId="02FAD295" w14:textId="77777777" w:rsidR="00481DA4" w:rsidRDefault="00481DA4" w:rsidP="00481DA4">
      <w:pPr>
        <w:rPr>
          <w:rFonts w:ascii="Calibri" w:eastAsia="Calibri" w:hAnsi="Calibri" w:cs="Calibri"/>
          <w:b/>
          <w:bCs/>
          <w:noProof/>
          <w:color w:val="1F497D"/>
          <w:lang w:eastAsia="en-ZA"/>
        </w:rPr>
      </w:pPr>
      <w:r>
        <w:rPr>
          <w:rFonts w:ascii="Calibri" w:eastAsia="Calibri" w:hAnsi="Calibri" w:cs="Calibri"/>
          <w:b/>
          <w:bCs/>
          <w:noProof/>
          <w:color w:val="1F497D"/>
          <w:lang w:eastAsia="en-ZA"/>
        </w:rPr>
        <w:t>Operasionele Bestuurder</w:t>
      </w:r>
    </w:p>
    <w:p w14:paraId="09296627" w14:textId="709A7359" w:rsidR="00D664CB" w:rsidRPr="00B92D6B" w:rsidRDefault="00481DA4" w:rsidP="00B92D6B">
      <w:r>
        <w:rPr>
          <w:rFonts w:ascii="Calibri" w:eastAsia="Calibri" w:hAnsi="Calibri" w:cs="Calibri"/>
          <w:b/>
          <w:bCs/>
          <w:noProof/>
          <w:color w:val="1F497D"/>
          <w:lang w:eastAsia="en-ZA"/>
        </w:rPr>
        <w:t>Operational Manager</w:t>
      </w:r>
    </w:p>
    <w:sectPr w:rsidR="00D664CB" w:rsidRPr="00B92D6B" w:rsidSect="00890F6B">
      <w:headerReference w:type="default" r:id="rId27"/>
      <w:footerReference w:type="default" r:id="rId28"/>
      <w:pgSz w:w="11906" w:h="16838"/>
      <w:pgMar w:top="284" w:right="851" w:bottom="567" w:left="851" w:header="284" w:footer="28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0E064" w14:textId="77777777" w:rsidR="0079230D" w:rsidRDefault="0079230D" w:rsidP="0054379E">
      <w:r>
        <w:separator/>
      </w:r>
    </w:p>
  </w:endnote>
  <w:endnote w:type="continuationSeparator" w:id="0">
    <w:p w14:paraId="445D79AA" w14:textId="77777777" w:rsidR="0079230D" w:rsidRDefault="0079230D" w:rsidP="0054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06E" w14:textId="42B4C26E" w:rsidR="00B1259D" w:rsidRPr="00B1259D" w:rsidRDefault="00B7234D">
    <w:pPr>
      <w:pStyle w:val="Footer"/>
      <w:rPr>
        <w:b/>
        <w:i/>
      </w:rPr>
    </w:pPr>
    <w:r>
      <w:rPr>
        <w:noProof/>
        <w:lang w:val="en-ZA" w:eastAsia="en-ZA"/>
      </w:rPr>
      <w:drawing>
        <wp:inline distT="0" distB="0" distL="0" distR="0" wp14:anchorId="6C2D3FF8" wp14:editId="1EFBFF23">
          <wp:extent cx="558800" cy="558800"/>
          <wp:effectExtent l="0" t="0" r="0" b="0"/>
          <wp:docPr id="7" name="Picture 7" descr="Wimpy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mpy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36ED" w:rsidRPr="004D201E">
      <w:rPr>
        <w:rFonts w:ascii="Arial" w:hAnsi="Arial" w:cs="Arial"/>
        <w:b/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4477A6E0" wp14:editId="3D49ABF4">
          <wp:simplePos x="0" y="0"/>
          <wp:positionH relativeFrom="column">
            <wp:posOffset>6196965</wp:posOffset>
          </wp:positionH>
          <wp:positionV relativeFrom="paragraph">
            <wp:posOffset>31471</wp:posOffset>
          </wp:positionV>
          <wp:extent cx="471601" cy="450850"/>
          <wp:effectExtent l="0" t="0" r="5080" b="6350"/>
          <wp:wrapNone/>
          <wp:docPr id="9" name="Picture 9" descr="C:\Users\Almari\Pictures\SA Biathl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mari\Pictures\SA Biathl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01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</w:rPr>
      <w:t xml:space="preserve">  </w:t>
    </w:r>
    <w:r w:rsidR="00A75366">
      <w:rPr>
        <w:b/>
        <w:i/>
      </w:rPr>
      <w:t xml:space="preserve"> </w:t>
    </w:r>
    <w:r w:rsidR="002875EF">
      <w:rPr>
        <w:b/>
        <w:i/>
      </w:rPr>
      <w:t xml:space="preserve">     </w:t>
    </w:r>
    <w:r w:rsidR="00A75366">
      <w:rPr>
        <w:b/>
        <w:i/>
      </w:rPr>
      <w:t xml:space="preserve">  </w:t>
    </w:r>
    <w:r w:rsidR="00E41B36">
      <w:rPr>
        <w:b/>
        <w:i/>
      </w:rPr>
      <w:t xml:space="preserve">             </w:t>
    </w:r>
    <w:r w:rsidR="00901071">
      <w:rPr>
        <w:b/>
        <w:i/>
      </w:rPr>
      <w:t xml:space="preserve"> </w:t>
    </w:r>
    <w:r w:rsidR="00B317FA">
      <w:rPr>
        <w:noProof/>
        <w:lang w:val="en-ZA" w:eastAsia="en-ZA"/>
      </w:rPr>
      <w:drawing>
        <wp:inline distT="0" distB="0" distL="0" distR="0" wp14:anchorId="4E567B8B" wp14:editId="66CE5D68">
          <wp:extent cx="781050" cy="440028"/>
          <wp:effectExtent l="0" t="0" r="0" b="0"/>
          <wp:docPr id="3" name="Picture 3" descr="Image result for oudtshoorn municipal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oudtshoorn municipality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72" cy="440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</w:rPr>
      <w:t xml:space="preserve"> </w:t>
    </w:r>
    <w:r w:rsidR="004643E0">
      <w:rPr>
        <w:b/>
        <w:i/>
      </w:rPr>
      <w:t xml:space="preserve"> </w:t>
    </w:r>
    <w:r w:rsidR="002875EF">
      <w:rPr>
        <w:b/>
        <w:i/>
      </w:rPr>
      <w:t xml:space="preserve">     </w:t>
    </w:r>
    <w:r w:rsidR="004643E0">
      <w:rPr>
        <w:b/>
        <w:i/>
      </w:rPr>
      <w:t xml:space="preserve">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836F5F">
      <w:rPr>
        <w:b/>
        <w:i/>
      </w:rPr>
      <w:t xml:space="preserve"> </w:t>
    </w:r>
    <w:r w:rsidR="002875EF">
      <w:rPr>
        <w:b/>
        <w:i/>
      </w:rPr>
      <w:t xml:space="preserve">    </w:t>
    </w:r>
    <w:r w:rsidR="00E41B36">
      <w:rPr>
        <w:b/>
        <w:i/>
      </w:rPr>
      <w:t xml:space="preserve">    </w:t>
    </w:r>
    <w:r w:rsidR="002875EF">
      <w:rPr>
        <w:b/>
        <w:i/>
      </w:rPr>
      <w:t xml:space="preserve"> </w:t>
    </w:r>
    <w:r w:rsidR="00836F5F">
      <w:rPr>
        <w:b/>
        <w:i/>
      </w:rPr>
      <w:t xml:space="preserve"> </w:t>
    </w:r>
    <w:r w:rsidR="00B1259D">
      <w:t xml:space="preserve"> </w:t>
    </w:r>
    <w:r w:rsidR="00E41B36">
      <w:rPr>
        <w:noProof/>
      </w:rPr>
      <w:drawing>
        <wp:inline distT="0" distB="0" distL="0" distR="0" wp14:anchorId="374795EC" wp14:editId="58CAE409">
          <wp:extent cx="1670685" cy="450850"/>
          <wp:effectExtent l="0" t="0" r="0" b="0"/>
          <wp:docPr id="12" name="Picture 1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947" cy="486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259D">
      <w:rPr>
        <w:b/>
        <w:i/>
      </w:rPr>
      <w:t xml:space="preserve"> </w:t>
    </w:r>
    <w:r w:rsidR="001C36ED">
      <w:rPr>
        <w:b/>
        <w:i/>
      </w:rPr>
      <w:t xml:space="preserve"> </w:t>
    </w:r>
    <w:r w:rsidR="00A75366">
      <w:rPr>
        <w:b/>
        <w:i/>
      </w:rPr>
      <w:t xml:space="preserve"> </w:t>
    </w:r>
    <w:r w:rsidR="00836F5F">
      <w:rPr>
        <w:b/>
        <w:i/>
      </w:rPr>
      <w:t xml:space="preserve">  </w:t>
    </w:r>
    <w:r w:rsidR="002875EF">
      <w:rPr>
        <w:b/>
        <w:i/>
      </w:rPr>
      <w:t xml:space="preserve">   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836F5F">
      <w:rPr>
        <w:b/>
        <w:i/>
      </w:rPr>
      <w:t xml:space="preserve">  </w:t>
    </w:r>
    <w:r w:rsidR="00A75366"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587A2" w14:textId="77777777" w:rsidR="0079230D" w:rsidRDefault="0079230D" w:rsidP="0054379E">
      <w:r>
        <w:separator/>
      </w:r>
    </w:p>
  </w:footnote>
  <w:footnote w:type="continuationSeparator" w:id="0">
    <w:p w14:paraId="4F416A3A" w14:textId="77777777" w:rsidR="0079230D" w:rsidRDefault="0079230D" w:rsidP="0054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EFC7" w14:textId="5AB12F3A" w:rsidR="00DA5953" w:rsidRPr="00DA5953" w:rsidRDefault="00E1604C" w:rsidP="007828FE">
    <w:pPr>
      <w:pStyle w:val="Header"/>
      <w:jc w:val="right"/>
      <w:rPr>
        <w:i/>
        <w:noProof/>
        <w:color w:val="FF0000"/>
        <w:lang w:eastAsia="en-ZA"/>
      </w:rPr>
    </w:pPr>
    <w:r>
      <w:rPr>
        <w:noProof/>
        <w:lang w:val="en-ZA" w:eastAsia="en-ZA"/>
      </w:rPr>
      <w:drawing>
        <wp:inline distT="0" distB="0" distL="0" distR="0" wp14:anchorId="28272E13" wp14:editId="021F4FF2">
          <wp:extent cx="1572334" cy="577003"/>
          <wp:effectExtent l="0" t="0" r="0" b="0"/>
          <wp:docPr id="5" name="Picture 5" descr="Description: C:\Users\User\AppData\Local\Microsoft\Windows\Temporary Internet Files\Content.Outlook\XNDV6BD0\HIGHGATE LOGO NEW 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C:\Users\User\AppData\Local\Microsoft\Windows\Temporary Internet Files\Content.Outlook\XNDV6BD0\HIGHGATE LOGO NEW 2018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3738" cy="584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1071">
      <w:t xml:space="preserve">  </w:t>
    </w:r>
    <w:r>
      <w:t xml:space="preserve">   </w:t>
    </w:r>
    <w:r w:rsidR="00CD546B">
      <w:t xml:space="preserve">  </w:t>
    </w:r>
    <w:r w:rsidR="009965BB" w:rsidRPr="00E1604C">
      <w:rPr>
        <w:rFonts w:asciiTheme="minorHAnsi" w:hAnsiTheme="minorHAnsi" w:cstheme="minorHAnsi"/>
        <w:b/>
        <w:i/>
        <w:sz w:val="40"/>
        <w:szCs w:val="40"/>
      </w:rPr>
      <w:t>EDEN</w:t>
    </w:r>
    <w:r w:rsidR="007C1EB8" w:rsidRPr="00E1604C">
      <w:rPr>
        <w:rFonts w:asciiTheme="minorHAnsi" w:hAnsiTheme="minorHAnsi" w:cstheme="minorHAnsi"/>
        <w:b/>
        <w:i/>
        <w:sz w:val="40"/>
        <w:szCs w:val="40"/>
      </w:rPr>
      <w:t xml:space="preserve"> TWEEKAMP•BIATHLON</w:t>
    </w:r>
    <w:r w:rsidR="009354B0">
      <w:rPr>
        <w:rFonts w:asciiTheme="minorHAnsi" w:hAnsiTheme="minorHAnsi" w:cstheme="minorHAnsi"/>
        <w:b/>
        <w:i/>
        <w:sz w:val="40"/>
        <w:szCs w:val="40"/>
      </w:rPr>
      <w:t xml:space="preserve">   </w:t>
    </w:r>
    <w:r w:rsidR="009965BB">
      <w:rPr>
        <w:noProof/>
        <w:lang w:val="en-ZA" w:eastAsia="en-ZA"/>
      </w:rPr>
      <w:drawing>
        <wp:inline distT="0" distB="0" distL="0" distR="0" wp14:anchorId="638D1B30" wp14:editId="5A6D9EA8">
          <wp:extent cx="639519" cy="611470"/>
          <wp:effectExtent l="0" t="0" r="8255" b="0"/>
          <wp:docPr id="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02" cy="61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="00CD546B">
      <w:t xml:space="preserve">                                                                                            </w:t>
    </w:r>
    <w:r w:rsidR="007828FE">
      <w:t xml:space="preserve"> </w:t>
    </w:r>
    <w:r w:rsidR="007828FE" w:rsidRPr="007828FE">
      <w:rPr>
        <w:rFonts w:asciiTheme="minorHAnsi" w:hAnsiTheme="minorHAnsi" w:cstheme="minorHAnsi"/>
        <w:b/>
        <w:bCs/>
      </w:rPr>
      <w:t xml:space="preserve">NPO 275-527                </w:t>
    </w:r>
    <w:r w:rsidR="007828FE">
      <w:rPr>
        <w:rFonts w:asciiTheme="minorHAnsi" w:hAnsiTheme="minorHAnsi" w:cstheme="minorHAnsi"/>
        <w:b/>
        <w:bCs/>
      </w:rPr>
      <w:t xml:space="preserve">          </w:t>
    </w:r>
    <w:r w:rsidR="007828FE" w:rsidRPr="007828FE">
      <w:rPr>
        <w:rFonts w:asciiTheme="minorHAnsi" w:hAnsiTheme="minorHAnsi" w:cstheme="minorHAnsi"/>
        <w:b/>
        <w:bCs/>
      </w:rPr>
      <w:t xml:space="preserve">           </w:t>
    </w:r>
    <w:r w:rsidRPr="007828FE">
      <w:rPr>
        <w:rFonts w:asciiTheme="minorHAnsi" w:hAnsiTheme="minorHAnsi" w:cstheme="minorHAnsi"/>
        <w:b/>
        <w:noProof/>
        <w:lang w:eastAsia="en-ZA"/>
      </w:rPr>
      <w:t>108 Jan van Riebeeck Rd</w:t>
    </w:r>
    <w:r w:rsidR="0054379E" w:rsidRPr="007828FE">
      <w:rPr>
        <w:rFonts w:asciiTheme="minorHAnsi" w:hAnsiTheme="minorHAnsi" w:cstheme="minorHAnsi"/>
        <w:b/>
        <w:noProof/>
        <w:lang w:eastAsia="en-ZA"/>
      </w:rPr>
      <w:t>, OUDTSTHOORN, 662</w:t>
    </w:r>
    <w:r w:rsidRPr="007828FE">
      <w:rPr>
        <w:rFonts w:asciiTheme="minorHAnsi" w:hAnsiTheme="minorHAnsi" w:cstheme="minorHAnsi"/>
        <w:b/>
        <w:noProof/>
        <w:lang w:eastAsia="en-ZA"/>
      </w:rPr>
      <w:t>5</w:t>
    </w:r>
    <w:r w:rsidR="00901071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082-7734901 </w:t>
    </w:r>
    <w:r w:rsidRPr="007828FE">
      <w:rPr>
        <w:rFonts w:asciiTheme="minorHAnsi" w:hAnsiTheme="minorHAnsi" w:cstheme="minorHAnsi"/>
        <w:b/>
        <w:noProof/>
        <w:lang w:eastAsia="en-ZA"/>
      </w:rPr>
      <w:t xml:space="preserve"> </w:t>
    </w:r>
    <w:hyperlink r:id="rId3" w:history="1">
      <w:r w:rsidRPr="007828FE">
        <w:rPr>
          <w:rStyle w:val="Hyperlink"/>
          <w:rFonts w:asciiTheme="minorHAnsi" w:hAnsiTheme="minorHAnsi" w:cstheme="minorHAnsi"/>
          <w:b/>
          <w:noProof/>
          <w:lang w:eastAsia="en-ZA"/>
        </w:rPr>
        <w:t>davesusvdw@gmail.com</w:t>
      </w:r>
    </w:hyperlink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828FE" w:rsidRPr="007828FE">
      <w:rPr>
        <w:rFonts w:asciiTheme="minorHAnsi" w:hAnsiTheme="minorHAnsi" w:cstheme="minorHAnsi"/>
        <w:b/>
        <w:noProof/>
        <w:lang w:eastAsia="en-ZA"/>
      </w:rPr>
      <w:t xml:space="preserve">             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C1EB8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C2E39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9354B0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hyperlink r:id="rId4" w:history="1">
      <w:r w:rsidRPr="007828FE">
        <w:rPr>
          <w:rStyle w:val="Hyperlink"/>
          <w:rFonts w:asciiTheme="minorHAnsi" w:hAnsiTheme="minorHAnsi" w:cstheme="minorHAnsi"/>
          <w:b/>
          <w:noProof/>
          <w:lang w:eastAsia="en-ZA"/>
        </w:rPr>
        <w:t>www.edenbiathlon.co.za</w:t>
      </w:r>
    </w:hyperlink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</w:t>
    </w:r>
    <w:r w:rsidR="009354B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</w:t>
    </w:r>
    <w:r w:rsidR="003042C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</w:t>
    </w:r>
    <w:r w:rsidR="00DA5953">
      <w:rPr>
        <w:b/>
        <w:i/>
        <w:noProof/>
        <w:color w:val="FF0000"/>
        <w:sz w:val="16"/>
        <w:szCs w:val="16"/>
        <w:lang w:eastAsia="en-ZA"/>
      </w:rPr>
      <w:t xml:space="preserve">“Eden Sport Federation of the Year 2019”   </w:t>
    </w:r>
  </w:p>
  <w:p w14:paraId="05637DDD" w14:textId="77777777" w:rsidR="00DB613E" w:rsidRDefault="00000000">
    <w:pPr>
      <w:pStyle w:val="Header"/>
      <w:rPr>
        <w:b/>
        <w:noProof/>
        <w:lang w:eastAsia="en-ZA"/>
      </w:rPr>
    </w:pPr>
    <w:r>
      <w:rPr>
        <w:b/>
        <w:noProof/>
        <w:lang w:eastAsia="en-ZA"/>
      </w:rPr>
      <w:pict w14:anchorId="68F3CDD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518E"/>
    <w:multiLevelType w:val="hybridMultilevel"/>
    <w:tmpl w:val="16F05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525E"/>
    <w:multiLevelType w:val="hybridMultilevel"/>
    <w:tmpl w:val="0FBAB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6F90"/>
    <w:multiLevelType w:val="hybridMultilevel"/>
    <w:tmpl w:val="EE443386"/>
    <w:lvl w:ilvl="0" w:tplc="DC32E4A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A22CE"/>
    <w:multiLevelType w:val="hybridMultilevel"/>
    <w:tmpl w:val="CB447E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0293F"/>
    <w:multiLevelType w:val="hybridMultilevel"/>
    <w:tmpl w:val="288E42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16DD5"/>
    <w:multiLevelType w:val="hybridMultilevel"/>
    <w:tmpl w:val="A6104F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86705"/>
    <w:multiLevelType w:val="hybridMultilevel"/>
    <w:tmpl w:val="EBF246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367CC"/>
    <w:multiLevelType w:val="hybridMultilevel"/>
    <w:tmpl w:val="3A9CEF6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3C3AB4"/>
    <w:multiLevelType w:val="hybridMultilevel"/>
    <w:tmpl w:val="82A681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B5883"/>
    <w:multiLevelType w:val="hybridMultilevel"/>
    <w:tmpl w:val="DD0482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2470E"/>
    <w:multiLevelType w:val="hybridMultilevel"/>
    <w:tmpl w:val="3D8C86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064C2"/>
    <w:multiLevelType w:val="hybridMultilevel"/>
    <w:tmpl w:val="6778CA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F5E6B"/>
    <w:multiLevelType w:val="hybridMultilevel"/>
    <w:tmpl w:val="1DCC9E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949AF"/>
    <w:multiLevelType w:val="hybridMultilevel"/>
    <w:tmpl w:val="2E70F55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55E03DD"/>
    <w:multiLevelType w:val="hybridMultilevel"/>
    <w:tmpl w:val="507E880E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6AC111E"/>
    <w:multiLevelType w:val="hybridMultilevel"/>
    <w:tmpl w:val="42205A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A0BB2"/>
    <w:multiLevelType w:val="hybridMultilevel"/>
    <w:tmpl w:val="CD223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069E8"/>
    <w:multiLevelType w:val="hybridMultilevel"/>
    <w:tmpl w:val="710089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A443C"/>
    <w:multiLevelType w:val="hybridMultilevel"/>
    <w:tmpl w:val="0B5873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4672D"/>
    <w:multiLevelType w:val="hybridMultilevel"/>
    <w:tmpl w:val="CA6624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36AD0"/>
    <w:multiLevelType w:val="hybridMultilevel"/>
    <w:tmpl w:val="F9DE7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810F8"/>
    <w:multiLevelType w:val="hybridMultilevel"/>
    <w:tmpl w:val="7368D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93000"/>
    <w:multiLevelType w:val="hybridMultilevel"/>
    <w:tmpl w:val="4EF463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FF0265"/>
    <w:multiLevelType w:val="hybridMultilevel"/>
    <w:tmpl w:val="3AFC622A"/>
    <w:lvl w:ilvl="0" w:tplc="736A39BA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058AFCC6">
      <w:numFmt w:val="bullet"/>
      <w:lvlText w:val="•"/>
      <w:lvlJc w:val="left"/>
      <w:pPr>
        <w:ind w:left="1822" w:hanging="360"/>
      </w:pPr>
      <w:rPr>
        <w:rFonts w:hint="default"/>
        <w:lang w:val="nl-NL" w:eastAsia="en-US" w:bidi="ar-SA"/>
      </w:rPr>
    </w:lvl>
    <w:lvl w:ilvl="2" w:tplc="CE368462">
      <w:numFmt w:val="bullet"/>
      <w:lvlText w:val="•"/>
      <w:lvlJc w:val="left"/>
      <w:pPr>
        <w:ind w:left="2805" w:hanging="360"/>
      </w:pPr>
      <w:rPr>
        <w:rFonts w:hint="default"/>
        <w:lang w:val="nl-NL" w:eastAsia="en-US" w:bidi="ar-SA"/>
      </w:rPr>
    </w:lvl>
    <w:lvl w:ilvl="3" w:tplc="33DAA91A">
      <w:numFmt w:val="bullet"/>
      <w:lvlText w:val="•"/>
      <w:lvlJc w:val="left"/>
      <w:pPr>
        <w:ind w:left="3787" w:hanging="360"/>
      </w:pPr>
      <w:rPr>
        <w:rFonts w:hint="default"/>
        <w:lang w:val="nl-NL" w:eastAsia="en-US" w:bidi="ar-SA"/>
      </w:rPr>
    </w:lvl>
    <w:lvl w:ilvl="4" w:tplc="F5266450">
      <w:numFmt w:val="bullet"/>
      <w:lvlText w:val="•"/>
      <w:lvlJc w:val="left"/>
      <w:pPr>
        <w:ind w:left="4770" w:hanging="360"/>
      </w:pPr>
      <w:rPr>
        <w:rFonts w:hint="default"/>
        <w:lang w:val="nl-NL" w:eastAsia="en-US" w:bidi="ar-SA"/>
      </w:rPr>
    </w:lvl>
    <w:lvl w:ilvl="5" w:tplc="BF4AFEE2">
      <w:numFmt w:val="bullet"/>
      <w:lvlText w:val="•"/>
      <w:lvlJc w:val="left"/>
      <w:pPr>
        <w:ind w:left="5753" w:hanging="360"/>
      </w:pPr>
      <w:rPr>
        <w:rFonts w:hint="default"/>
        <w:lang w:val="nl-NL" w:eastAsia="en-US" w:bidi="ar-SA"/>
      </w:rPr>
    </w:lvl>
    <w:lvl w:ilvl="6" w:tplc="BCFA5426">
      <w:numFmt w:val="bullet"/>
      <w:lvlText w:val="•"/>
      <w:lvlJc w:val="left"/>
      <w:pPr>
        <w:ind w:left="6735" w:hanging="360"/>
      </w:pPr>
      <w:rPr>
        <w:rFonts w:hint="default"/>
        <w:lang w:val="nl-NL" w:eastAsia="en-US" w:bidi="ar-SA"/>
      </w:rPr>
    </w:lvl>
    <w:lvl w:ilvl="7" w:tplc="9642084C">
      <w:numFmt w:val="bullet"/>
      <w:lvlText w:val="•"/>
      <w:lvlJc w:val="left"/>
      <w:pPr>
        <w:ind w:left="7718" w:hanging="360"/>
      </w:pPr>
      <w:rPr>
        <w:rFonts w:hint="default"/>
        <w:lang w:val="nl-NL" w:eastAsia="en-US" w:bidi="ar-SA"/>
      </w:rPr>
    </w:lvl>
    <w:lvl w:ilvl="8" w:tplc="9C026E14">
      <w:numFmt w:val="bullet"/>
      <w:lvlText w:val="•"/>
      <w:lvlJc w:val="left"/>
      <w:pPr>
        <w:ind w:left="870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ACE7549"/>
    <w:multiLevelType w:val="hybridMultilevel"/>
    <w:tmpl w:val="AE78E8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5F3E40"/>
    <w:multiLevelType w:val="hybridMultilevel"/>
    <w:tmpl w:val="B644CDF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057D81"/>
    <w:multiLevelType w:val="hybridMultilevel"/>
    <w:tmpl w:val="361A03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63176"/>
    <w:multiLevelType w:val="hybridMultilevel"/>
    <w:tmpl w:val="8E68960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9B345B0"/>
    <w:multiLevelType w:val="hybridMultilevel"/>
    <w:tmpl w:val="691E3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A750A"/>
    <w:multiLevelType w:val="hybridMultilevel"/>
    <w:tmpl w:val="B74463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05302"/>
    <w:multiLevelType w:val="hybridMultilevel"/>
    <w:tmpl w:val="C5387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E0A1A"/>
    <w:multiLevelType w:val="hybridMultilevel"/>
    <w:tmpl w:val="B2C2578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52B52D2"/>
    <w:multiLevelType w:val="hybridMultilevel"/>
    <w:tmpl w:val="68E240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2E2414"/>
    <w:multiLevelType w:val="hybridMultilevel"/>
    <w:tmpl w:val="11E045D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B0519"/>
    <w:multiLevelType w:val="hybridMultilevel"/>
    <w:tmpl w:val="9210E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50736">
    <w:abstractNumId w:val="28"/>
  </w:num>
  <w:num w:numId="2" w16cid:durableId="1964313274">
    <w:abstractNumId w:val="16"/>
  </w:num>
  <w:num w:numId="3" w16cid:durableId="851381166">
    <w:abstractNumId w:val="21"/>
  </w:num>
  <w:num w:numId="4" w16cid:durableId="2128157987">
    <w:abstractNumId w:val="3"/>
  </w:num>
  <w:num w:numId="5" w16cid:durableId="1893157482">
    <w:abstractNumId w:val="29"/>
  </w:num>
  <w:num w:numId="6" w16cid:durableId="1009677886">
    <w:abstractNumId w:val="32"/>
  </w:num>
  <w:num w:numId="7" w16cid:durableId="360937960">
    <w:abstractNumId w:val="8"/>
  </w:num>
  <w:num w:numId="8" w16cid:durableId="141539844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356705">
    <w:abstractNumId w:val="27"/>
  </w:num>
  <w:num w:numId="10" w16cid:durableId="1394308968">
    <w:abstractNumId w:val="20"/>
  </w:num>
  <w:num w:numId="11" w16cid:durableId="27266073">
    <w:abstractNumId w:val="33"/>
  </w:num>
  <w:num w:numId="12" w16cid:durableId="1790590610">
    <w:abstractNumId w:val="5"/>
  </w:num>
  <w:num w:numId="13" w16cid:durableId="874540074">
    <w:abstractNumId w:val="10"/>
  </w:num>
  <w:num w:numId="14" w16cid:durableId="1090926837">
    <w:abstractNumId w:val="24"/>
  </w:num>
  <w:num w:numId="15" w16cid:durableId="1899126535">
    <w:abstractNumId w:val="18"/>
  </w:num>
  <w:num w:numId="16" w16cid:durableId="1412502046">
    <w:abstractNumId w:val="26"/>
  </w:num>
  <w:num w:numId="17" w16cid:durableId="457528045">
    <w:abstractNumId w:val="34"/>
  </w:num>
  <w:num w:numId="18" w16cid:durableId="1310817421">
    <w:abstractNumId w:val="11"/>
  </w:num>
  <w:num w:numId="19" w16cid:durableId="2021618301">
    <w:abstractNumId w:val="17"/>
  </w:num>
  <w:num w:numId="20" w16cid:durableId="1855682732">
    <w:abstractNumId w:val="13"/>
  </w:num>
  <w:num w:numId="21" w16cid:durableId="1703509286">
    <w:abstractNumId w:val="15"/>
  </w:num>
  <w:num w:numId="22" w16cid:durableId="1493333962">
    <w:abstractNumId w:val="1"/>
  </w:num>
  <w:num w:numId="23" w16cid:durableId="1141114063">
    <w:abstractNumId w:val="14"/>
  </w:num>
  <w:num w:numId="24" w16cid:durableId="81075275">
    <w:abstractNumId w:val="30"/>
  </w:num>
  <w:num w:numId="25" w16cid:durableId="1082410382">
    <w:abstractNumId w:val="22"/>
  </w:num>
  <w:num w:numId="26" w16cid:durableId="33816899">
    <w:abstractNumId w:val="19"/>
  </w:num>
  <w:num w:numId="27" w16cid:durableId="771970124">
    <w:abstractNumId w:val="31"/>
  </w:num>
  <w:num w:numId="28" w16cid:durableId="1476408186">
    <w:abstractNumId w:val="6"/>
  </w:num>
  <w:num w:numId="29" w16cid:durableId="1292902074">
    <w:abstractNumId w:val="25"/>
  </w:num>
  <w:num w:numId="30" w16cid:durableId="78527102">
    <w:abstractNumId w:val="12"/>
  </w:num>
  <w:num w:numId="31" w16cid:durableId="311564917">
    <w:abstractNumId w:val="7"/>
  </w:num>
  <w:num w:numId="32" w16cid:durableId="1733427827">
    <w:abstractNumId w:val="4"/>
  </w:num>
  <w:num w:numId="33" w16cid:durableId="1290627233">
    <w:abstractNumId w:val="0"/>
  </w:num>
  <w:num w:numId="34" w16cid:durableId="369838518">
    <w:abstractNumId w:val="9"/>
  </w:num>
  <w:num w:numId="35" w16cid:durableId="2087529813">
    <w:abstractNumId w:val="2"/>
  </w:num>
  <w:num w:numId="36" w16cid:durableId="14747190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9E"/>
    <w:rsid w:val="000048C3"/>
    <w:rsid w:val="00015119"/>
    <w:rsid w:val="0001684B"/>
    <w:rsid w:val="00021E66"/>
    <w:rsid w:val="000369FE"/>
    <w:rsid w:val="000418BB"/>
    <w:rsid w:val="000431DC"/>
    <w:rsid w:val="000707CB"/>
    <w:rsid w:val="00070DFD"/>
    <w:rsid w:val="00071BC5"/>
    <w:rsid w:val="0007255C"/>
    <w:rsid w:val="00083C14"/>
    <w:rsid w:val="000865BD"/>
    <w:rsid w:val="000C297B"/>
    <w:rsid w:val="000E483C"/>
    <w:rsid w:val="000E64C8"/>
    <w:rsid w:val="001065B8"/>
    <w:rsid w:val="001066FC"/>
    <w:rsid w:val="001132F2"/>
    <w:rsid w:val="00116C0D"/>
    <w:rsid w:val="001178A9"/>
    <w:rsid w:val="001322DB"/>
    <w:rsid w:val="00135D81"/>
    <w:rsid w:val="00142215"/>
    <w:rsid w:val="00145610"/>
    <w:rsid w:val="00150D0B"/>
    <w:rsid w:val="00177E36"/>
    <w:rsid w:val="001A19F6"/>
    <w:rsid w:val="001A4C9A"/>
    <w:rsid w:val="001B17FA"/>
    <w:rsid w:val="001C36ED"/>
    <w:rsid w:val="001D04FF"/>
    <w:rsid w:val="001D1B10"/>
    <w:rsid w:val="001D3CF2"/>
    <w:rsid w:val="001D6DFE"/>
    <w:rsid w:val="001E5F9D"/>
    <w:rsid w:val="00213C63"/>
    <w:rsid w:val="00220DEF"/>
    <w:rsid w:val="00236361"/>
    <w:rsid w:val="002622CA"/>
    <w:rsid w:val="00263F0A"/>
    <w:rsid w:val="00266FD9"/>
    <w:rsid w:val="00273A4A"/>
    <w:rsid w:val="00280291"/>
    <w:rsid w:val="00284FC2"/>
    <w:rsid w:val="0028607F"/>
    <w:rsid w:val="002875EF"/>
    <w:rsid w:val="002973CD"/>
    <w:rsid w:val="002C5B60"/>
    <w:rsid w:val="002D696A"/>
    <w:rsid w:val="002F0FDC"/>
    <w:rsid w:val="002F1606"/>
    <w:rsid w:val="002F329B"/>
    <w:rsid w:val="002F3D14"/>
    <w:rsid w:val="002F4A25"/>
    <w:rsid w:val="003000A3"/>
    <w:rsid w:val="003042C0"/>
    <w:rsid w:val="00307F3C"/>
    <w:rsid w:val="003203BB"/>
    <w:rsid w:val="00321C25"/>
    <w:rsid w:val="003468FE"/>
    <w:rsid w:val="00355B00"/>
    <w:rsid w:val="00356BC8"/>
    <w:rsid w:val="00364F08"/>
    <w:rsid w:val="003820A3"/>
    <w:rsid w:val="003830CC"/>
    <w:rsid w:val="003853B1"/>
    <w:rsid w:val="00385522"/>
    <w:rsid w:val="00386213"/>
    <w:rsid w:val="00394B02"/>
    <w:rsid w:val="00397754"/>
    <w:rsid w:val="003B0701"/>
    <w:rsid w:val="003B7610"/>
    <w:rsid w:val="003B7A26"/>
    <w:rsid w:val="003C2C91"/>
    <w:rsid w:val="003C500D"/>
    <w:rsid w:val="003D6A60"/>
    <w:rsid w:val="003D7F2A"/>
    <w:rsid w:val="003E35AD"/>
    <w:rsid w:val="004253C2"/>
    <w:rsid w:val="00436362"/>
    <w:rsid w:val="00442611"/>
    <w:rsid w:val="0044322E"/>
    <w:rsid w:val="00457287"/>
    <w:rsid w:val="00457601"/>
    <w:rsid w:val="00462FEA"/>
    <w:rsid w:val="0046367E"/>
    <w:rsid w:val="004643E0"/>
    <w:rsid w:val="00465199"/>
    <w:rsid w:val="00477293"/>
    <w:rsid w:val="00481DA4"/>
    <w:rsid w:val="00496D48"/>
    <w:rsid w:val="00496E97"/>
    <w:rsid w:val="004C0ED5"/>
    <w:rsid w:val="004C7CBA"/>
    <w:rsid w:val="004D264C"/>
    <w:rsid w:val="004D541F"/>
    <w:rsid w:val="004E71E7"/>
    <w:rsid w:val="004F3A33"/>
    <w:rsid w:val="005011B6"/>
    <w:rsid w:val="00521820"/>
    <w:rsid w:val="00523156"/>
    <w:rsid w:val="0053159F"/>
    <w:rsid w:val="00533C80"/>
    <w:rsid w:val="0054379E"/>
    <w:rsid w:val="00552432"/>
    <w:rsid w:val="005547EB"/>
    <w:rsid w:val="00561A15"/>
    <w:rsid w:val="00581D18"/>
    <w:rsid w:val="0058412C"/>
    <w:rsid w:val="00594AE3"/>
    <w:rsid w:val="00595DF1"/>
    <w:rsid w:val="005B13C0"/>
    <w:rsid w:val="005B5740"/>
    <w:rsid w:val="005B6E12"/>
    <w:rsid w:val="005C4172"/>
    <w:rsid w:val="005C59BE"/>
    <w:rsid w:val="005C7BDC"/>
    <w:rsid w:val="005D02C1"/>
    <w:rsid w:val="005D6151"/>
    <w:rsid w:val="005F2271"/>
    <w:rsid w:val="005F74EE"/>
    <w:rsid w:val="00603112"/>
    <w:rsid w:val="006033D3"/>
    <w:rsid w:val="00612452"/>
    <w:rsid w:val="006210D1"/>
    <w:rsid w:val="00642885"/>
    <w:rsid w:val="00643BED"/>
    <w:rsid w:val="00654D2B"/>
    <w:rsid w:val="00656050"/>
    <w:rsid w:val="00674596"/>
    <w:rsid w:val="00681111"/>
    <w:rsid w:val="00690865"/>
    <w:rsid w:val="00694CBE"/>
    <w:rsid w:val="0069597B"/>
    <w:rsid w:val="006A667E"/>
    <w:rsid w:val="006A70CC"/>
    <w:rsid w:val="006B12DB"/>
    <w:rsid w:val="006B3EE9"/>
    <w:rsid w:val="006C1545"/>
    <w:rsid w:val="006D22D5"/>
    <w:rsid w:val="006D35A3"/>
    <w:rsid w:val="006D3667"/>
    <w:rsid w:val="00704E49"/>
    <w:rsid w:val="007142F7"/>
    <w:rsid w:val="007211A5"/>
    <w:rsid w:val="00742A1D"/>
    <w:rsid w:val="00750143"/>
    <w:rsid w:val="007578ED"/>
    <w:rsid w:val="00780F3E"/>
    <w:rsid w:val="007828FE"/>
    <w:rsid w:val="00790C51"/>
    <w:rsid w:val="0079230D"/>
    <w:rsid w:val="007A1930"/>
    <w:rsid w:val="007A2E7B"/>
    <w:rsid w:val="007A2F19"/>
    <w:rsid w:val="007B1AA8"/>
    <w:rsid w:val="007B2179"/>
    <w:rsid w:val="007B3C94"/>
    <w:rsid w:val="007B4122"/>
    <w:rsid w:val="007C1EB8"/>
    <w:rsid w:val="007C736F"/>
    <w:rsid w:val="007D2D54"/>
    <w:rsid w:val="007D45CE"/>
    <w:rsid w:val="007D6AA2"/>
    <w:rsid w:val="007F2340"/>
    <w:rsid w:val="00807C4C"/>
    <w:rsid w:val="00834359"/>
    <w:rsid w:val="00835770"/>
    <w:rsid w:val="00836F5F"/>
    <w:rsid w:val="00850A56"/>
    <w:rsid w:val="008849FC"/>
    <w:rsid w:val="0088524A"/>
    <w:rsid w:val="00890F6B"/>
    <w:rsid w:val="00893406"/>
    <w:rsid w:val="008E5903"/>
    <w:rsid w:val="008F66B0"/>
    <w:rsid w:val="00901071"/>
    <w:rsid w:val="00902275"/>
    <w:rsid w:val="00911CED"/>
    <w:rsid w:val="00912ABB"/>
    <w:rsid w:val="00923371"/>
    <w:rsid w:val="009354B0"/>
    <w:rsid w:val="009521F4"/>
    <w:rsid w:val="009535FB"/>
    <w:rsid w:val="00965093"/>
    <w:rsid w:val="00973F88"/>
    <w:rsid w:val="00983298"/>
    <w:rsid w:val="00984843"/>
    <w:rsid w:val="00994EB1"/>
    <w:rsid w:val="009965BB"/>
    <w:rsid w:val="009A67A9"/>
    <w:rsid w:val="009A6A58"/>
    <w:rsid w:val="009A799A"/>
    <w:rsid w:val="009B6634"/>
    <w:rsid w:val="009C4ABB"/>
    <w:rsid w:val="009E2D91"/>
    <w:rsid w:val="009E67BB"/>
    <w:rsid w:val="009F31CD"/>
    <w:rsid w:val="00A01CB2"/>
    <w:rsid w:val="00A0203F"/>
    <w:rsid w:val="00A03430"/>
    <w:rsid w:val="00A256DE"/>
    <w:rsid w:val="00A44CB4"/>
    <w:rsid w:val="00A46521"/>
    <w:rsid w:val="00A46FF6"/>
    <w:rsid w:val="00A64AF1"/>
    <w:rsid w:val="00A67870"/>
    <w:rsid w:val="00A75366"/>
    <w:rsid w:val="00A836E7"/>
    <w:rsid w:val="00A8377D"/>
    <w:rsid w:val="00A855EA"/>
    <w:rsid w:val="00A87FA3"/>
    <w:rsid w:val="00A90502"/>
    <w:rsid w:val="00AA398A"/>
    <w:rsid w:val="00AA4048"/>
    <w:rsid w:val="00AC1209"/>
    <w:rsid w:val="00AC2E39"/>
    <w:rsid w:val="00AC46D9"/>
    <w:rsid w:val="00AC63E0"/>
    <w:rsid w:val="00AD65A3"/>
    <w:rsid w:val="00AE6F60"/>
    <w:rsid w:val="00AF0196"/>
    <w:rsid w:val="00AF4126"/>
    <w:rsid w:val="00B0159C"/>
    <w:rsid w:val="00B07831"/>
    <w:rsid w:val="00B1259D"/>
    <w:rsid w:val="00B213F8"/>
    <w:rsid w:val="00B2646C"/>
    <w:rsid w:val="00B3072B"/>
    <w:rsid w:val="00B317FA"/>
    <w:rsid w:val="00B3342A"/>
    <w:rsid w:val="00B369D4"/>
    <w:rsid w:val="00B52A20"/>
    <w:rsid w:val="00B649A0"/>
    <w:rsid w:val="00B650A2"/>
    <w:rsid w:val="00B7234D"/>
    <w:rsid w:val="00B757C0"/>
    <w:rsid w:val="00B83C1A"/>
    <w:rsid w:val="00B92D6B"/>
    <w:rsid w:val="00BA0147"/>
    <w:rsid w:val="00BA64DB"/>
    <w:rsid w:val="00BB018F"/>
    <w:rsid w:val="00BF0C21"/>
    <w:rsid w:val="00BF29B0"/>
    <w:rsid w:val="00BF72F3"/>
    <w:rsid w:val="00C027C5"/>
    <w:rsid w:val="00C05CF7"/>
    <w:rsid w:val="00C215EB"/>
    <w:rsid w:val="00C33320"/>
    <w:rsid w:val="00C407CC"/>
    <w:rsid w:val="00C67E46"/>
    <w:rsid w:val="00C71ABC"/>
    <w:rsid w:val="00CA3F21"/>
    <w:rsid w:val="00CA5D80"/>
    <w:rsid w:val="00CB32EC"/>
    <w:rsid w:val="00CD546B"/>
    <w:rsid w:val="00CF19E5"/>
    <w:rsid w:val="00D21379"/>
    <w:rsid w:val="00D27F59"/>
    <w:rsid w:val="00D425D5"/>
    <w:rsid w:val="00D440E1"/>
    <w:rsid w:val="00D47533"/>
    <w:rsid w:val="00D545EF"/>
    <w:rsid w:val="00D664CB"/>
    <w:rsid w:val="00D807A6"/>
    <w:rsid w:val="00D8548F"/>
    <w:rsid w:val="00D9217D"/>
    <w:rsid w:val="00D958A9"/>
    <w:rsid w:val="00DA5953"/>
    <w:rsid w:val="00DB613E"/>
    <w:rsid w:val="00DC3587"/>
    <w:rsid w:val="00DD7CAD"/>
    <w:rsid w:val="00DF44D9"/>
    <w:rsid w:val="00DF51CF"/>
    <w:rsid w:val="00DF6E6D"/>
    <w:rsid w:val="00E0606A"/>
    <w:rsid w:val="00E1177E"/>
    <w:rsid w:val="00E1604C"/>
    <w:rsid w:val="00E25214"/>
    <w:rsid w:val="00E310EC"/>
    <w:rsid w:val="00E36027"/>
    <w:rsid w:val="00E41B36"/>
    <w:rsid w:val="00E472DE"/>
    <w:rsid w:val="00E53096"/>
    <w:rsid w:val="00E57603"/>
    <w:rsid w:val="00E779D6"/>
    <w:rsid w:val="00E862DA"/>
    <w:rsid w:val="00EC3DE9"/>
    <w:rsid w:val="00EC6514"/>
    <w:rsid w:val="00EE3EE9"/>
    <w:rsid w:val="00F05028"/>
    <w:rsid w:val="00F10E7D"/>
    <w:rsid w:val="00F40A8B"/>
    <w:rsid w:val="00F4336D"/>
    <w:rsid w:val="00F47F9E"/>
    <w:rsid w:val="00F56C91"/>
    <w:rsid w:val="00F633D8"/>
    <w:rsid w:val="00F64599"/>
    <w:rsid w:val="00F656AE"/>
    <w:rsid w:val="00F875B5"/>
    <w:rsid w:val="00F90E5E"/>
    <w:rsid w:val="00F911EF"/>
    <w:rsid w:val="00F96999"/>
    <w:rsid w:val="00FA58E8"/>
    <w:rsid w:val="00FB27F4"/>
    <w:rsid w:val="00FC0408"/>
    <w:rsid w:val="00FD6D0D"/>
    <w:rsid w:val="00FD7EB7"/>
    <w:rsid w:val="00FE0ECA"/>
    <w:rsid w:val="00FE1811"/>
    <w:rsid w:val="00FE2BAF"/>
    <w:rsid w:val="00FE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3BB2363"/>
  <w15:docId w15:val="{471C3EE3-48D7-48C0-B985-F12FD750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9E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A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73F88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79E"/>
  </w:style>
  <w:style w:type="paragraph" w:styleId="Footer">
    <w:name w:val="footer"/>
    <w:basedOn w:val="Normal"/>
    <w:link w:val="Foot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79E"/>
  </w:style>
  <w:style w:type="paragraph" w:styleId="BalloonText">
    <w:name w:val="Balloon Text"/>
    <w:basedOn w:val="Normal"/>
    <w:link w:val="BalloonTextChar"/>
    <w:uiPriority w:val="99"/>
    <w:semiHidden/>
    <w:unhideWhenUsed/>
    <w:rsid w:val="005437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7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4379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973F88"/>
    <w:rPr>
      <w:rFonts w:ascii="Comic Sans MS" w:eastAsia="Times New Roman" w:hAnsi="Comic Sans MS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F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1"/>
    <w:qFormat/>
    <w:rsid w:val="00FE1811"/>
    <w:pPr>
      <w:ind w:left="720"/>
      <w:contextualSpacing/>
    </w:pPr>
  </w:style>
  <w:style w:type="table" w:styleId="TableGrid">
    <w:name w:val="Table Grid"/>
    <w:basedOn w:val="TableNormal"/>
    <w:uiPriority w:val="59"/>
    <w:rsid w:val="0038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6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NoSpacing">
    <w:name w:val="No Spacing"/>
    <w:link w:val="NoSpacingChar"/>
    <w:uiPriority w:val="1"/>
    <w:qFormat/>
    <w:rsid w:val="006033D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033D3"/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rsid w:val="001D1B10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227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nl-NL"/>
    </w:rPr>
  </w:style>
  <w:style w:type="character" w:customStyle="1" w:styleId="BodyTextChar">
    <w:name w:val="Body Text Char"/>
    <w:basedOn w:val="DefaultParagraphFont"/>
    <w:link w:val="BodyText"/>
    <w:uiPriority w:val="1"/>
    <w:rsid w:val="00902275"/>
    <w:rPr>
      <w:rFonts w:ascii="Calibri" w:eastAsia="Calibri" w:hAnsi="Calibri" w:cs="Calibri"/>
      <w:lang w:val="nl-NL"/>
    </w:rPr>
  </w:style>
  <w:style w:type="paragraph" w:styleId="Title">
    <w:name w:val="Title"/>
    <w:basedOn w:val="Normal"/>
    <w:link w:val="TitleChar"/>
    <w:uiPriority w:val="10"/>
    <w:qFormat/>
    <w:rsid w:val="00902275"/>
    <w:pPr>
      <w:widowControl w:val="0"/>
      <w:autoSpaceDE w:val="0"/>
      <w:autoSpaceDN w:val="0"/>
      <w:spacing w:before="50"/>
      <w:ind w:left="1940" w:right="2179"/>
      <w:jc w:val="center"/>
    </w:pPr>
    <w:rPr>
      <w:rFonts w:ascii="Calibri" w:eastAsia="Calibri" w:hAnsi="Calibri" w:cs="Calibri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uiPriority w:val="10"/>
    <w:rsid w:val="00902275"/>
    <w:rPr>
      <w:rFonts w:ascii="Calibri" w:eastAsia="Calibri" w:hAnsi="Calibri" w:cs="Calibri"/>
      <w:b/>
      <w:bCs/>
      <w:sz w:val="32"/>
      <w:szCs w:val="32"/>
      <w:lang w:val="nl-NL"/>
    </w:rPr>
  </w:style>
  <w:style w:type="paragraph" w:customStyle="1" w:styleId="TableParagraph">
    <w:name w:val="Table Paragraph"/>
    <w:basedOn w:val="Normal"/>
    <w:uiPriority w:val="1"/>
    <w:qFormat/>
    <w:rsid w:val="00902275"/>
    <w:pPr>
      <w:widowControl w:val="0"/>
      <w:autoSpaceDE w:val="0"/>
      <w:autoSpaceDN w:val="0"/>
      <w:spacing w:line="271" w:lineRule="exact"/>
    </w:pPr>
    <w:rPr>
      <w:rFonts w:ascii="Calibri" w:eastAsia="Calibri" w:hAnsi="Calibri" w:cs="Calibr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7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2.gif"/><Relationship Id="rId2" Type="http://schemas.openxmlformats.org/officeDocument/2006/relationships/image" Target="media/image21.png"/><Relationship Id="rId1" Type="http://schemas.openxmlformats.org/officeDocument/2006/relationships/image" Target="media/image20.jpeg"/><Relationship Id="rId4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vesus@telkomsa.net" TargetMode="External"/><Relationship Id="rId2" Type="http://schemas.openxmlformats.org/officeDocument/2006/relationships/image" Target="media/image19.jpg"/><Relationship Id="rId1" Type="http://schemas.openxmlformats.org/officeDocument/2006/relationships/image" Target="media/image18.jpeg"/><Relationship Id="rId4" Type="http://schemas.openxmlformats.org/officeDocument/2006/relationships/hyperlink" Target="http://www.edenbiathlon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18E6-8A49-4FD7-B85B-C86EEA18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HESSEQUA DEVELOPMENT CLINIC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BRIDGTON DEVELOPMENT CLINIC</dc:title>
  <dc:subject>10 MARCH 2026</dc:subject>
  <dc:creator>Dave</dc:creator>
  <cp:lastModifiedBy>Dave vd Walt</cp:lastModifiedBy>
  <cp:revision>2</cp:revision>
  <cp:lastPrinted>2026-02-26T05:33:00Z</cp:lastPrinted>
  <dcterms:created xsi:type="dcterms:W3CDTF">2026-05-15T13:41:00Z</dcterms:created>
  <dcterms:modified xsi:type="dcterms:W3CDTF">2026-05-15T13:41:00Z</dcterms:modified>
</cp:coreProperties>
</file>