
<file path=[Content_Types].xml><?xml version="1.0" encoding="utf-8"?>
<Types xmlns="http://schemas.openxmlformats.org/package/2006/content-types">
  <Default Extension="emf" ContentType="image/x-emf"/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939D89" w14:textId="5E33AB34" w:rsidR="00116C5D" w:rsidRPr="00F46798" w:rsidRDefault="00116C5D" w:rsidP="00116C5D">
      <w:pPr>
        <w:rPr>
          <w:rFonts w:ascii="Arial" w:hAnsi="Arial" w:cs="Arial"/>
          <w:sz w:val="24"/>
          <w:szCs w:val="24"/>
          <w:lang w:val="en-ZA"/>
        </w:rPr>
      </w:pPr>
      <w:r w:rsidRPr="00F46798">
        <w:rPr>
          <w:rFonts w:ascii="Arial" w:hAnsi="Arial" w:cs="Arial"/>
          <w:sz w:val="24"/>
          <w:szCs w:val="24"/>
          <w:lang w:val="en-ZA"/>
        </w:rPr>
        <w:t>202</w:t>
      </w:r>
      <w:r w:rsidR="00095187" w:rsidRPr="00F46798">
        <w:rPr>
          <w:rFonts w:ascii="Arial" w:hAnsi="Arial" w:cs="Arial"/>
          <w:sz w:val="24"/>
          <w:szCs w:val="24"/>
          <w:lang w:val="en-ZA"/>
        </w:rPr>
        <w:t>6</w:t>
      </w:r>
      <w:r w:rsidRPr="00F46798">
        <w:rPr>
          <w:rFonts w:ascii="Arial" w:hAnsi="Arial" w:cs="Arial"/>
          <w:sz w:val="24"/>
          <w:szCs w:val="24"/>
          <w:lang w:val="en-ZA"/>
        </w:rPr>
        <w:t>.0</w:t>
      </w:r>
      <w:r w:rsidR="00AA6962">
        <w:rPr>
          <w:rFonts w:ascii="Arial" w:hAnsi="Arial" w:cs="Arial"/>
          <w:sz w:val="24"/>
          <w:szCs w:val="24"/>
          <w:lang w:val="en-ZA"/>
        </w:rPr>
        <w:t>1.28</w:t>
      </w:r>
    </w:p>
    <w:p w14:paraId="470F89A1" w14:textId="77777777" w:rsidR="00116C5D" w:rsidRPr="00F46798" w:rsidRDefault="00116C5D" w:rsidP="00116C5D">
      <w:pPr>
        <w:jc w:val="center"/>
        <w:rPr>
          <w:rFonts w:ascii="Arial" w:hAnsi="Arial" w:cs="Arial"/>
          <w:b/>
          <w:sz w:val="24"/>
          <w:szCs w:val="24"/>
          <w:lang w:val="en-ZA"/>
        </w:rPr>
      </w:pPr>
      <w:r w:rsidRPr="00F46798">
        <w:rPr>
          <w:rFonts w:ascii="Arial" w:hAnsi="Arial" w:cs="Arial"/>
          <w:b/>
          <w:sz w:val="24"/>
          <w:szCs w:val="24"/>
          <w:lang w:val="en-ZA"/>
        </w:rPr>
        <w:t>REPORT</w:t>
      </w:r>
    </w:p>
    <w:p w14:paraId="3A1FBEE1" w14:textId="68D275D2" w:rsidR="00116C5D" w:rsidRPr="00F46798" w:rsidRDefault="00116C5D" w:rsidP="00116C5D">
      <w:pPr>
        <w:jc w:val="center"/>
        <w:rPr>
          <w:rFonts w:ascii="Arial" w:hAnsi="Arial" w:cs="Arial"/>
          <w:b/>
          <w:sz w:val="24"/>
          <w:szCs w:val="24"/>
          <w:lang w:val="en-ZA"/>
        </w:rPr>
      </w:pPr>
      <w:r w:rsidRPr="00F46798">
        <w:rPr>
          <w:rFonts w:ascii="Arial" w:hAnsi="Arial" w:cs="Arial"/>
          <w:b/>
          <w:sz w:val="24"/>
          <w:szCs w:val="24"/>
          <w:lang w:val="en-ZA"/>
        </w:rPr>
        <w:t xml:space="preserve">EDEN </w:t>
      </w:r>
      <w:r w:rsidRPr="00F46798">
        <w:rPr>
          <w:rFonts w:ascii="Arial" w:hAnsi="Arial" w:cs="Arial"/>
          <w:b/>
          <w:i/>
          <w:sz w:val="24"/>
          <w:szCs w:val="24"/>
          <w:lang w:val="en-ZA"/>
        </w:rPr>
        <w:t xml:space="preserve">WIMPY </w:t>
      </w:r>
      <w:r w:rsidRPr="00F46798">
        <w:rPr>
          <w:rFonts w:ascii="Arial" w:hAnsi="Arial" w:cs="Arial"/>
          <w:b/>
          <w:sz w:val="24"/>
          <w:szCs w:val="24"/>
          <w:lang w:val="en-ZA"/>
        </w:rPr>
        <w:t xml:space="preserve">DOUBLES </w:t>
      </w:r>
      <w:r w:rsidR="0052118B" w:rsidRPr="00F46798">
        <w:rPr>
          <w:rFonts w:ascii="Arial" w:hAnsi="Arial" w:cs="Arial"/>
          <w:b/>
          <w:sz w:val="24"/>
          <w:szCs w:val="24"/>
          <w:lang w:val="en-ZA"/>
        </w:rPr>
        <w:t>CAPACITY BUILDING</w:t>
      </w:r>
      <w:r w:rsidRPr="00F46798">
        <w:rPr>
          <w:rFonts w:ascii="Arial" w:hAnsi="Arial" w:cs="Arial"/>
          <w:b/>
          <w:sz w:val="24"/>
          <w:szCs w:val="24"/>
          <w:lang w:val="en-ZA"/>
        </w:rPr>
        <w:t xml:space="preserve"> PROJECT</w:t>
      </w:r>
    </w:p>
    <w:p w14:paraId="6EEA8BF6" w14:textId="20C825BC" w:rsidR="00116C5D" w:rsidRPr="00F46798" w:rsidRDefault="00095187" w:rsidP="00116C5D">
      <w:pPr>
        <w:jc w:val="center"/>
        <w:rPr>
          <w:rFonts w:ascii="Arial" w:hAnsi="Arial" w:cs="Arial"/>
          <w:b/>
          <w:sz w:val="24"/>
          <w:szCs w:val="24"/>
          <w:lang w:val="en-ZA"/>
        </w:rPr>
      </w:pPr>
      <w:r w:rsidRPr="00F46798">
        <w:rPr>
          <w:rFonts w:ascii="Arial" w:hAnsi="Arial" w:cs="Arial"/>
          <w:b/>
          <w:sz w:val="24"/>
          <w:szCs w:val="24"/>
          <w:lang w:val="en-ZA"/>
        </w:rPr>
        <w:t>27</w:t>
      </w:r>
      <w:r w:rsidR="00116C5D" w:rsidRPr="00F46798">
        <w:rPr>
          <w:rFonts w:ascii="Arial" w:hAnsi="Arial" w:cs="Arial"/>
          <w:b/>
          <w:sz w:val="24"/>
          <w:szCs w:val="24"/>
          <w:lang w:val="en-ZA"/>
        </w:rPr>
        <w:t xml:space="preserve"> </w:t>
      </w:r>
      <w:r w:rsidR="0007477B" w:rsidRPr="00F46798">
        <w:rPr>
          <w:rFonts w:ascii="Arial" w:hAnsi="Arial" w:cs="Arial"/>
          <w:b/>
          <w:sz w:val="24"/>
          <w:szCs w:val="24"/>
          <w:lang w:val="en-ZA"/>
        </w:rPr>
        <w:t xml:space="preserve">JANUARY </w:t>
      </w:r>
      <w:r w:rsidR="00116C5D" w:rsidRPr="00F46798">
        <w:rPr>
          <w:rFonts w:ascii="Arial" w:hAnsi="Arial" w:cs="Arial"/>
          <w:b/>
          <w:sz w:val="24"/>
          <w:szCs w:val="24"/>
          <w:lang w:val="en-ZA"/>
        </w:rPr>
        <w:t>202</w:t>
      </w:r>
      <w:r w:rsidRPr="00F46798">
        <w:rPr>
          <w:rFonts w:ascii="Arial" w:hAnsi="Arial" w:cs="Arial"/>
          <w:b/>
          <w:sz w:val="24"/>
          <w:szCs w:val="24"/>
          <w:lang w:val="en-ZA"/>
        </w:rPr>
        <w:t>6</w:t>
      </w:r>
    </w:p>
    <w:p w14:paraId="37084E7C" w14:textId="77777777" w:rsidR="00116C5D" w:rsidRPr="00F46798" w:rsidRDefault="00116C5D" w:rsidP="00116C5D">
      <w:pPr>
        <w:rPr>
          <w:rFonts w:ascii="Arial" w:hAnsi="Arial" w:cs="Arial"/>
          <w:b/>
          <w:sz w:val="24"/>
          <w:szCs w:val="24"/>
          <w:lang w:val="en-ZA"/>
        </w:rPr>
      </w:pPr>
    </w:p>
    <w:p w14:paraId="54B7B719" w14:textId="64349F4A" w:rsidR="00116C5D" w:rsidRPr="00F46798" w:rsidRDefault="00116C5D" w:rsidP="00116C5D">
      <w:pPr>
        <w:rPr>
          <w:rFonts w:ascii="Arial" w:hAnsi="Arial" w:cs="Arial"/>
          <w:sz w:val="24"/>
          <w:szCs w:val="24"/>
          <w:lang w:val="en-ZA"/>
        </w:rPr>
      </w:pPr>
      <w:r w:rsidRPr="00F46798">
        <w:rPr>
          <w:rFonts w:ascii="Arial" w:hAnsi="Arial" w:cs="Arial"/>
          <w:sz w:val="24"/>
          <w:szCs w:val="24"/>
          <w:lang w:val="en-ZA"/>
        </w:rPr>
        <w:t xml:space="preserve">The EDEN </w:t>
      </w:r>
      <w:r w:rsidRPr="00F46798">
        <w:rPr>
          <w:rFonts w:ascii="Arial" w:hAnsi="Arial" w:cs="Arial"/>
          <w:i/>
          <w:sz w:val="24"/>
          <w:szCs w:val="24"/>
          <w:lang w:val="en-ZA"/>
        </w:rPr>
        <w:t xml:space="preserve">WIMPY </w:t>
      </w:r>
      <w:r w:rsidRPr="00F46798">
        <w:rPr>
          <w:rFonts w:ascii="Arial" w:hAnsi="Arial" w:cs="Arial"/>
          <w:sz w:val="24"/>
          <w:szCs w:val="24"/>
          <w:lang w:val="en-ZA"/>
        </w:rPr>
        <w:t xml:space="preserve">DOUBLES PROJECT is one of the annual </w:t>
      </w:r>
      <w:r w:rsidR="0007477B" w:rsidRPr="00F46798">
        <w:rPr>
          <w:rFonts w:ascii="Arial" w:hAnsi="Arial" w:cs="Arial"/>
          <w:sz w:val="24"/>
          <w:szCs w:val="24"/>
          <w:lang w:val="en-ZA"/>
        </w:rPr>
        <w:t>capacity building</w:t>
      </w:r>
      <w:r w:rsidRPr="00F46798">
        <w:rPr>
          <w:rFonts w:ascii="Arial" w:hAnsi="Arial" w:cs="Arial"/>
          <w:sz w:val="24"/>
          <w:szCs w:val="24"/>
          <w:lang w:val="en-ZA"/>
        </w:rPr>
        <w:t xml:space="preserve"> components of EDEN Biathlon. It is organised by the Development Component of EDEN Biathlon in cooperation with DCAS and WIMPY [local sponsor]. This is normally the very first activity of the year</w:t>
      </w:r>
      <w:r w:rsidR="0007477B" w:rsidRPr="00F46798">
        <w:rPr>
          <w:rFonts w:ascii="Arial" w:hAnsi="Arial" w:cs="Arial"/>
          <w:sz w:val="24"/>
          <w:szCs w:val="24"/>
          <w:lang w:val="en-ZA"/>
        </w:rPr>
        <w:t>.</w:t>
      </w:r>
      <w:r w:rsidRPr="00F46798">
        <w:rPr>
          <w:rFonts w:ascii="Arial" w:hAnsi="Arial" w:cs="Arial"/>
          <w:sz w:val="24"/>
          <w:szCs w:val="24"/>
          <w:lang w:val="en-ZA"/>
        </w:rPr>
        <w:t xml:space="preserve"> The main objective is to </w:t>
      </w:r>
      <w:r w:rsidR="001F0674" w:rsidRPr="00F46798">
        <w:rPr>
          <w:rFonts w:ascii="Arial" w:hAnsi="Arial" w:cs="Arial"/>
          <w:sz w:val="24"/>
          <w:szCs w:val="24"/>
          <w:lang w:val="en-ZA"/>
        </w:rPr>
        <w:t>build out the capacity of</w:t>
      </w:r>
      <w:r w:rsidRPr="00F46798">
        <w:rPr>
          <w:rFonts w:ascii="Arial" w:hAnsi="Arial" w:cs="Arial"/>
          <w:sz w:val="24"/>
          <w:szCs w:val="24"/>
          <w:lang w:val="en-ZA"/>
        </w:rPr>
        <w:t xml:space="preserve"> the sport code and is aimed at the </w:t>
      </w:r>
      <w:r w:rsidR="001F0674" w:rsidRPr="00F46798">
        <w:rPr>
          <w:rFonts w:ascii="Arial" w:hAnsi="Arial" w:cs="Arial"/>
          <w:sz w:val="24"/>
          <w:szCs w:val="24"/>
          <w:lang w:val="en-ZA"/>
        </w:rPr>
        <w:t xml:space="preserve">female, </w:t>
      </w:r>
      <w:r w:rsidRPr="00F46798">
        <w:rPr>
          <w:rFonts w:ascii="Arial" w:hAnsi="Arial" w:cs="Arial"/>
          <w:sz w:val="24"/>
          <w:szCs w:val="24"/>
          <w:lang w:val="en-ZA"/>
        </w:rPr>
        <w:t xml:space="preserve">younger and older athletes. </w:t>
      </w:r>
    </w:p>
    <w:p w14:paraId="26F821EF" w14:textId="77777777" w:rsidR="00116C5D" w:rsidRPr="00F46798" w:rsidRDefault="00116C5D" w:rsidP="00116C5D">
      <w:pPr>
        <w:rPr>
          <w:rFonts w:ascii="Arial" w:hAnsi="Arial" w:cs="Arial"/>
          <w:sz w:val="24"/>
          <w:szCs w:val="24"/>
          <w:lang w:val="en-ZA"/>
        </w:rPr>
      </w:pPr>
    </w:p>
    <w:p w14:paraId="183A9E3A" w14:textId="504DD363" w:rsidR="00116C5D" w:rsidRPr="00F46798" w:rsidRDefault="00116C5D" w:rsidP="00116C5D">
      <w:pPr>
        <w:rPr>
          <w:rFonts w:ascii="Arial" w:hAnsi="Arial" w:cs="Arial"/>
          <w:sz w:val="24"/>
          <w:szCs w:val="24"/>
          <w:lang w:val="en-ZA"/>
        </w:rPr>
      </w:pPr>
      <w:r w:rsidRPr="00F46798">
        <w:rPr>
          <w:rFonts w:ascii="Arial" w:hAnsi="Arial" w:cs="Arial"/>
          <w:sz w:val="24"/>
          <w:szCs w:val="24"/>
          <w:lang w:val="en-ZA"/>
        </w:rPr>
        <w:t xml:space="preserve">The mechanics of the project is as follows:  an established biathlete must bring a partner who has never partake in biathlon to do one of the components of biathlon [running or swimming]. There is no restriction on gender, age, race……. in many cases </w:t>
      </w:r>
      <w:r w:rsidR="00C53496" w:rsidRPr="00F46798">
        <w:rPr>
          <w:rFonts w:ascii="Arial" w:hAnsi="Arial" w:cs="Arial"/>
          <w:sz w:val="24"/>
          <w:szCs w:val="24"/>
          <w:lang w:val="en-ZA"/>
        </w:rPr>
        <w:t xml:space="preserve">we </w:t>
      </w:r>
      <w:r w:rsidRPr="00F46798">
        <w:rPr>
          <w:rFonts w:ascii="Arial" w:hAnsi="Arial" w:cs="Arial"/>
          <w:sz w:val="24"/>
          <w:szCs w:val="24"/>
          <w:lang w:val="en-ZA"/>
        </w:rPr>
        <w:t xml:space="preserve">get the situation that the athlete pair up with one of his/her parents or even grandparents!  Each one compete in his/her age group and points are allocated on a point scale – the team with the most points is declared the winner! In many cases the new participant </w:t>
      </w:r>
      <w:proofErr w:type="gramStart"/>
      <w:r w:rsidRPr="00F46798">
        <w:rPr>
          <w:rFonts w:ascii="Arial" w:hAnsi="Arial" w:cs="Arial"/>
          <w:sz w:val="24"/>
          <w:szCs w:val="24"/>
          <w:lang w:val="en-ZA"/>
        </w:rPr>
        <w:t>get</w:t>
      </w:r>
      <w:proofErr w:type="gramEnd"/>
      <w:r w:rsidRPr="00F46798">
        <w:rPr>
          <w:rFonts w:ascii="Arial" w:hAnsi="Arial" w:cs="Arial"/>
          <w:sz w:val="24"/>
          <w:szCs w:val="24"/>
          <w:lang w:val="en-ZA"/>
        </w:rPr>
        <w:t xml:space="preserve"> hooked and we have won many such athletes for the sport!</w:t>
      </w:r>
    </w:p>
    <w:p w14:paraId="1BD4C6BA" w14:textId="77777777" w:rsidR="00116C5D" w:rsidRPr="00F46798" w:rsidRDefault="00116C5D" w:rsidP="00116C5D">
      <w:pPr>
        <w:rPr>
          <w:rFonts w:ascii="Arial" w:hAnsi="Arial" w:cs="Arial"/>
          <w:sz w:val="24"/>
          <w:szCs w:val="24"/>
          <w:lang w:val="en-ZA"/>
        </w:rPr>
      </w:pPr>
    </w:p>
    <w:p w14:paraId="4CD89520" w14:textId="77777777" w:rsidR="00116C5D" w:rsidRPr="00F46798" w:rsidRDefault="00116C5D" w:rsidP="00116C5D">
      <w:pPr>
        <w:rPr>
          <w:rFonts w:ascii="Arial" w:hAnsi="Arial" w:cs="Arial"/>
          <w:b/>
          <w:sz w:val="24"/>
          <w:szCs w:val="24"/>
          <w:lang w:val="en-ZA"/>
        </w:rPr>
      </w:pPr>
      <w:r w:rsidRPr="00F46798">
        <w:rPr>
          <w:rFonts w:ascii="Arial" w:hAnsi="Arial" w:cs="Arial"/>
          <w:b/>
          <w:sz w:val="24"/>
          <w:szCs w:val="24"/>
          <w:lang w:val="en-ZA"/>
        </w:rPr>
        <w:t>STATISTICS</w:t>
      </w:r>
    </w:p>
    <w:p w14:paraId="2BDDD860" w14:textId="65313CDA" w:rsidR="00116C5D" w:rsidRPr="00F46798" w:rsidRDefault="00116C5D" w:rsidP="00116C5D">
      <w:pPr>
        <w:rPr>
          <w:rFonts w:ascii="Arial" w:hAnsi="Arial" w:cs="Arial"/>
          <w:sz w:val="24"/>
          <w:szCs w:val="24"/>
          <w:lang w:val="en-ZA"/>
        </w:rPr>
      </w:pPr>
      <w:r w:rsidRPr="00F46798">
        <w:rPr>
          <w:rFonts w:ascii="Arial" w:hAnsi="Arial" w:cs="Arial"/>
          <w:sz w:val="24"/>
          <w:szCs w:val="24"/>
          <w:lang w:val="en-ZA"/>
        </w:rPr>
        <w:t>Date:</w:t>
      </w:r>
      <w:r w:rsidRPr="00F46798">
        <w:rPr>
          <w:rFonts w:ascii="Arial" w:hAnsi="Arial" w:cs="Arial"/>
          <w:sz w:val="24"/>
          <w:szCs w:val="24"/>
          <w:lang w:val="en-ZA"/>
        </w:rPr>
        <w:tab/>
      </w:r>
      <w:r w:rsidRPr="00F46798">
        <w:rPr>
          <w:rFonts w:ascii="Arial" w:hAnsi="Arial" w:cs="Arial"/>
          <w:sz w:val="24"/>
          <w:szCs w:val="24"/>
          <w:lang w:val="en-ZA"/>
        </w:rPr>
        <w:tab/>
      </w:r>
      <w:r w:rsidR="00095187" w:rsidRPr="00F46798">
        <w:rPr>
          <w:rFonts w:ascii="Arial" w:hAnsi="Arial" w:cs="Arial"/>
          <w:sz w:val="24"/>
          <w:szCs w:val="24"/>
          <w:lang w:val="en-ZA"/>
        </w:rPr>
        <w:t>27</w:t>
      </w:r>
      <w:r w:rsidRPr="00F46798">
        <w:rPr>
          <w:rFonts w:ascii="Arial" w:hAnsi="Arial" w:cs="Arial"/>
          <w:sz w:val="24"/>
          <w:szCs w:val="24"/>
          <w:lang w:val="en-ZA"/>
        </w:rPr>
        <w:t xml:space="preserve"> </w:t>
      </w:r>
      <w:r w:rsidR="00C97564" w:rsidRPr="00F46798">
        <w:rPr>
          <w:rFonts w:ascii="Arial" w:hAnsi="Arial" w:cs="Arial"/>
          <w:sz w:val="24"/>
          <w:szCs w:val="24"/>
          <w:lang w:val="en-ZA"/>
        </w:rPr>
        <w:t xml:space="preserve">Jan </w:t>
      </w:r>
      <w:r w:rsidRPr="00F46798">
        <w:rPr>
          <w:rFonts w:ascii="Arial" w:hAnsi="Arial" w:cs="Arial"/>
          <w:sz w:val="24"/>
          <w:szCs w:val="24"/>
          <w:lang w:val="en-ZA"/>
        </w:rPr>
        <w:t>202</w:t>
      </w:r>
      <w:r w:rsidR="00095187" w:rsidRPr="00F46798">
        <w:rPr>
          <w:rFonts w:ascii="Arial" w:hAnsi="Arial" w:cs="Arial"/>
          <w:sz w:val="24"/>
          <w:szCs w:val="24"/>
          <w:lang w:val="en-ZA"/>
        </w:rPr>
        <w:t>6</w:t>
      </w:r>
    </w:p>
    <w:p w14:paraId="78C295FE" w14:textId="77777777" w:rsidR="00116C5D" w:rsidRPr="00F46798" w:rsidRDefault="00116C5D" w:rsidP="00116C5D">
      <w:pPr>
        <w:rPr>
          <w:rFonts w:ascii="Arial" w:hAnsi="Arial" w:cs="Arial"/>
          <w:sz w:val="24"/>
          <w:szCs w:val="24"/>
          <w:lang w:val="en-ZA"/>
        </w:rPr>
      </w:pPr>
      <w:r w:rsidRPr="00F46798">
        <w:rPr>
          <w:rFonts w:ascii="Arial" w:hAnsi="Arial" w:cs="Arial"/>
          <w:sz w:val="24"/>
          <w:szCs w:val="24"/>
          <w:lang w:val="en-ZA"/>
        </w:rPr>
        <w:t>Time:</w:t>
      </w:r>
      <w:r w:rsidRPr="00F46798">
        <w:rPr>
          <w:rFonts w:ascii="Arial" w:hAnsi="Arial" w:cs="Arial"/>
          <w:sz w:val="24"/>
          <w:szCs w:val="24"/>
          <w:lang w:val="en-ZA"/>
        </w:rPr>
        <w:tab/>
      </w:r>
      <w:r w:rsidRPr="00F46798">
        <w:rPr>
          <w:rFonts w:ascii="Arial" w:hAnsi="Arial" w:cs="Arial"/>
          <w:sz w:val="24"/>
          <w:szCs w:val="24"/>
          <w:lang w:val="en-ZA"/>
        </w:rPr>
        <w:tab/>
        <w:t>17:00 – 19:00</w:t>
      </w:r>
    </w:p>
    <w:p w14:paraId="5C01172D" w14:textId="48FF311C" w:rsidR="00116C5D" w:rsidRPr="00F46798" w:rsidRDefault="00116C5D" w:rsidP="00116C5D">
      <w:pPr>
        <w:rPr>
          <w:rFonts w:ascii="Arial" w:hAnsi="Arial" w:cs="Arial"/>
          <w:sz w:val="24"/>
          <w:szCs w:val="24"/>
          <w:lang w:val="en-ZA"/>
        </w:rPr>
      </w:pPr>
      <w:r w:rsidRPr="00F46798">
        <w:rPr>
          <w:rFonts w:ascii="Arial" w:hAnsi="Arial" w:cs="Arial"/>
          <w:sz w:val="24"/>
          <w:szCs w:val="24"/>
          <w:lang w:val="en-ZA"/>
        </w:rPr>
        <w:t>Venue:</w:t>
      </w:r>
      <w:r w:rsidRPr="00F46798">
        <w:rPr>
          <w:rFonts w:ascii="Arial" w:hAnsi="Arial" w:cs="Arial"/>
          <w:sz w:val="24"/>
          <w:szCs w:val="24"/>
          <w:lang w:val="en-ZA"/>
        </w:rPr>
        <w:tab/>
        <w:t>De Jager sport Complex Athletics Track, Oudtshoorn</w:t>
      </w:r>
    </w:p>
    <w:p w14:paraId="30E2F463" w14:textId="77777777" w:rsidR="00116C5D" w:rsidRPr="00F46798" w:rsidRDefault="00116C5D" w:rsidP="00116C5D">
      <w:pPr>
        <w:rPr>
          <w:rFonts w:ascii="Arial" w:hAnsi="Arial" w:cs="Arial"/>
          <w:sz w:val="24"/>
          <w:szCs w:val="24"/>
          <w:lang w:val="en-ZA"/>
        </w:rPr>
      </w:pPr>
      <w:r w:rsidRPr="00F46798">
        <w:rPr>
          <w:rFonts w:ascii="Arial" w:hAnsi="Arial" w:cs="Arial"/>
          <w:sz w:val="24"/>
          <w:szCs w:val="24"/>
          <w:lang w:val="en-ZA"/>
        </w:rPr>
        <w:tab/>
      </w:r>
      <w:r w:rsidRPr="00F46798">
        <w:rPr>
          <w:rFonts w:ascii="Arial" w:hAnsi="Arial" w:cs="Arial"/>
          <w:sz w:val="24"/>
          <w:szCs w:val="24"/>
          <w:lang w:val="en-ZA"/>
        </w:rPr>
        <w:tab/>
        <w:t>NA Smit Swimming Pool, Oudtshoorn</w:t>
      </w:r>
    </w:p>
    <w:p w14:paraId="0DC6480B" w14:textId="5CB84701" w:rsidR="00116C5D" w:rsidRPr="00F46798" w:rsidRDefault="00116C5D" w:rsidP="00116C5D">
      <w:pPr>
        <w:rPr>
          <w:rFonts w:ascii="Arial" w:hAnsi="Arial" w:cs="Arial"/>
          <w:sz w:val="24"/>
          <w:szCs w:val="24"/>
          <w:lang w:val="en-ZA"/>
        </w:rPr>
      </w:pPr>
      <w:r w:rsidRPr="00F46798">
        <w:rPr>
          <w:rFonts w:ascii="Arial" w:hAnsi="Arial" w:cs="Arial"/>
          <w:sz w:val="24"/>
          <w:szCs w:val="24"/>
          <w:lang w:val="en-ZA"/>
        </w:rPr>
        <w:t>Team</w:t>
      </w:r>
      <w:r w:rsidR="00C97564" w:rsidRPr="00F46798">
        <w:rPr>
          <w:rFonts w:ascii="Arial" w:hAnsi="Arial" w:cs="Arial"/>
          <w:sz w:val="24"/>
          <w:szCs w:val="24"/>
          <w:lang w:val="en-ZA"/>
        </w:rPr>
        <w:t>s</w:t>
      </w:r>
      <w:r w:rsidRPr="00F46798">
        <w:rPr>
          <w:rFonts w:ascii="Arial" w:hAnsi="Arial" w:cs="Arial"/>
          <w:sz w:val="24"/>
          <w:szCs w:val="24"/>
          <w:lang w:val="en-ZA"/>
        </w:rPr>
        <w:t>:</w:t>
      </w:r>
      <w:r w:rsidRPr="00F46798">
        <w:rPr>
          <w:rFonts w:ascii="Arial" w:hAnsi="Arial" w:cs="Arial"/>
          <w:sz w:val="24"/>
          <w:szCs w:val="24"/>
          <w:lang w:val="en-ZA"/>
        </w:rPr>
        <w:tab/>
      </w:r>
      <w:r w:rsidRPr="00F46798">
        <w:rPr>
          <w:rFonts w:ascii="Arial" w:hAnsi="Arial" w:cs="Arial"/>
          <w:sz w:val="24"/>
          <w:szCs w:val="24"/>
          <w:lang w:val="en-ZA"/>
        </w:rPr>
        <w:tab/>
      </w:r>
      <w:r w:rsidR="00095187" w:rsidRPr="00F46798">
        <w:rPr>
          <w:rFonts w:ascii="Arial" w:hAnsi="Arial" w:cs="Arial"/>
          <w:sz w:val="24"/>
          <w:szCs w:val="24"/>
          <w:lang w:val="en-ZA"/>
        </w:rPr>
        <w:t>24</w:t>
      </w:r>
    </w:p>
    <w:p w14:paraId="0AC68BD1" w14:textId="77777777" w:rsidR="00116C5D" w:rsidRPr="00F46798" w:rsidRDefault="00116C5D" w:rsidP="00116C5D">
      <w:pPr>
        <w:rPr>
          <w:rFonts w:ascii="Arial" w:hAnsi="Arial" w:cs="Arial"/>
          <w:b/>
          <w:sz w:val="24"/>
          <w:szCs w:val="24"/>
          <w:lang w:val="en-ZA"/>
        </w:rPr>
      </w:pPr>
    </w:p>
    <w:p w14:paraId="7DEE7EC7" w14:textId="77777777" w:rsidR="00116C5D" w:rsidRPr="00F46798" w:rsidRDefault="00116C5D" w:rsidP="00116C5D">
      <w:pPr>
        <w:rPr>
          <w:rFonts w:ascii="Arial" w:hAnsi="Arial" w:cs="Arial"/>
          <w:b/>
          <w:sz w:val="24"/>
          <w:szCs w:val="24"/>
          <w:lang w:val="en-ZA"/>
        </w:rPr>
      </w:pPr>
      <w:r w:rsidRPr="00F46798">
        <w:rPr>
          <w:rFonts w:ascii="Arial" w:hAnsi="Arial" w:cs="Arial"/>
          <w:b/>
          <w:sz w:val="24"/>
          <w:szCs w:val="24"/>
          <w:lang w:val="en-ZA"/>
        </w:rPr>
        <w:t>MEDIA</w:t>
      </w:r>
    </w:p>
    <w:p w14:paraId="400311B5" w14:textId="77777777" w:rsidR="00F46798" w:rsidRPr="00F46798" w:rsidRDefault="00F46798" w:rsidP="00F46798">
      <w:pPr>
        <w:rPr>
          <w:rFonts w:ascii="Arial" w:hAnsi="Arial" w:cs="Arial"/>
          <w:sz w:val="24"/>
          <w:szCs w:val="24"/>
          <w:lang w:val="en-US"/>
        </w:rPr>
      </w:pPr>
      <w:r w:rsidRPr="00F46798">
        <w:rPr>
          <w:rFonts w:ascii="Arial" w:hAnsi="Arial" w:cs="Arial"/>
          <w:sz w:val="24"/>
          <w:szCs w:val="24"/>
        </w:rPr>
        <w:t>WIMPY DOUBLES WENNERS........</w:t>
      </w:r>
    </w:p>
    <w:p w14:paraId="50CB1B6E" w14:textId="77777777" w:rsidR="00F46798" w:rsidRDefault="00F46798" w:rsidP="00F46798">
      <w:pPr>
        <w:rPr>
          <w:rFonts w:ascii="Arial" w:hAnsi="Arial" w:cs="Arial"/>
          <w:sz w:val="24"/>
          <w:szCs w:val="24"/>
        </w:rPr>
      </w:pPr>
      <w:r w:rsidRPr="00F46798">
        <w:rPr>
          <w:rFonts w:ascii="Arial" w:hAnsi="Arial" w:cs="Arial"/>
          <w:sz w:val="24"/>
          <w:szCs w:val="24"/>
        </w:rPr>
        <w:t xml:space="preserve">24 </w:t>
      </w:r>
      <w:proofErr w:type="spellStart"/>
      <w:r w:rsidRPr="00F46798">
        <w:rPr>
          <w:rFonts w:ascii="Arial" w:hAnsi="Arial" w:cs="Arial"/>
          <w:sz w:val="24"/>
          <w:szCs w:val="24"/>
        </w:rPr>
        <w:t>Spanne</w:t>
      </w:r>
      <w:proofErr w:type="spellEnd"/>
      <w:r w:rsidRPr="00F46798">
        <w:rPr>
          <w:rFonts w:ascii="Arial" w:hAnsi="Arial" w:cs="Arial"/>
          <w:sz w:val="24"/>
          <w:szCs w:val="24"/>
        </w:rPr>
        <w:t xml:space="preserve"> het op </w:t>
      </w:r>
      <w:proofErr w:type="spellStart"/>
      <w:r w:rsidRPr="00F46798">
        <w:rPr>
          <w:rFonts w:ascii="Arial" w:hAnsi="Arial" w:cs="Arial"/>
          <w:sz w:val="24"/>
          <w:szCs w:val="24"/>
        </w:rPr>
        <w:t>Dinsdag</w:t>
      </w:r>
      <w:proofErr w:type="spellEnd"/>
      <w:r w:rsidRPr="00F46798">
        <w:rPr>
          <w:rFonts w:ascii="Arial" w:hAnsi="Arial" w:cs="Arial"/>
          <w:sz w:val="24"/>
          <w:szCs w:val="24"/>
        </w:rPr>
        <w:t xml:space="preserve"> 27 Jan </w:t>
      </w:r>
      <w:proofErr w:type="spellStart"/>
      <w:r w:rsidRPr="00F46798">
        <w:rPr>
          <w:rFonts w:ascii="Arial" w:hAnsi="Arial" w:cs="Arial"/>
          <w:sz w:val="24"/>
          <w:szCs w:val="24"/>
        </w:rPr>
        <w:t>aan</w:t>
      </w:r>
      <w:proofErr w:type="spellEnd"/>
      <w:r w:rsidRPr="00F46798">
        <w:rPr>
          <w:rFonts w:ascii="Arial" w:hAnsi="Arial" w:cs="Arial"/>
          <w:sz w:val="24"/>
          <w:szCs w:val="24"/>
        </w:rPr>
        <w:t xml:space="preserve"> die </w:t>
      </w:r>
      <w:proofErr w:type="spellStart"/>
      <w:r w:rsidRPr="00F46798">
        <w:rPr>
          <w:rFonts w:ascii="Arial" w:hAnsi="Arial" w:cs="Arial"/>
          <w:sz w:val="24"/>
          <w:szCs w:val="24"/>
        </w:rPr>
        <w:t>gewilde</w:t>
      </w:r>
      <w:proofErr w:type="spellEnd"/>
      <w:r w:rsidRPr="00F46798">
        <w:rPr>
          <w:rFonts w:ascii="Arial" w:hAnsi="Arial" w:cs="Arial"/>
          <w:sz w:val="24"/>
          <w:szCs w:val="24"/>
        </w:rPr>
        <w:t xml:space="preserve"> WIMPY DOUBLES </w:t>
      </w:r>
      <w:proofErr w:type="spellStart"/>
      <w:r w:rsidRPr="00F46798">
        <w:rPr>
          <w:rFonts w:ascii="Arial" w:hAnsi="Arial" w:cs="Arial"/>
          <w:sz w:val="24"/>
          <w:szCs w:val="24"/>
        </w:rPr>
        <w:t>byeenkoms</w:t>
      </w:r>
      <w:proofErr w:type="spellEnd"/>
      <w:r w:rsidRPr="00F46798">
        <w:rPr>
          <w:rFonts w:ascii="Arial" w:hAnsi="Arial" w:cs="Arial"/>
          <w:sz w:val="24"/>
          <w:szCs w:val="24"/>
        </w:rPr>
        <w:t xml:space="preserve"> op Oudtshoorn </w:t>
      </w:r>
      <w:proofErr w:type="spellStart"/>
      <w:r w:rsidRPr="00F46798">
        <w:rPr>
          <w:rFonts w:ascii="Arial" w:hAnsi="Arial" w:cs="Arial"/>
          <w:sz w:val="24"/>
          <w:szCs w:val="24"/>
        </w:rPr>
        <w:t>deelgeneem</w:t>
      </w:r>
      <w:proofErr w:type="spellEnd"/>
      <w:r w:rsidRPr="00F46798">
        <w:rPr>
          <w:rFonts w:ascii="Arial" w:hAnsi="Arial" w:cs="Arial"/>
          <w:sz w:val="24"/>
          <w:szCs w:val="24"/>
        </w:rPr>
        <w:t xml:space="preserve">. Die </w:t>
      </w:r>
      <w:proofErr w:type="spellStart"/>
      <w:r w:rsidRPr="00F46798">
        <w:rPr>
          <w:rFonts w:ascii="Arial" w:hAnsi="Arial" w:cs="Arial"/>
          <w:sz w:val="24"/>
          <w:szCs w:val="24"/>
        </w:rPr>
        <w:t>konsep</w:t>
      </w:r>
      <w:proofErr w:type="spellEnd"/>
      <w:r w:rsidRPr="00F46798">
        <w:rPr>
          <w:rFonts w:ascii="Arial" w:hAnsi="Arial" w:cs="Arial"/>
          <w:sz w:val="24"/>
          <w:szCs w:val="24"/>
        </w:rPr>
        <w:t xml:space="preserve"> van die </w:t>
      </w:r>
      <w:proofErr w:type="spellStart"/>
      <w:r w:rsidRPr="00F46798">
        <w:rPr>
          <w:rFonts w:ascii="Arial" w:hAnsi="Arial" w:cs="Arial"/>
          <w:sz w:val="24"/>
          <w:szCs w:val="24"/>
        </w:rPr>
        <w:t>byeenkoms</w:t>
      </w:r>
      <w:proofErr w:type="spellEnd"/>
      <w:r w:rsidRPr="00F46798">
        <w:rPr>
          <w:rFonts w:ascii="Arial" w:hAnsi="Arial" w:cs="Arial"/>
          <w:sz w:val="24"/>
          <w:szCs w:val="24"/>
        </w:rPr>
        <w:t xml:space="preserve"> is </w:t>
      </w:r>
      <w:proofErr w:type="spellStart"/>
      <w:r w:rsidRPr="00F46798">
        <w:rPr>
          <w:rFonts w:ascii="Arial" w:hAnsi="Arial" w:cs="Arial"/>
          <w:sz w:val="24"/>
          <w:szCs w:val="24"/>
        </w:rPr>
        <w:t>dat</w:t>
      </w:r>
      <w:proofErr w:type="spellEnd"/>
      <w:r w:rsidRPr="00F4679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46798">
        <w:rPr>
          <w:rFonts w:ascii="Arial" w:hAnsi="Arial" w:cs="Arial"/>
          <w:sz w:val="24"/>
          <w:szCs w:val="24"/>
        </w:rPr>
        <w:t>elke</w:t>
      </w:r>
      <w:proofErr w:type="spellEnd"/>
      <w:r w:rsidRPr="00F46798">
        <w:rPr>
          <w:rFonts w:ascii="Arial" w:hAnsi="Arial" w:cs="Arial"/>
          <w:sz w:val="24"/>
          <w:szCs w:val="24"/>
        </w:rPr>
        <w:t xml:space="preserve"> span </w:t>
      </w:r>
      <w:proofErr w:type="spellStart"/>
      <w:r w:rsidRPr="00F46798">
        <w:rPr>
          <w:rFonts w:ascii="Arial" w:hAnsi="Arial" w:cs="Arial"/>
          <w:sz w:val="24"/>
          <w:szCs w:val="24"/>
        </w:rPr>
        <w:t>bestaan</w:t>
      </w:r>
      <w:proofErr w:type="spellEnd"/>
      <w:r w:rsidRPr="00F4679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46798">
        <w:rPr>
          <w:rFonts w:ascii="Arial" w:hAnsi="Arial" w:cs="Arial"/>
          <w:sz w:val="24"/>
          <w:szCs w:val="24"/>
        </w:rPr>
        <w:t>uit</w:t>
      </w:r>
      <w:proofErr w:type="spellEnd"/>
      <w:r w:rsidRPr="00F46798">
        <w:rPr>
          <w:rFonts w:ascii="Arial" w:hAnsi="Arial" w:cs="Arial"/>
          <w:sz w:val="24"/>
          <w:szCs w:val="24"/>
        </w:rPr>
        <w:t xml:space="preserve"> 'n </w:t>
      </w:r>
      <w:proofErr w:type="spellStart"/>
      <w:r w:rsidRPr="00F46798">
        <w:rPr>
          <w:rFonts w:ascii="Arial" w:hAnsi="Arial" w:cs="Arial"/>
          <w:sz w:val="24"/>
          <w:szCs w:val="24"/>
        </w:rPr>
        <w:t>aktiewe</w:t>
      </w:r>
      <w:proofErr w:type="spellEnd"/>
      <w:r w:rsidRPr="00F4679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46798">
        <w:rPr>
          <w:rFonts w:ascii="Arial" w:hAnsi="Arial" w:cs="Arial"/>
          <w:sz w:val="24"/>
          <w:szCs w:val="24"/>
        </w:rPr>
        <w:t>tweekamper</w:t>
      </w:r>
      <w:proofErr w:type="spellEnd"/>
      <w:r w:rsidRPr="00F46798">
        <w:rPr>
          <w:rFonts w:ascii="Arial" w:hAnsi="Arial" w:cs="Arial"/>
          <w:sz w:val="24"/>
          <w:szCs w:val="24"/>
        </w:rPr>
        <w:t xml:space="preserve"> wat </w:t>
      </w:r>
      <w:proofErr w:type="spellStart"/>
      <w:r w:rsidRPr="00F46798">
        <w:rPr>
          <w:rFonts w:ascii="Arial" w:hAnsi="Arial" w:cs="Arial"/>
          <w:sz w:val="24"/>
          <w:szCs w:val="24"/>
        </w:rPr>
        <w:t>een</w:t>
      </w:r>
      <w:proofErr w:type="spellEnd"/>
      <w:r w:rsidRPr="00F46798">
        <w:rPr>
          <w:rFonts w:ascii="Arial" w:hAnsi="Arial" w:cs="Arial"/>
          <w:sz w:val="24"/>
          <w:szCs w:val="24"/>
        </w:rPr>
        <w:t xml:space="preserve"> been [</w:t>
      </w:r>
      <w:proofErr w:type="spellStart"/>
      <w:r w:rsidRPr="00F46798">
        <w:rPr>
          <w:rFonts w:ascii="Arial" w:hAnsi="Arial" w:cs="Arial"/>
          <w:sz w:val="24"/>
          <w:szCs w:val="24"/>
        </w:rPr>
        <w:t>swem</w:t>
      </w:r>
      <w:proofErr w:type="spellEnd"/>
      <w:r w:rsidRPr="00F46798">
        <w:rPr>
          <w:rFonts w:ascii="Arial" w:hAnsi="Arial" w:cs="Arial"/>
          <w:sz w:val="24"/>
          <w:szCs w:val="24"/>
        </w:rPr>
        <w:t xml:space="preserve"> of </w:t>
      </w:r>
      <w:proofErr w:type="spellStart"/>
      <w:r w:rsidRPr="00F46798">
        <w:rPr>
          <w:rFonts w:ascii="Arial" w:hAnsi="Arial" w:cs="Arial"/>
          <w:sz w:val="24"/>
          <w:szCs w:val="24"/>
        </w:rPr>
        <w:t>hardloop</w:t>
      </w:r>
      <w:proofErr w:type="spellEnd"/>
      <w:r w:rsidRPr="00F46798">
        <w:rPr>
          <w:rFonts w:ascii="Arial" w:hAnsi="Arial" w:cs="Arial"/>
          <w:sz w:val="24"/>
          <w:szCs w:val="24"/>
        </w:rPr>
        <w:t xml:space="preserve">] </w:t>
      </w:r>
      <w:proofErr w:type="spellStart"/>
      <w:r w:rsidRPr="00F46798">
        <w:rPr>
          <w:rFonts w:ascii="Arial" w:hAnsi="Arial" w:cs="Arial"/>
          <w:sz w:val="24"/>
          <w:szCs w:val="24"/>
        </w:rPr>
        <w:t>doen</w:t>
      </w:r>
      <w:proofErr w:type="spellEnd"/>
      <w:r w:rsidRPr="00F4679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46798">
        <w:rPr>
          <w:rFonts w:ascii="Arial" w:hAnsi="Arial" w:cs="Arial"/>
          <w:sz w:val="24"/>
          <w:szCs w:val="24"/>
        </w:rPr>
        <w:t>en</w:t>
      </w:r>
      <w:proofErr w:type="spellEnd"/>
      <w:r w:rsidRPr="00F46798">
        <w:rPr>
          <w:rFonts w:ascii="Arial" w:hAnsi="Arial" w:cs="Arial"/>
          <w:sz w:val="24"/>
          <w:szCs w:val="24"/>
        </w:rPr>
        <w:t xml:space="preserve"> die </w:t>
      </w:r>
      <w:proofErr w:type="spellStart"/>
      <w:r w:rsidRPr="00F46798">
        <w:rPr>
          <w:rFonts w:ascii="Arial" w:hAnsi="Arial" w:cs="Arial"/>
          <w:sz w:val="24"/>
          <w:szCs w:val="24"/>
        </w:rPr>
        <w:t>ander</w:t>
      </w:r>
      <w:proofErr w:type="spellEnd"/>
      <w:r w:rsidRPr="00F46798">
        <w:rPr>
          <w:rFonts w:ascii="Arial" w:hAnsi="Arial" w:cs="Arial"/>
          <w:sz w:val="24"/>
          <w:szCs w:val="24"/>
        </w:rPr>
        <w:t xml:space="preserve"> lid die </w:t>
      </w:r>
      <w:proofErr w:type="spellStart"/>
      <w:r w:rsidRPr="00F46798">
        <w:rPr>
          <w:rFonts w:ascii="Arial" w:hAnsi="Arial" w:cs="Arial"/>
          <w:sz w:val="24"/>
          <w:szCs w:val="24"/>
        </w:rPr>
        <w:t>ander</w:t>
      </w:r>
      <w:proofErr w:type="spellEnd"/>
      <w:r w:rsidRPr="00F4679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46798">
        <w:rPr>
          <w:rFonts w:ascii="Arial" w:hAnsi="Arial" w:cs="Arial"/>
          <w:sz w:val="24"/>
          <w:szCs w:val="24"/>
        </w:rPr>
        <w:t>een</w:t>
      </w:r>
      <w:proofErr w:type="spellEnd"/>
      <w:r w:rsidRPr="00F46798">
        <w:rPr>
          <w:rFonts w:ascii="Arial" w:hAnsi="Arial" w:cs="Arial"/>
          <w:sz w:val="24"/>
          <w:szCs w:val="24"/>
        </w:rPr>
        <w:t xml:space="preserve">. Die </w:t>
      </w:r>
      <w:proofErr w:type="spellStart"/>
      <w:r w:rsidRPr="00F46798">
        <w:rPr>
          <w:rFonts w:ascii="Arial" w:hAnsi="Arial" w:cs="Arial"/>
          <w:sz w:val="24"/>
          <w:szCs w:val="24"/>
        </w:rPr>
        <w:t>ontwikkelings</w:t>
      </w:r>
      <w:proofErr w:type="spellEnd"/>
      <w:r w:rsidRPr="00F4679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46798">
        <w:rPr>
          <w:rFonts w:ascii="Arial" w:hAnsi="Arial" w:cs="Arial"/>
          <w:sz w:val="24"/>
          <w:szCs w:val="24"/>
        </w:rPr>
        <w:t>byeenkoms</w:t>
      </w:r>
      <w:proofErr w:type="spellEnd"/>
      <w:r w:rsidRPr="00F46798">
        <w:rPr>
          <w:rFonts w:ascii="Arial" w:hAnsi="Arial" w:cs="Arial"/>
          <w:sz w:val="24"/>
          <w:szCs w:val="24"/>
        </w:rPr>
        <w:t xml:space="preserve"> word </w:t>
      </w:r>
      <w:proofErr w:type="spellStart"/>
      <w:r w:rsidRPr="00F46798">
        <w:rPr>
          <w:rFonts w:ascii="Arial" w:hAnsi="Arial" w:cs="Arial"/>
          <w:sz w:val="24"/>
          <w:szCs w:val="24"/>
        </w:rPr>
        <w:t>ondersteun</w:t>
      </w:r>
      <w:proofErr w:type="spellEnd"/>
      <w:r w:rsidRPr="00F4679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46798">
        <w:rPr>
          <w:rFonts w:ascii="Arial" w:hAnsi="Arial" w:cs="Arial"/>
          <w:sz w:val="24"/>
          <w:szCs w:val="24"/>
        </w:rPr>
        <w:t>deur</w:t>
      </w:r>
      <w:proofErr w:type="spellEnd"/>
      <w:r w:rsidRPr="00F46798">
        <w:rPr>
          <w:rFonts w:ascii="Arial" w:hAnsi="Arial" w:cs="Arial"/>
          <w:sz w:val="24"/>
          <w:szCs w:val="24"/>
        </w:rPr>
        <w:t xml:space="preserve"> DCAS </w:t>
      </w:r>
      <w:proofErr w:type="spellStart"/>
      <w:r w:rsidRPr="00F46798">
        <w:rPr>
          <w:rFonts w:ascii="Arial" w:hAnsi="Arial" w:cs="Arial"/>
          <w:sz w:val="24"/>
          <w:szCs w:val="24"/>
        </w:rPr>
        <w:t>en</w:t>
      </w:r>
      <w:proofErr w:type="spellEnd"/>
      <w:r w:rsidRPr="00F4679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46798">
        <w:rPr>
          <w:rFonts w:ascii="Arial" w:hAnsi="Arial" w:cs="Arial"/>
          <w:sz w:val="24"/>
          <w:szCs w:val="24"/>
        </w:rPr>
        <w:t>geborg</w:t>
      </w:r>
      <w:proofErr w:type="spellEnd"/>
      <w:r w:rsidRPr="00F4679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46798">
        <w:rPr>
          <w:rFonts w:ascii="Arial" w:hAnsi="Arial" w:cs="Arial"/>
          <w:sz w:val="24"/>
          <w:szCs w:val="24"/>
        </w:rPr>
        <w:t>deur</w:t>
      </w:r>
      <w:proofErr w:type="spellEnd"/>
      <w:r w:rsidRPr="00F46798">
        <w:rPr>
          <w:rFonts w:ascii="Arial" w:hAnsi="Arial" w:cs="Arial"/>
          <w:sz w:val="24"/>
          <w:szCs w:val="24"/>
        </w:rPr>
        <w:t xml:space="preserve"> WIMPY.  Die </w:t>
      </w:r>
      <w:proofErr w:type="spellStart"/>
      <w:r w:rsidRPr="00F46798">
        <w:rPr>
          <w:rFonts w:ascii="Arial" w:hAnsi="Arial" w:cs="Arial"/>
          <w:sz w:val="24"/>
          <w:szCs w:val="24"/>
        </w:rPr>
        <w:t>wenners</w:t>
      </w:r>
      <w:proofErr w:type="spellEnd"/>
      <w:r w:rsidRPr="00F46798">
        <w:rPr>
          <w:rFonts w:ascii="Arial" w:hAnsi="Arial" w:cs="Arial"/>
          <w:sz w:val="24"/>
          <w:szCs w:val="24"/>
        </w:rPr>
        <w:t xml:space="preserve"> was as </w:t>
      </w:r>
      <w:proofErr w:type="spellStart"/>
      <w:r w:rsidRPr="00F46798">
        <w:rPr>
          <w:rFonts w:ascii="Arial" w:hAnsi="Arial" w:cs="Arial"/>
          <w:sz w:val="24"/>
          <w:szCs w:val="24"/>
        </w:rPr>
        <w:t>volg</w:t>
      </w:r>
      <w:proofErr w:type="spellEnd"/>
      <w:r w:rsidRPr="00F46798">
        <w:rPr>
          <w:rFonts w:ascii="Arial" w:hAnsi="Arial" w:cs="Arial"/>
          <w:sz w:val="24"/>
          <w:szCs w:val="24"/>
        </w:rPr>
        <w:t>:</w:t>
      </w:r>
    </w:p>
    <w:p w14:paraId="7AD69F25" w14:textId="77777777" w:rsidR="003E7036" w:rsidRPr="00F46798" w:rsidRDefault="003E7036" w:rsidP="00F46798">
      <w:pPr>
        <w:rPr>
          <w:rFonts w:ascii="Arial" w:hAnsi="Arial" w:cs="Arial"/>
          <w:sz w:val="24"/>
          <w:szCs w:val="24"/>
        </w:rPr>
      </w:pPr>
    </w:p>
    <w:p w14:paraId="1AE81A2A" w14:textId="77777777" w:rsidR="00F46798" w:rsidRPr="00F46798" w:rsidRDefault="00F46798" w:rsidP="00F46798">
      <w:pPr>
        <w:rPr>
          <w:rFonts w:ascii="Arial" w:hAnsi="Arial" w:cs="Arial"/>
          <w:sz w:val="24"/>
          <w:szCs w:val="24"/>
        </w:rPr>
      </w:pPr>
      <w:r w:rsidRPr="00F46798">
        <w:rPr>
          <w:rFonts w:ascii="Arial" w:hAnsi="Arial" w:cs="Arial"/>
          <w:sz w:val="24"/>
          <w:szCs w:val="24"/>
        </w:rPr>
        <w:t>• 1 Champions [Libby Swanepoel &amp; Misha Meyer] 2145</w:t>
      </w:r>
    </w:p>
    <w:p w14:paraId="55407082" w14:textId="77777777" w:rsidR="00F46798" w:rsidRPr="00F46798" w:rsidRDefault="00F46798" w:rsidP="00F46798">
      <w:pPr>
        <w:rPr>
          <w:rFonts w:ascii="Arial" w:hAnsi="Arial" w:cs="Arial"/>
          <w:sz w:val="24"/>
          <w:szCs w:val="24"/>
        </w:rPr>
      </w:pPr>
      <w:r w:rsidRPr="00F46798">
        <w:rPr>
          <w:rFonts w:ascii="Arial" w:hAnsi="Arial" w:cs="Arial"/>
          <w:sz w:val="24"/>
          <w:szCs w:val="24"/>
        </w:rPr>
        <w:t xml:space="preserve">• 2 Laps &amp; Laces [Alrie Eloff &amp; </w:t>
      </w:r>
      <w:proofErr w:type="spellStart"/>
      <w:r w:rsidRPr="00F46798">
        <w:rPr>
          <w:rFonts w:ascii="Arial" w:hAnsi="Arial" w:cs="Arial"/>
          <w:sz w:val="24"/>
          <w:szCs w:val="24"/>
        </w:rPr>
        <w:t>Lheanè</w:t>
      </w:r>
      <w:proofErr w:type="spellEnd"/>
      <w:r w:rsidRPr="00F46798">
        <w:rPr>
          <w:rFonts w:ascii="Arial" w:hAnsi="Arial" w:cs="Arial"/>
          <w:sz w:val="24"/>
          <w:szCs w:val="24"/>
        </w:rPr>
        <w:t xml:space="preserve"> du </w:t>
      </w:r>
      <w:proofErr w:type="gramStart"/>
      <w:r w:rsidRPr="00F46798">
        <w:rPr>
          <w:rFonts w:ascii="Arial" w:hAnsi="Arial" w:cs="Arial"/>
          <w:sz w:val="24"/>
          <w:szCs w:val="24"/>
        </w:rPr>
        <w:t>Plessis]  2125</w:t>
      </w:r>
      <w:proofErr w:type="gramEnd"/>
    </w:p>
    <w:p w14:paraId="24290E5C" w14:textId="77777777" w:rsidR="00F46798" w:rsidRPr="00F46798" w:rsidRDefault="00F46798" w:rsidP="00F46798">
      <w:pPr>
        <w:rPr>
          <w:rFonts w:ascii="Arial" w:hAnsi="Arial" w:cs="Arial"/>
          <w:sz w:val="24"/>
          <w:szCs w:val="24"/>
        </w:rPr>
      </w:pPr>
      <w:r w:rsidRPr="00F46798">
        <w:rPr>
          <w:rFonts w:ascii="Arial" w:hAnsi="Arial" w:cs="Arial"/>
          <w:sz w:val="24"/>
          <w:szCs w:val="24"/>
        </w:rPr>
        <w:t>• 3 Storm Dragons [Jean de Villiers &amp; Daniel Martin] 2120</w:t>
      </w:r>
    </w:p>
    <w:p w14:paraId="56189ECF" w14:textId="77777777" w:rsidR="00F46798" w:rsidRPr="00F46798" w:rsidRDefault="00F46798" w:rsidP="00F46798">
      <w:pPr>
        <w:rPr>
          <w:rFonts w:ascii="Arial" w:hAnsi="Arial" w:cs="Arial"/>
          <w:sz w:val="24"/>
          <w:szCs w:val="24"/>
        </w:rPr>
      </w:pPr>
      <w:r w:rsidRPr="00F46798">
        <w:rPr>
          <w:rFonts w:ascii="Arial" w:hAnsi="Arial" w:cs="Arial"/>
          <w:sz w:val="24"/>
          <w:szCs w:val="24"/>
        </w:rPr>
        <w:t xml:space="preserve">Beste </w:t>
      </w:r>
      <w:proofErr w:type="spellStart"/>
      <w:r w:rsidRPr="00F46798">
        <w:rPr>
          <w:rFonts w:ascii="Arial" w:hAnsi="Arial" w:cs="Arial"/>
          <w:sz w:val="24"/>
          <w:szCs w:val="24"/>
        </w:rPr>
        <w:t>Swempunt</w:t>
      </w:r>
      <w:proofErr w:type="spellEnd"/>
      <w:r w:rsidRPr="00F4679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46798">
        <w:rPr>
          <w:rFonts w:ascii="Arial" w:hAnsi="Arial" w:cs="Arial"/>
          <w:sz w:val="24"/>
          <w:szCs w:val="24"/>
        </w:rPr>
        <w:t>Lheanè</w:t>
      </w:r>
      <w:proofErr w:type="spellEnd"/>
      <w:r w:rsidRPr="00F46798">
        <w:rPr>
          <w:rFonts w:ascii="Arial" w:hAnsi="Arial" w:cs="Arial"/>
          <w:sz w:val="24"/>
          <w:szCs w:val="24"/>
        </w:rPr>
        <w:t xml:space="preserve"> du Plessis 1080</w:t>
      </w:r>
    </w:p>
    <w:p w14:paraId="09915EAB" w14:textId="77777777" w:rsidR="00F46798" w:rsidRPr="00F46798" w:rsidRDefault="00F46798" w:rsidP="00F46798">
      <w:pPr>
        <w:rPr>
          <w:rFonts w:ascii="Arial" w:hAnsi="Arial" w:cs="Arial"/>
          <w:sz w:val="24"/>
          <w:szCs w:val="24"/>
        </w:rPr>
      </w:pPr>
      <w:r w:rsidRPr="00F46798">
        <w:rPr>
          <w:rFonts w:ascii="Arial" w:hAnsi="Arial" w:cs="Arial"/>
          <w:sz w:val="24"/>
          <w:szCs w:val="24"/>
        </w:rPr>
        <w:t xml:space="preserve">Beste </w:t>
      </w:r>
      <w:proofErr w:type="spellStart"/>
      <w:r w:rsidRPr="00F46798">
        <w:rPr>
          <w:rFonts w:ascii="Arial" w:hAnsi="Arial" w:cs="Arial"/>
          <w:sz w:val="24"/>
          <w:szCs w:val="24"/>
        </w:rPr>
        <w:t>Hardlooppunt</w:t>
      </w:r>
      <w:proofErr w:type="spellEnd"/>
      <w:r w:rsidRPr="00F46798">
        <w:rPr>
          <w:rFonts w:ascii="Arial" w:hAnsi="Arial" w:cs="Arial"/>
          <w:sz w:val="24"/>
          <w:szCs w:val="24"/>
        </w:rPr>
        <w:t xml:space="preserve"> Jean Botha 1110</w:t>
      </w:r>
    </w:p>
    <w:p w14:paraId="1ED72B6B" w14:textId="77777777" w:rsidR="00116C5D" w:rsidRPr="00F46798" w:rsidRDefault="00116C5D" w:rsidP="00116C5D">
      <w:pPr>
        <w:rPr>
          <w:rFonts w:ascii="Arial" w:hAnsi="Arial" w:cs="Arial"/>
          <w:b/>
          <w:sz w:val="24"/>
          <w:szCs w:val="24"/>
          <w:lang w:val="en-ZA"/>
        </w:rPr>
      </w:pPr>
    </w:p>
    <w:p w14:paraId="3FA973B3" w14:textId="77777777" w:rsidR="00116C5D" w:rsidRPr="00F46798" w:rsidRDefault="00116C5D" w:rsidP="00116C5D">
      <w:pPr>
        <w:rPr>
          <w:rFonts w:ascii="Arial" w:hAnsi="Arial" w:cs="Arial"/>
          <w:b/>
          <w:sz w:val="24"/>
          <w:szCs w:val="24"/>
          <w:lang w:val="en-ZA"/>
        </w:rPr>
      </w:pPr>
    </w:p>
    <w:p w14:paraId="62C86CF9" w14:textId="77777777" w:rsidR="00116C5D" w:rsidRPr="00F46798" w:rsidRDefault="00116C5D" w:rsidP="00116C5D">
      <w:pPr>
        <w:rPr>
          <w:rFonts w:ascii="Arial" w:hAnsi="Arial" w:cs="Arial"/>
          <w:b/>
          <w:sz w:val="24"/>
          <w:szCs w:val="24"/>
          <w:lang w:val="en-ZA"/>
        </w:rPr>
      </w:pPr>
    </w:p>
    <w:p w14:paraId="3E096938" w14:textId="77777777" w:rsidR="00116C5D" w:rsidRPr="00F46798" w:rsidRDefault="00116C5D" w:rsidP="00116C5D">
      <w:pPr>
        <w:rPr>
          <w:rFonts w:ascii="Arial" w:hAnsi="Arial" w:cs="Arial"/>
          <w:b/>
          <w:sz w:val="24"/>
          <w:szCs w:val="24"/>
          <w:lang w:val="en-ZA"/>
        </w:rPr>
      </w:pPr>
    </w:p>
    <w:p w14:paraId="0A165E3E" w14:textId="77777777" w:rsidR="00116C5D" w:rsidRDefault="00116C5D" w:rsidP="00116C5D">
      <w:pPr>
        <w:rPr>
          <w:rFonts w:ascii="Arial" w:hAnsi="Arial" w:cs="Arial"/>
          <w:b/>
          <w:sz w:val="24"/>
          <w:szCs w:val="24"/>
          <w:lang w:val="en-ZA"/>
        </w:rPr>
      </w:pPr>
    </w:p>
    <w:p w14:paraId="366D18A8" w14:textId="77777777" w:rsidR="003E7036" w:rsidRDefault="003E7036" w:rsidP="00116C5D">
      <w:pPr>
        <w:rPr>
          <w:rFonts w:ascii="Arial" w:hAnsi="Arial" w:cs="Arial"/>
          <w:b/>
          <w:sz w:val="24"/>
          <w:szCs w:val="24"/>
          <w:lang w:val="en-ZA"/>
        </w:rPr>
      </w:pPr>
    </w:p>
    <w:p w14:paraId="479C0CB7" w14:textId="77777777" w:rsidR="003E7036" w:rsidRDefault="003E7036" w:rsidP="00116C5D">
      <w:pPr>
        <w:rPr>
          <w:rFonts w:ascii="Arial" w:hAnsi="Arial" w:cs="Arial"/>
          <w:b/>
          <w:sz w:val="24"/>
          <w:szCs w:val="24"/>
          <w:lang w:val="en-ZA"/>
        </w:rPr>
      </w:pPr>
    </w:p>
    <w:p w14:paraId="54ED5C0E" w14:textId="77777777" w:rsidR="003E7036" w:rsidRDefault="003E7036" w:rsidP="00116C5D">
      <w:pPr>
        <w:rPr>
          <w:rFonts w:ascii="Arial" w:hAnsi="Arial" w:cs="Arial"/>
          <w:b/>
          <w:sz w:val="24"/>
          <w:szCs w:val="24"/>
          <w:lang w:val="en-ZA"/>
        </w:rPr>
      </w:pPr>
    </w:p>
    <w:p w14:paraId="39827CDD" w14:textId="77777777" w:rsidR="003E7036" w:rsidRDefault="003E7036" w:rsidP="00116C5D">
      <w:pPr>
        <w:rPr>
          <w:rFonts w:ascii="Arial" w:hAnsi="Arial" w:cs="Arial"/>
          <w:b/>
          <w:sz w:val="24"/>
          <w:szCs w:val="24"/>
          <w:lang w:val="en-ZA"/>
        </w:rPr>
      </w:pPr>
    </w:p>
    <w:p w14:paraId="4AA31EB1" w14:textId="77777777" w:rsidR="003E7036" w:rsidRPr="00F46798" w:rsidRDefault="003E7036" w:rsidP="00116C5D">
      <w:pPr>
        <w:rPr>
          <w:rFonts w:ascii="Arial" w:hAnsi="Arial" w:cs="Arial"/>
          <w:b/>
          <w:sz w:val="24"/>
          <w:szCs w:val="24"/>
          <w:lang w:val="en-ZA"/>
        </w:rPr>
      </w:pPr>
    </w:p>
    <w:p w14:paraId="172A1C49" w14:textId="7B1BA5B8" w:rsidR="00116C5D" w:rsidRDefault="00116C5D" w:rsidP="00116C5D">
      <w:pPr>
        <w:rPr>
          <w:rFonts w:ascii="Arial" w:hAnsi="Arial" w:cs="Arial"/>
          <w:b/>
          <w:sz w:val="24"/>
          <w:szCs w:val="24"/>
          <w:lang w:val="en-ZA"/>
        </w:rPr>
      </w:pPr>
      <w:r w:rsidRPr="00F46798">
        <w:rPr>
          <w:rFonts w:ascii="Arial" w:hAnsi="Arial" w:cs="Arial"/>
          <w:b/>
          <w:sz w:val="24"/>
          <w:szCs w:val="24"/>
          <w:lang w:val="en-ZA"/>
        </w:rPr>
        <w:lastRenderedPageBreak/>
        <w:t>PHOTO GALLERY</w:t>
      </w:r>
      <w:r w:rsidR="00F61F7D">
        <w:rPr>
          <w:rFonts w:ascii="Arial" w:hAnsi="Arial" w:cs="Arial"/>
          <w:b/>
          <w:sz w:val="24"/>
          <w:szCs w:val="24"/>
          <w:lang w:val="en-ZA"/>
        </w:rPr>
        <w:t xml:space="preserve"> </w:t>
      </w:r>
    </w:p>
    <w:p w14:paraId="2B8B0D74" w14:textId="77777777" w:rsidR="00F61F7D" w:rsidRDefault="00F61F7D" w:rsidP="00116C5D">
      <w:pPr>
        <w:rPr>
          <w:rFonts w:ascii="Arial" w:hAnsi="Arial" w:cs="Arial"/>
          <w:b/>
          <w:sz w:val="24"/>
          <w:szCs w:val="24"/>
          <w:lang w:val="en-ZA"/>
        </w:rPr>
      </w:pPr>
    </w:p>
    <w:p w14:paraId="5729C429" w14:textId="1A43737F" w:rsidR="00F61F7D" w:rsidRDefault="00F61F7D" w:rsidP="00116C5D">
      <w:pPr>
        <w:rPr>
          <w:rFonts w:ascii="Arial" w:hAnsi="Arial" w:cs="Arial"/>
          <w:b/>
          <w:sz w:val="24"/>
          <w:szCs w:val="24"/>
          <w:lang w:val="en-ZA"/>
        </w:rPr>
      </w:pPr>
      <w:r>
        <w:rPr>
          <w:noProof/>
        </w:rPr>
        <w:drawing>
          <wp:inline distT="0" distB="0" distL="0" distR="0" wp14:anchorId="420F0996" wp14:editId="540C67DD">
            <wp:extent cx="6479540" cy="4859655"/>
            <wp:effectExtent l="0" t="0" r="0" b="0"/>
            <wp:docPr id="71682530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9540" cy="48596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4C58319" w14:textId="77777777" w:rsidR="00F61F7D" w:rsidRPr="00F46798" w:rsidRDefault="00F61F7D" w:rsidP="00116C5D">
      <w:pPr>
        <w:rPr>
          <w:rFonts w:ascii="Arial" w:hAnsi="Arial" w:cs="Arial"/>
          <w:b/>
          <w:sz w:val="24"/>
          <w:szCs w:val="24"/>
          <w:lang w:val="en-ZA"/>
        </w:rPr>
      </w:pPr>
    </w:p>
    <w:p w14:paraId="61E13689" w14:textId="68385471" w:rsidR="00B77542" w:rsidRDefault="007723FF" w:rsidP="00116C5D">
      <w:pPr>
        <w:rPr>
          <w:rFonts w:ascii="Arial" w:hAnsi="Arial" w:cs="Arial"/>
          <w:b/>
          <w:sz w:val="24"/>
          <w:szCs w:val="24"/>
          <w:lang w:val="en-ZA"/>
        </w:rPr>
      </w:pPr>
      <w:r>
        <w:rPr>
          <w:noProof/>
        </w:rPr>
        <w:drawing>
          <wp:inline distT="0" distB="0" distL="0" distR="0" wp14:anchorId="2C736043" wp14:editId="0DE9C5C8">
            <wp:extent cx="1960880" cy="1470660"/>
            <wp:effectExtent l="0" t="0" r="1270" b="0"/>
            <wp:docPr id="34793435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60955" cy="14707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b/>
          <w:sz w:val="24"/>
          <w:szCs w:val="24"/>
          <w:lang w:val="en-ZA"/>
        </w:rPr>
        <w:t xml:space="preserve">  </w:t>
      </w:r>
      <w:r w:rsidR="00F61F7D">
        <w:rPr>
          <w:rFonts w:ascii="Arial" w:hAnsi="Arial" w:cs="Arial"/>
          <w:b/>
          <w:sz w:val="24"/>
          <w:szCs w:val="24"/>
          <w:lang w:val="en-ZA"/>
        </w:rPr>
        <w:t xml:space="preserve">   </w:t>
      </w:r>
      <w:r>
        <w:rPr>
          <w:rFonts w:ascii="Arial" w:hAnsi="Arial" w:cs="Arial"/>
          <w:b/>
          <w:sz w:val="24"/>
          <w:szCs w:val="24"/>
          <w:lang w:val="en-ZA"/>
        </w:rPr>
        <w:t xml:space="preserve"> </w:t>
      </w:r>
      <w:r>
        <w:rPr>
          <w:noProof/>
        </w:rPr>
        <w:drawing>
          <wp:inline distT="0" distB="0" distL="0" distR="0" wp14:anchorId="733040BF" wp14:editId="66921984">
            <wp:extent cx="1950720" cy="1463040"/>
            <wp:effectExtent l="0" t="0" r="0" b="3810"/>
            <wp:docPr id="2024674943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50720" cy="14630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b/>
          <w:sz w:val="24"/>
          <w:szCs w:val="24"/>
          <w:lang w:val="en-ZA"/>
        </w:rPr>
        <w:t xml:space="preserve"> </w:t>
      </w:r>
      <w:r w:rsidR="00F61F7D">
        <w:rPr>
          <w:rFonts w:ascii="Arial" w:hAnsi="Arial" w:cs="Arial"/>
          <w:b/>
          <w:sz w:val="24"/>
          <w:szCs w:val="24"/>
          <w:lang w:val="en-ZA"/>
        </w:rPr>
        <w:t xml:space="preserve">   </w:t>
      </w:r>
      <w:r>
        <w:rPr>
          <w:rFonts w:ascii="Arial" w:hAnsi="Arial" w:cs="Arial"/>
          <w:b/>
          <w:sz w:val="24"/>
          <w:szCs w:val="24"/>
          <w:lang w:val="en-ZA"/>
        </w:rPr>
        <w:t xml:space="preserve">  </w:t>
      </w:r>
      <w:r>
        <w:rPr>
          <w:noProof/>
        </w:rPr>
        <w:drawing>
          <wp:inline distT="0" distB="0" distL="0" distR="0" wp14:anchorId="377B6D7A" wp14:editId="4E2B1A05">
            <wp:extent cx="1965960" cy="1474470"/>
            <wp:effectExtent l="0" t="0" r="0" b="0"/>
            <wp:docPr id="1781568323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65960" cy="14744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DF3D47A" w14:textId="77777777" w:rsidR="007723FF" w:rsidRPr="00F46798" w:rsidRDefault="007723FF" w:rsidP="00116C5D">
      <w:pPr>
        <w:rPr>
          <w:rFonts w:ascii="Arial" w:hAnsi="Arial" w:cs="Arial"/>
          <w:b/>
          <w:sz w:val="24"/>
          <w:szCs w:val="24"/>
          <w:lang w:val="en-ZA"/>
        </w:rPr>
      </w:pPr>
    </w:p>
    <w:p w14:paraId="5FA694BC" w14:textId="7BB8DFF3" w:rsidR="00B77542" w:rsidRPr="00F46798" w:rsidRDefault="00F71E17" w:rsidP="00B77542">
      <w:pPr>
        <w:rPr>
          <w:rFonts w:ascii="Arial" w:hAnsi="Arial" w:cs="Arial"/>
          <w:b/>
          <w:sz w:val="24"/>
          <w:szCs w:val="24"/>
          <w:lang w:val="en-ZA"/>
        </w:rPr>
      </w:pPr>
      <w:r>
        <w:rPr>
          <w:noProof/>
        </w:rPr>
        <w:drawing>
          <wp:inline distT="0" distB="0" distL="0" distR="0" wp14:anchorId="3D94BD05" wp14:editId="0BC3962C">
            <wp:extent cx="1960880" cy="1432560"/>
            <wp:effectExtent l="0" t="0" r="1270" b="0"/>
            <wp:docPr id="850342996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61202" cy="14327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E251B4">
        <w:rPr>
          <w:rFonts w:ascii="Arial" w:hAnsi="Arial" w:cs="Arial"/>
          <w:b/>
          <w:sz w:val="24"/>
          <w:szCs w:val="24"/>
          <w:lang w:val="en-ZA"/>
        </w:rPr>
        <w:t xml:space="preserve">    </w:t>
      </w:r>
      <w:r w:rsidR="00447440">
        <w:rPr>
          <w:rFonts w:ascii="Arial" w:hAnsi="Arial" w:cs="Arial"/>
          <w:b/>
          <w:sz w:val="24"/>
          <w:szCs w:val="24"/>
          <w:lang w:val="en-ZA"/>
        </w:rPr>
        <w:t xml:space="preserve"> </w:t>
      </w:r>
      <w:r w:rsidR="00E251B4">
        <w:rPr>
          <w:rFonts w:ascii="Arial" w:hAnsi="Arial" w:cs="Arial"/>
          <w:b/>
          <w:sz w:val="24"/>
          <w:szCs w:val="24"/>
          <w:lang w:val="en-ZA"/>
        </w:rPr>
        <w:t xml:space="preserve"> </w:t>
      </w:r>
      <w:r w:rsidR="00447440">
        <w:rPr>
          <w:noProof/>
        </w:rPr>
        <w:drawing>
          <wp:inline distT="0" distB="0" distL="0" distR="0" wp14:anchorId="5BCCEAFF" wp14:editId="47B527C5">
            <wp:extent cx="1920240" cy="1440180"/>
            <wp:effectExtent l="0" t="0" r="3810" b="7620"/>
            <wp:docPr id="2026031554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0545" cy="14404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447440">
        <w:rPr>
          <w:rFonts w:ascii="Arial" w:hAnsi="Arial" w:cs="Arial"/>
          <w:b/>
          <w:sz w:val="24"/>
          <w:szCs w:val="24"/>
          <w:lang w:val="en-ZA"/>
        </w:rPr>
        <w:t xml:space="preserve">     </w:t>
      </w:r>
      <w:r w:rsidR="008016F3">
        <w:rPr>
          <w:noProof/>
        </w:rPr>
        <w:drawing>
          <wp:inline distT="0" distB="0" distL="0" distR="0" wp14:anchorId="7E6377BB" wp14:editId="59C7CB47">
            <wp:extent cx="1430974" cy="1073231"/>
            <wp:effectExtent l="7303" t="0" r="5397" b="5398"/>
            <wp:docPr id="798810181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1447405" cy="10855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83417FC" w14:textId="2A7A3049" w:rsidR="005178D7" w:rsidRDefault="00116C5D" w:rsidP="005178D7">
      <w:pPr>
        <w:rPr>
          <w:rFonts w:ascii="Arial" w:hAnsi="Arial" w:cs="Arial"/>
          <w:b/>
          <w:sz w:val="24"/>
          <w:szCs w:val="24"/>
          <w:lang w:val="en-ZA"/>
        </w:rPr>
      </w:pPr>
      <w:r w:rsidRPr="00F46798">
        <w:rPr>
          <w:rFonts w:ascii="Arial" w:hAnsi="Arial" w:cs="Arial"/>
          <w:b/>
          <w:sz w:val="24"/>
          <w:szCs w:val="24"/>
          <w:lang w:val="en-ZA"/>
        </w:rPr>
        <w:lastRenderedPageBreak/>
        <w:t xml:space="preserve"> </w:t>
      </w:r>
      <w:r w:rsidR="00C72754">
        <w:rPr>
          <w:noProof/>
        </w:rPr>
        <w:drawing>
          <wp:inline distT="0" distB="0" distL="0" distR="0" wp14:anchorId="50FF3076" wp14:editId="54195B8A">
            <wp:extent cx="1901048" cy="1425786"/>
            <wp:effectExtent l="8890" t="0" r="0" b="0"/>
            <wp:docPr id="2068680672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1928439" cy="14463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E251B4">
        <w:rPr>
          <w:rFonts w:ascii="Arial" w:hAnsi="Arial" w:cs="Arial"/>
          <w:b/>
          <w:sz w:val="24"/>
          <w:szCs w:val="24"/>
          <w:lang w:val="en-ZA"/>
        </w:rPr>
        <w:t xml:space="preserve">    </w:t>
      </w:r>
      <w:r w:rsidR="00E251B4">
        <w:rPr>
          <w:noProof/>
        </w:rPr>
        <w:drawing>
          <wp:inline distT="0" distB="0" distL="0" distR="0" wp14:anchorId="02374913" wp14:editId="3EF83BC2">
            <wp:extent cx="1921509" cy="1441132"/>
            <wp:effectExtent l="0" t="7620" r="0" b="0"/>
            <wp:docPr id="1980581726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1947266" cy="1460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BE32B0">
        <w:rPr>
          <w:rFonts w:ascii="Arial" w:hAnsi="Arial" w:cs="Arial"/>
          <w:b/>
          <w:sz w:val="24"/>
          <w:szCs w:val="24"/>
          <w:lang w:val="en-ZA"/>
        </w:rPr>
        <w:t xml:space="preserve">    </w:t>
      </w:r>
      <w:r w:rsidR="00BE32B0">
        <w:rPr>
          <w:noProof/>
        </w:rPr>
        <w:drawing>
          <wp:inline distT="0" distB="0" distL="0" distR="0" wp14:anchorId="34C4E79A" wp14:editId="36B0FD75">
            <wp:extent cx="1917937" cy="1438452"/>
            <wp:effectExtent l="0" t="7938" r="0" b="0"/>
            <wp:docPr id="763044914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1938344" cy="14537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BE32B0">
        <w:rPr>
          <w:rFonts w:ascii="Arial" w:hAnsi="Arial" w:cs="Arial"/>
          <w:b/>
          <w:sz w:val="24"/>
          <w:szCs w:val="24"/>
          <w:lang w:val="en-ZA"/>
        </w:rPr>
        <w:t xml:space="preserve">    </w:t>
      </w:r>
      <w:r w:rsidR="00525039">
        <w:rPr>
          <w:noProof/>
        </w:rPr>
        <w:drawing>
          <wp:inline distT="0" distB="0" distL="0" distR="0" wp14:anchorId="13CAE726" wp14:editId="72515EDB">
            <wp:extent cx="1921296" cy="1440972"/>
            <wp:effectExtent l="0" t="7620" r="0" b="0"/>
            <wp:docPr id="572018700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1950127" cy="14625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6F8BEB5" w14:textId="21D9151E" w:rsidR="00916955" w:rsidRPr="00F46798" w:rsidRDefault="00116C5D" w:rsidP="00916955">
      <w:pPr>
        <w:rPr>
          <w:rFonts w:ascii="Arial" w:hAnsi="Arial" w:cs="Arial"/>
          <w:b/>
          <w:sz w:val="24"/>
          <w:szCs w:val="24"/>
          <w:lang w:val="en-ZA"/>
        </w:rPr>
      </w:pPr>
      <w:r w:rsidRPr="00F46798">
        <w:rPr>
          <w:rFonts w:ascii="Arial" w:hAnsi="Arial" w:cs="Arial"/>
          <w:b/>
          <w:sz w:val="24"/>
          <w:szCs w:val="24"/>
          <w:lang w:val="en-ZA"/>
        </w:rPr>
        <w:t xml:space="preserve">      </w:t>
      </w:r>
      <w:r w:rsidR="00916955" w:rsidRPr="00F46798">
        <w:rPr>
          <w:rFonts w:ascii="Arial" w:hAnsi="Arial" w:cs="Arial"/>
          <w:b/>
          <w:sz w:val="24"/>
          <w:szCs w:val="24"/>
          <w:lang w:val="en-ZA"/>
        </w:rPr>
        <w:t xml:space="preserve">   </w:t>
      </w:r>
    </w:p>
    <w:p w14:paraId="18032B69" w14:textId="6787B5F8" w:rsidR="0093106F" w:rsidRPr="00F46798" w:rsidRDefault="00DB64C2" w:rsidP="00916955">
      <w:pPr>
        <w:rPr>
          <w:rFonts w:ascii="Arial" w:hAnsi="Arial" w:cs="Arial"/>
          <w:b/>
          <w:sz w:val="24"/>
          <w:szCs w:val="24"/>
          <w:lang w:val="en-ZA"/>
        </w:rPr>
      </w:pPr>
      <w:r>
        <w:rPr>
          <w:noProof/>
        </w:rPr>
        <w:drawing>
          <wp:inline distT="0" distB="0" distL="0" distR="0" wp14:anchorId="6D2E1373" wp14:editId="0C11D884">
            <wp:extent cx="1965959" cy="1474470"/>
            <wp:effectExtent l="0" t="2222" r="0" b="0"/>
            <wp:docPr id="10654562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1988236" cy="14911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b/>
          <w:sz w:val="24"/>
          <w:szCs w:val="24"/>
          <w:lang w:val="en-ZA"/>
        </w:rPr>
        <w:t xml:space="preserve">   </w:t>
      </w:r>
      <w:r w:rsidR="00DA0B52">
        <w:rPr>
          <w:rFonts w:ascii="Arial" w:hAnsi="Arial" w:cs="Arial"/>
          <w:b/>
          <w:sz w:val="24"/>
          <w:szCs w:val="24"/>
          <w:lang w:val="en-ZA"/>
        </w:rPr>
        <w:t xml:space="preserve"> </w:t>
      </w:r>
      <w:r w:rsidR="00DA0B52">
        <w:rPr>
          <w:noProof/>
        </w:rPr>
        <w:drawing>
          <wp:inline distT="0" distB="0" distL="0" distR="0" wp14:anchorId="09B8AC33" wp14:editId="068BD9EA">
            <wp:extent cx="1935374" cy="1451530"/>
            <wp:effectExtent l="0" t="5715" r="2540" b="2540"/>
            <wp:docPr id="1455429847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1969885" cy="14774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DA0B52">
        <w:rPr>
          <w:rFonts w:ascii="Arial" w:hAnsi="Arial" w:cs="Arial"/>
          <w:b/>
          <w:sz w:val="24"/>
          <w:szCs w:val="24"/>
          <w:lang w:val="en-ZA"/>
        </w:rPr>
        <w:t xml:space="preserve">    </w:t>
      </w:r>
      <w:r w:rsidR="00F23BCF">
        <w:rPr>
          <w:noProof/>
        </w:rPr>
        <w:drawing>
          <wp:inline distT="0" distB="0" distL="0" distR="0" wp14:anchorId="4102D8D3" wp14:editId="04CB7345">
            <wp:extent cx="1936197" cy="1452148"/>
            <wp:effectExtent l="0" t="5397" r="1587" b="1588"/>
            <wp:docPr id="484150526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1956094" cy="14670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F23BCF">
        <w:rPr>
          <w:rFonts w:ascii="Arial" w:hAnsi="Arial" w:cs="Arial"/>
          <w:b/>
          <w:sz w:val="24"/>
          <w:szCs w:val="24"/>
          <w:lang w:val="en-ZA"/>
        </w:rPr>
        <w:t xml:space="preserve">    </w:t>
      </w:r>
      <w:r w:rsidR="0078372D">
        <w:rPr>
          <w:noProof/>
        </w:rPr>
        <w:drawing>
          <wp:inline distT="0" distB="0" distL="0" distR="0" wp14:anchorId="00F8B251" wp14:editId="6536C9CF">
            <wp:extent cx="1959927" cy="1469946"/>
            <wp:effectExtent l="0" t="2540" r="0" b="0"/>
            <wp:docPr id="1205684110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1983931" cy="14879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5090618" w14:textId="77777777" w:rsidR="0093106F" w:rsidRPr="00F46798" w:rsidRDefault="0093106F" w:rsidP="00916955">
      <w:pPr>
        <w:rPr>
          <w:rFonts w:ascii="Arial" w:hAnsi="Arial" w:cs="Arial"/>
          <w:b/>
          <w:sz w:val="24"/>
          <w:szCs w:val="24"/>
          <w:lang w:val="en-ZA"/>
        </w:rPr>
      </w:pPr>
    </w:p>
    <w:p w14:paraId="2CA93741" w14:textId="6F9CFCC2" w:rsidR="005178D7" w:rsidRPr="00F46798" w:rsidRDefault="00EB03E2" w:rsidP="005178D7">
      <w:pPr>
        <w:rPr>
          <w:rFonts w:ascii="Arial" w:hAnsi="Arial" w:cs="Arial"/>
          <w:b/>
          <w:sz w:val="24"/>
          <w:szCs w:val="24"/>
          <w:lang w:val="en-ZA"/>
        </w:rPr>
      </w:pPr>
      <w:r w:rsidRPr="00F46798">
        <w:rPr>
          <w:rFonts w:ascii="Arial" w:hAnsi="Arial" w:cs="Arial"/>
          <w:b/>
          <w:sz w:val="24"/>
          <w:szCs w:val="24"/>
          <w:lang w:val="en-ZA"/>
        </w:rPr>
        <w:t>`</w:t>
      </w:r>
      <w:r w:rsidR="005178D7" w:rsidRPr="00F46798">
        <w:rPr>
          <w:rFonts w:ascii="Arial" w:hAnsi="Arial" w:cs="Arial"/>
          <w:b/>
          <w:sz w:val="24"/>
          <w:szCs w:val="24"/>
          <w:lang w:val="en-ZA"/>
        </w:rPr>
        <w:t xml:space="preserve">   </w:t>
      </w:r>
      <w:r w:rsidR="005D0A4C" w:rsidRPr="00F46798">
        <w:rPr>
          <w:rFonts w:ascii="Arial" w:hAnsi="Arial" w:cs="Arial"/>
          <w:b/>
          <w:sz w:val="24"/>
          <w:szCs w:val="24"/>
          <w:lang w:val="en-ZA"/>
        </w:rPr>
        <w:t xml:space="preserve"> </w:t>
      </w:r>
      <w:r w:rsidR="005178D7" w:rsidRPr="00F46798">
        <w:rPr>
          <w:rFonts w:ascii="Arial" w:hAnsi="Arial" w:cs="Arial"/>
          <w:b/>
          <w:sz w:val="24"/>
          <w:szCs w:val="24"/>
          <w:lang w:val="en-ZA"/>
        </w:rPr>
        <w:t xml:space="preserve">        </w:t>
      </w:r>
    </w:p>
    <w:p w14:paraId="29D0988B" w14:textId="77777777" w:rsidR="00C857DD" w:rsidRPr="00F46798" w:rsidRDefault="00C857DD" w:rsidP="005178D7">
      <w:pPr>
        <w:rPr>
          <w:rFonts w:ascii="Arial" w:hAnsi="Arial" w:cs="Arial"/>
          <w:b/>
          <w:sz w:val="24"/>
          <w:szCs w:val="24"/>
          <w:lang w:val="en-ZA"/>
        </w:rPr>
      </w:pPr>
    </w:p>
    <w:p w14:paraId="16B691E7" w14:textId="0786EE6C" w:rsidR="00682D42" w:rsidRPr="00F46798" w:rsidRDefault="00A42AB8" w:rsidP="00A42AB8">
      <w:pPr>
        <w:pStyle w:val="NormalWeb"/>
        <w:jc w:val="center"/>
        <w:rPr>
          <w:rFonts w:ascii="Arial" w:hAnsi="Arial" w:cs="Arial"/>
          <w:b/>
          <w:lang w:val="en-ZA"/>
        </w:rPr>
      </w:pPr>
      <w:r w:rsidRPr="00A42AB8">
        <w:rPr>
          <w:noProof/>
        </w:rPr>
        <w:drawing>
          <wp:inline distT="0" distB="0" distL="0" distR="0" wp14:anchorId="55EEF66E" wp14:editId="224FD9F0">
            <wp:extent cx="5241876" cy="3474720"/>
            <wp:effectExtent l="0" t="0" r="0" b="0"/>
            <wp:docPr id="179041999" name="Pictur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7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55750" cy="34839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36654E4" w14:textId="77777777" w:rsidR="009E3AF8" w:rsidRPr="00F46798" w:rsidRDefault="009E3AF8" w:rsidP="00682D42">
      <w:pPr>
        <w:pStyle w:val="NormalWeb"/>
        <w:rPr>
          <w:rFonts w:ascii="Arial" w:hAnsi="Arial" w:cs="Arial"/>
          <w:b/>
          <w:lang w:val="en-ZA"/>
        </w:rPr>
      </w:pPr>
    </w:p>
    <w:p w14:paraId="6C3F1C1E" w14:textId="2F3BFCEA" w:rsidR="00EC59F6" w:rsidRPr="00F46798" w:rsidRDefault="00EC59F6" w:rsidP="00EC59F6">
      <w:pPr>
        <w:rPr>
          <w:rFonts w:ascii="Arial" w:hAnsi="Arial" w:cs="Arial"/>
          <w:b/>
          <w:sz w:val="24"/>
          <w:szCs w:val="24"/>
          <w:lang w:val="en-ZA"/>
        </w:rPr>
      </w:pPr>
      <w:r w:rsidRPr="00F46798">
        <w:rPr>
          <w:rFonts w:ascii="Arial" w:hAnsi="Arial" w:cs="Arial"/>
          <w:b/>
          <w:sz w:val="24"/>
          <w:szCs w:val="24"/>
          <w:lang w:val="en-ZA"/>
        </w:rPr>
        <w:t xml:space="preserve">        </w:t>
      </w:r>
    </w:p>
    <w:p w14:paraId="0FCAB1CC" w14:textId="4C26A662" w:rsidR="00EC59F6" w:rsidRPr="00F46798" w:rsidRDefault="00EC59F6" w:rsidP="00EC59F6">
      <w:pPr>
        <w:rPr>
          <w:rFonts w:ascii="Arial" w:hAnsi="Arial" w:cs="Arial"/>
          <w:b/>
          <w:sz w:val="24"/>
          <w:szCs w:val="24"/>
          <w:lang w:val="en-ZA"/>
        </w:rPr>
      </w:pPr>
    </w:p>
    <w:p w14:paraId="776F3F33" w14:textId="77777777" w:rsidR="00116C5D" w:rsidRPr="00F46798" w:rsidRDefault="00116C5D" w:rsidP="00116C5D">
      <w:pPr>
        <w:rPr>
          <w:rFonts w:ascii="Arial" w:hAnsi="Arial" w:cs="Arial"/>
          <w:b/>
          <w:sz w:val="24"/>
          <w:szCs w:val="24"/>
          <w:lang w:val="en-ZA"/>
        </w:rPr>
      </w:pPr>
      <w:r w:rsidRPr="00F46798">
        <w:rPr>
          <w:rFonts w:ascii="Arial" w:hAnsi="Arial" w:cs="Arial"/>
          <w:b/>
          <w:sz w:val="24"/>
          <w:szCs w:val="24"/>
          <w:lang w:val="en-ZA"/>
        </w:rPr>
        <w:lastRenderedPageBreak/>
        <w:t>RESULTS [and attendance]</w:t>
      </w:r>
    </w:p>
    <w:p w14:paraId="01D88FAD" w14:textId="77777777" w:rsidR="00116C5D" w:rsidRPr="00F46798" w:rsidRDefault="00116C5D" w:rsidP="00116C5D">
      <w:pPr>
        <w:rPr>
          <w:rFonts w:ascii="Arial" w:hAnsi="Arial" w:cs="Arial"/>
          <w:b/>
          <w:sz w:val="24"/>
          <w:szCs w:val="24"/>
          <w:lang w:val="en-ZA"/>
        </w:rPr>
      </w:pPr>
    </w:p>
    <w:p w14:paraId="6C0C94F8" w14:textId="3A3B5C89" w:rsidR="00116C5D" w:rsidRPr="00F46798" w:rsidRDefault="00116C5D" w:rsidP="00116C5D">
      <w:pPr>
        <w:rPr>
          <w:rFonts w:ascii="Arial" w:hAnsi="Arial" w:cs="Arial"/>
          <w:b/>
          <w:sz w:val="24"/>
          <w:szCs w:val="24"/>
          <w:lang w:val="en-ZA"/>
        </w:rPr>
      </w:pPr>
      <w:r w:rsidRPr="00F46798">
        <w:rPr>
          <w:rFonts w:ascii="Arial" w:hAnsi="Arial" w:cs="Arial"/>
          <w:b/>
          <w:sz w:val="24"/>
          <w:szCs w:val="24"/>
          <w:lang w:val="en-ZA"/>
        </w:rPr>
        <w:t xml:space="preserve">        </w:t>
      </w:r>
      <w:r w:rsidR="00F46798">
        <w:rPr>
          <w:noProof/>
        </w:rPr>
        <w:drawing>
          <wp:inline distT="0" distB="0" distL="0" distR="0" wp14:anchorId="48877C99" wp14:editId="1F30E969">
            <wp:extent cx="7507085" cy="5889648"/>
            <wp:effectExtent l="8572" t="0" r="7303" b="7302"/>
            <wp:docPr id="1970221148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7545718" cy="59199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46798">
        <w:rPr>
          <w:rFonts w:ascii="Arial" w:hAnsi="Arial" w:cs="Arial"/>
          <w:b/>
          <w:sz w:val="24"/>
          <w:szCs w:val="24"/>
          <w:lang w:val="en-ZA"/>
        </w:rPr>
        <w:t xml:space="preserve">   </w:t>
      </w:r>
    </w:p>
    <w:p w14:paraId="08FE154D" w14:textId="715DAFD8" w:rsidR="00173BD2" w:rsidRPr="00F46798" w:rsidRDefault="00173BD2" w:rsidP="00173BD2">
      <w:pPr>
        <w:rPr>
          <w:rFonts w:ascii="Arial" w:hAnsi="Arial" w:cs="Arial"/>
          <w:b/>
          <w:sz w:val="24"/>
          <w:szCs w:val="24"/>
          <w:lang w:val="en-ZA"/>
        </w:rPr>
      </w:pPr>
      <w:r w:rsidRPr="00F46798">
        <w:rPr>
          <w:rFonts w:ascii="Arial" w:hAnsi="Arial" w:cs="Arial"/>
          <w:b/>
          <w:sz w:val="24"/>
          <w:szCs w:val="24"/>
          <w:lang w:val="en-ZA"/>
        </w:rPr>
        <w:t xml:space="preserve">             </w:t>
      </w:r>
    </w:p>
    <w:p w14:paraId="39BBE5FB" w14:textId="77777777" w:rsidR="00116C5D" w:rsidRPr="00F46798" w:rsidRDefault="00116C5D" w:rsidP="00116C5D">
      <w:pPr>
        <w:rPr>
          <w:rFonts w:ascii="Arial" w:hAnsi="Arial" w:cs="Arial"/>
          <w:b/>
          <w:sz w:val="24"/>
          <w:szCs w:val="24"/>
          <w:lang w:val="en-ZA"/>
        </w:rPr>
      </w:pPr>
    </w:p>
    <w:p w14:paraId="7872B0B6" w14:textId="77777777" w:rsidR="00116C5D" w:rsidRPr="00F46798" w:rsidRDefault="00116C5D" w:rsidP="00116C5D">
      <w:pPr>
        <w:rPr>
          <w:rFonts w:ascii="Arial" w:hAnsi="Arial" w:cs="Arial"/>
          <w:b/>
          <w:sz w:val="24"/>
          <w:szCs w:val="24"/>
          <w:lang w:val="en-ZA"/>
        </w:rPr>
      </w:pPr>
    </w:p>
    <w:p w14:paraId="4C02B6F0" w14:textId="77777777" w:rsidR="00F46798" w:rsidRDefault="00F46798" w:rsidP="00116C5D">
      <w:pPr>
        <w:rPr>
          <w:rFonts w:ascii="Arial" w:hAnsi="Arial" w:cs="Arial"/>
          <w:b/>
          <w:sz w:val="24"/>
          <w:szCs w:val="24"/>
          <w:lang w:val="en-ZA"/>
        </w:rPr>
      </w:pPr>
    </w:p>
    <w:p w14:paraId="073B4AFC" w14:textId="6FDB784C" w:rsidR="00116C5D" w:rsidRPr="00F46798" w:rsidRDefault="00116C5D" w:rsidP="00116C5D">
      <w:pPr>
        <w:rPr>
          <w:rFonts w:ascii="Arial" w:hAnsi="Arial" w:cs="Arial"/>
          <w:b/>
          <w:sz w:val="24"/>
          <w:szCs w:val="24"/>
          <w:lang w:val="en-ZA"/>
        </w:rPr>
      </w:pPr>
    </w:p>
    <w:p w14:paraId="08B85030" w14:textId="77777777" w:rsidR="00116C5D" w:rsidRPr="00F46798" w:rsidRDefault="00116C5D" w:rsidP="00116C5D">
      <w:pPr>
        <w:rPr>
          <w:rFonts w:ascii="Arial" w:hAnsi="Arial" w:cs="Arial"/>
          <w:b/>
          <w:sz w:val="24"/>
          <w:szCs w:val="24"/>
          <w:lang w:val="en-ZA"/>
        </w:rPr>
      </w:pPr>
    </w:p>
    <w:p w14:paraId="21E8EA7E" w14:textId="77777777" w:rsidR="00116C5D" w:rsidRPr="00F46798" w:rsidRDefault="00116C5D" w:rsidP="00116C5D">
      <w:pPr>
        <w:rPr>
          <w:rFonts w:ascii="Arial" w:hAnsi="Arial" w:cs="Arial"/>
          <w:sz w:val="24"/>
          <w:szCs w:val="24"/>
          <w:lang w:val="en-ZA"/>
        </w:rPr>
      </w:pPr>
      <w:r w:rsidRPr="00F46798">
        <w:rPr>
          <w:rFonts w:ascii="Arial" w:hAnsi="Arial" w:cs="Arial"/>
          <w:sz w:val="24"/>
          <w:szCs w:val="24"/>
          <w:lang w:val="en-ZA"/>
        </w:rPr>
        <w:t>EDEN Biathlon would like to thank all role players that contribute to our Development programme, DCAS, the coaches, organisers and sponsors, for making the progress in biathlon possible.</w:t>
      </w:r>
    </w:p>
    <w:p w14:paraId="7F789CAB" w14:textId="77777777" w:rsidR="00116C5D" w:rsidRPr="00F46798" w:rsidRDefault="00116C5D" w:rsidP="00116C5D">
      <w:pPr>
        <w:rPr>
          <w:rFonts w:ascii="Arial" w:hAnsi="Arial" w:cs="Arial"/>
          <w:sz w:val="24"/>
          <w:szCs w:val="24"/>
          <w:lang w:val="en-ZA"/>
        </w:rPr>
      </w:pPr>
    </w:p>
    <w:p w14:paraId="511F4E92" w14:textId="77777777" w:rsidR="00116C5D" w:rsidRPr="00F46798" w:rsidRDefault="00116C5D" w:rsidP="00116C5D">
      <w:pPr>
        <w:rPr>
          <w:rFonts w:ascii="Arial" w:hAnsi="Arial" w:cs="Arial"/>
          <w:sz w:val="24"/>
          <w:szCs w:val="24"/>
          <w:lang w:val="en-ZA"/>
        </w:rPr>
      </w:pPr>
      <w:r w:rsidRPr="00F46798">
        <w:rPr>
          <w:rFonts w:ascii="Arial" w:hAnsi="Arial" w:cs="Arial"/>
          <w:sz w:val="24"/>
          <w:szCs w:val="24"/>
          <w:lang w:val="en-ZA"/>
        </w:rPr>
        <w:t>Many thanks</w:t>
      </w:r>
    </w:p>
    <w:p w14:paraId="39161A05" w14:textId="77777777" w:rsidR="00116C5D" w:rsidRPr="00F46798" w:rsidRDefault="00116C5D" w:rsidP="00116C5D">
      <w:pPr>
        <w:rPr>
          <w:rFonts w:ascii="Arial" w:hAnsi="Arial" w:cs="Arial"/>
          <w:sz w:val="24"/>
          <w:szCs w:val="24"/>
          <w:lang w:val="en-ZA"/>
        </w:rPr>
      </w:pPr>
    </w:p>
    <w:p w14:paraId="1FF109A2" w14:textId="77777777" w:rsidR="00116C5D" w:rsidRPr="00F46798" w:rsidRDefault="00116C5D" w:rsidP="00116C5D">
      <w:pPr>
        <w:rPr>
          <w:rFonts w:ascii="Arial" w:eastAsia="Calibri" w:hAnsi="Arial" w:cs="Arial"/>
          <w:noProof/>
          <w:color w:val="1F497D"/>
          <w:sz w:val="24"/>
          <w:szCs w:val="24"/>
        </w:rPr>
      </w:pPr>
      <w:bookmarkStart w:id="0" w:name="_MailAutoSig"/>
    </w:p>
    <w:p w14:paraId="7D0B6131" w14:textId="77777777" w:rsidR="00116C5D" w:rsidRPr="00F46798" w:rsidRDefault="00116C5D" w:rsidP="00116C5D">
      <w:pPr>
        <w:rPr>
          <w:rFonts w:ascii="Arial" w:eastAsia="Calibri" w:hAnsi="Arial" w:cs="Arial"/>
          <w:b/>
          <w:bCs/>
          <w:noProof/>
          <w:color w:val="1F497D"/>
          <w:sz w:val="24"/>
          <w:szCs w:val="24"/>
          <w:lang w:eastAsia="en-ZA"/>
        </w:rPr>
      </w:pPr>
      <w:r w:rsidRPr="00F46798">
        <w:rPr>
          <w:rFonts w:ascii="Arial" w:eastAsia="Calibri" w:hAnsi="Arial" w:cs="Arial"/>
          <w:b/>
          <w:noProof/>
          <w:color w:val="1F497D"/>
          <w:sz w:val="24"/>
          <w:szCs w:val="24"/>
          <w:lang w:eastAsia="en-ZA"/>
        </w:rPr>
        <w:drawing>
          <wp:inline distT="0" distB="0" distL="0" distR="0" wp14:anchorId="5CD64A4A" wp14:editId="23ECD340">
            <wp:extent cx="647065" cy="448310"/>
            <wp:effectExtent l="0" t="0" r="635" b="8890"/>
            <wp:docPr id="18" name="Picture 18" descr="Description: cid:image001.png@01D161D9.0F40FD9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escription: cid:image001.png@01D161D9.0F40FD90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065" cy="4483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89C90BC" w14:textId="77777777" w:rsidR="00116C5D" w:rsidRPr="00F46798" w:rsidRDefault="00116C5D" w:rsidP="00116C5D">
      <w:pPr>
        <w:rPr>
          <w:rFonts w:ascii="Arial" w:eastAsia="Calibri" w:hAnsi="Arial" w:cs="Arial"/>
          <w:b/>
          <w:bCs/>
          <w:noProof/>
          <w:color w:val="1F497D"/>
          <w:sz w:val="24"/>
          <w:szCs w:val="24"/>
          <w:lang w:eastAsia="en-ZA"/>
        </w:rPr>
      </w:pPr>
      <w:r w:rsidRPr="00F46798">
        <w:rPr>
          <w:rFonts w:ascii="Arial" w:eastAsia="Calibri" w:hAnsi="Arial" w:cs="Arial"/>
          <w:b/>
          <w:bCs/>
          <w:noProof/>
          <w:color w:val="1F497D"/>
          <w:sz w:val="24"/>
          <w:szCs w:val="24"/>
          <w:lang w:eastAsia="en-ZA"/>
        </w:rPr>
        <w:t>Dave van der Walt</w:t>
      </w:r>
    </w:p>
    <w:p w14:paraId="6969408E" w14:textId="77777777" w:rsidR="00116C5D" w:rsidRPr="00F46798" w:rsidRDefault="00116C5D" w:rsidP="00116C5D">
      <w:pPr>
        <w:rPr>
          <w:rFonts w:ascii="Arial" w:eastAsia="Calibri" w:hAnsi="Arial" w:cs="Arial"/>
          <w:b/>
          <w:bCs/>
          <w:noProof/>
          <w:color w:val="1F497D"/>
          <w:sz w:val="24"/>
          <w:szCs w:val="24"/>
          <w:lang w:eastAsia="en-ZA"/>
        </w:rPr>
      </w:pPr>
      <w:r w:rsidRPr="00F46798">
        <w:rPr>
          <w:rFonts w:ascii="Arial" w:eastAsia="Calibri" w:hAnsi="Arial" w:cs="Arial"/>
          <w:b/>
          <w:bCs/>
          <w:noProof/>
          <w:color w:val="1F497D"/>
          <w:sz w:val="24"/>
          <w:szCs w:val="24"/>
          <w:lang w:eastAsia="en-ZA"/>
        </w:rPr>
        <w:t>Operasionele Bestuurder</w:t>
      </w:r>
    </w:p>
    <w:p w14:paraId="05DE73A3" w14:textId="77777777" w:rsidR="00116C5D" w:rsidRPr="00F46798" w:rsidRDefault="00116C5D" w:rsidP="00116C5D">
      <w:pPr>
        <w:rPr>
          <w:rFonts w:ascii="Arial" w:eastAsia="Calibri" w:hAnsi="Arial" w:cs="Arial"/>
          <w:b/>
          <w:bCs/>
          <w:noProof/>
          <w:color w:val="1F497D"/>
          <w:sz w:val="24"/>
          <w:szCs w:val="24"/>
          <w:lang w:eastAsia="en-ZA"/>
        </w:rPr>
      </w:pPr>
      <w:r w:rsidRPr="00F46798">
        <w:rPr>
          <w:rFonts w:ascii="Arial" w:eastAsia="Calibri" w:hAnsi="Arial" w:cs="Arial"/>
          <w:b/>
          <w:bCs/>
          <w:noProof/>
          <w:color w:val="1F497D"/>
          <w:sz w:val="24"/>
          <w:szCs w:val="24"/>
          <w:lang w:eastAsia="en-ZA"/>
        </w:rPr>
        <w:t>Operational Manager</w:t>
      </w:r>
    </w:p>
    <w:p w14:paraId="4206E4D8" w14:textId="77777777" w:rsidR="00116C5D" w:rsidRPr="00F46798" w:rsidRDefault="00116C5D" w:rsidP="00116C5D">
      <w:pPr>
        <w:rPr>
          <w:rFonts w:ascii="Arial" w:eastAsia="Calibri" w:hAnsi="Arial" w:cs="Arial"/>
          <w:b/>
          <w:bCs/>
          <w:noProof/>
          <w:color w:val="1F497D"/>
          <w:sz w:val="24"/>
          <w:szCs w:val="24"/>
          <w:lang w:eastAsia="en-ZA"/>
        </w:rPr>
      </w:pPr>
      <w:r w:rsidRPr="00F46798">
        <w:rPr>
          <w:rFonts w:ascii="Arial" w:eastAsia="Calibri" w:hAnsi="Arial" w:cs="Arial"/>
          <w:b/>
          <w:bCs/>
          <w:noProof/>
          <w:color w:val="1F497D"/>
          <w:sz w:val="24"/>
          <w:szCs w:val="24"/>
          <w:lang w:eastAsia="en-ZA"/>
        </w:rPr>
        <w:t>082-7734901</w:t>
      </w:r>
    </w:p>
    <w:p w14:paraId="1D8607E4" w14:textId="77777777" w:rsidR="00116C5D" w:rsidRPr="00F46798" w:rsidRDefault="00116C5D" w:rsidP="00116C5D">
      <w:pPr>
        <w:rPr>
          <w:rFonts w:ascii="Arial" w:eastAsia="Calibri" w:hAnsi="Arial" w:cs="Arial"/>
          <w:noProof/>
          <w:color w:val="1F497D"/>
          <w:sz w:val="24"/>
          <w:szCs w:val="24"/>
          <w:lang w:eastAsia="en-ZA"/>
        </w:rPr>
      </w:pPr>
      <w:r w:rsidRPr="00F46798">
        <w:rPr>
          <w:rFonts w:ascii="Arial" w:eastAsia="Calibri" w:hAnsi="Arial" w:cs="Arial"/>
          <w:b/>
          <w:bCs/>
          <w:i/>
          <w:iCs/>
          <w:noProof/>
          <w:color w:val="1F497D"/>
          <w:sz w:val="24"/>
          <w:szCs w:val="24"/>
          <w:lang w:eastAsia="en-ZA"/>
        </w:rPr>
        <w:t>EDEN TWEEKAMP•BIATHLON</w:t>
      </w:r>
      <w:r w:rsidRPr="00F46798">
        <w:rPr>
          <w:rFonts w:ascii="Arial" w:eastAsia="Calibri" w:hAnsi="Arial" w:cs="Arial"/>
          <w:noProof/>
          <w:color w:val="1F497D"/>
          <w:sz w:val="24"/>
          <w:szCs w:val="24"/>
          <w:lang w:eastAsia="en-ZA"/>
        </w:rPr>
        <w:t xml:space="preserve">  </w:t>
      </w:r>
    </w:p>
    <w:p w14:paraId="39E96C01" w14:textId="55C77EB0" w:rsidR="00116C5D" w:rsidRPr="00F46798" w:rsidRDefault="00116C5D" w:rsidP="00116C5D">
      <w:pPr>
        <w:rPr>
          <w:rFonts w:ascii="Arial" w:eastAsia="Calibri" w:hAnsi="Arial" w:cs="Arial"/>
          <w:noProof/>
          <w:color w:val="1F497D"/>
          <w:sz w:val="24"/>
          <w:szCs w:val="24"/>
          <w:lang w:eastAsia="en-ZA"/>
        </w:rPr>
      </w:pPr>
      <w:r w:rsidRPr="00F46798">
        <w:rPr>
          <w:rFonts w:ascii="Arial" w:eastAsiaTheme="minorEastAsia" w:hAnsi="Arial" w:cs="Arial"/>
          <w:noProof/>
          <w:sz w:val="24"/>
          <w:szCs w:val="24"/>
          <w:lang w:eastAsia="en-ZA"/>
        </w:rPr>
        <w:drawing>
          <wp:inline distT="0" distB="0" distL="0" distR="0" wp14:anchorId="4F70F3F9" wp14:editId="3B4C7A5D">
            <wp:extent cx="452755" cy="452755"/>
            <wp:effectExtent l="0" t="0" r="4445" b="4445"/>
            <wp:docPr id="17" name="Picture 17" descr="A green shield with a white flow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Picture 17" descr="A green shield with a white flower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2755" cy="4527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46798">
        <w:rPr>
          <w:rFonts w:ascii="Arial" w:eastAsia="Calibri" w:hAnsi="Arial" w:cs="Arial"/>
          <w:noProof/>
          <w:color w:val="1F497D"/>
          <w:sz w:val="24"/>
          <w:szCs w:val="24"/>
          <w:lang w:eastAsia="en-ZA"/>
        </w:rPr>
        <w:t> </w:t>
      </w:r>
      <w:r w:rsidRPr="00F46798">
        <w:rPr>
          <w:rFonts w:ascii="Arial" w:eastAsiaTheme="minorEastAsia" w:hAnsi="Arial" w:cs="Arial"/>
          <w:noProof/>
          <w:sz w:val="24"/>
          <w:szCs w:val="24"/>
          <w:lang w:eastAsia="en-ZA"/>
        </w:rPr>
        <w:drawing>
          <wp:inline distT="0" distB="0" distL="0" distR="0" wp14:anchorId="7FFF12A1" wp14:editId="777AAA50">
            <wp:extent cx="1380490" cy="506730"/>
            <wp:effectExtent l="0" t="0" r="0" b="7620"/>
            <wp:docPr id="16" name="Picture 16" descr="Description: C:\Users\User\AppData\Local\Microsoft\Windows\Temporary Internet Files\Content.Outlook\XNDV6BD0\HIGHGATE LOGO NEW 2018 (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escription: C:\Users\User\AppData\Local\Microsoft\Windows\Temporary Internet Files\Content.Outlook\XNDV6BD0\HIGHGATE LOGO NEW 2018 (2).jpg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80490" cy="5067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46798">
        <w:rPr>
          <w:rFonts w:ascii="Arial" w:eastAsiaTheme="minorEastAsia" w:hAnsi="Arial" w:cs="Arial"/>
          <w:noProof/>
          <w:sz w:val="24"/>
          <w:szCs w:val="24"/>
          <w:lang w:eastAsia="en-ZA"/>
        </w:rPr>
        <w:t xml:space="preserve"> </w:t>
      </w:r>
      <w:r w:rsidR="00CF3924" w:rsidRPr="00F46798">
        <w:rPr>
          <w:rFonts w:ascii="Arial" w:eastAsiaTheme="minorEastAsia" w:hAnsi="Arial" w:cs="Arial"/>
          <w:noProof/>
          <w:sz w:val="24"/>
          <w:szCs w:val="24"/>
          <w:lang w:eastAsia="en-ZA"/>
        </w:rPr>
        <w:t xml:space="preserve">  </w:t>
      </w:r>
    </w:p>
    <w:p w14:paraId="4AE1225A" w14:textId="07266D79" w:rsidR="00116C5D" w:rsidRPr="00F46798" w:rsidRDefault="00116C5D" w:rsidP="00116C5D">
      <w:pPr>
        <w:rPr>
          <w:rFonts w:ascii="Arial" w:eastAsiaTheme="minorEastAsia" w:hAnsi="Arial" w:cs="Arial"/>
          <w:b/>
          <w:i/>
          <w:noProof/>
          <w:color w:val="FF0000"/>
          <w:sz w:val="24"/>
          <w:szCs w:val="24"/>
          <w:lang w:eastAsia="en-ZA"/>
        </w:rPr>
      </w:pPr>
      <w:r w:rsidRPr="00F46798">
        <w:rPr>
          <w:rFonts w:ascii="Arial" w:eastAsiaTheme="minorEastAsia" w:hAnsi="Arial" w:cs="Arial"/>
          <w:b/>
          <w:i/>
          <w:noProof/>
          <w:color w:val="FF0000"/>
          <w:sz w:val="24"/>
          <w:szCs w:val="24"/>
          <w:lang w:eastAsia="en-ZA"/>
        </w:rPr>
        <w:t xml:space="preserve">                                                                     </w:t>
      </w:r>
      <w:r w:rsidR="00CF3924" w:rsidRPr="00F46798">
        <w:rPr>
          <w:rFonts w:ascii="Arial" w:eastAsiaTheme="minorEastAsia" w:hAnsi="Arial" w:cs="Arial"/>
          <w:b/>
          <w:i/>
          <w:noProof/>
          <w:color w:val="FF0000"/>
          <w:sz w:val="24"/>
          <w:szCs w:val="24"/>
          <w:lang w:eastAsia="en-ZA"/>
        </w:rPr>
        <w:t xml:space="preserve"> </w:t>
      </w:r>
    </w:p>
    <w:bookmarkEnd w:id="0"/>
    <w:p w14:paraId="39EFB52E" w14:textId="77777777" w:rsidR="00116C5D" w:rsidRPr="00F46798" w:rsidRDefault="00116C5D" w:rsidP="00116C5D">
      <w:pPr>
        <w:rPr>
          <w:rFonts w:ascii="Arial" w:eastAsiaTheme="minorHAnsi" w:hAnsi="Arial" w:cs="Arial"/>
          <w:sz w:val="24"/>
          <w:szCs w:val="24"/>
        </w:rPr>
      </w:pPr>
    </w:p>
    <w:p w14:paraId="685D6E91" w14:textId="77777777" w:rsidR="0068210B" w:rsidRPr="00D215B9" w:rsidRDefault="0068210B" w:rsidP="00D215B9"/>
    <w:sectPr w:rsidR="0068210B" w:rsidRPr="00D215B9" w:rsidSect="00CB703E">
      <w:headerReference w:type="default" r:id="rId28"/>
      <w:footerReference w:type="default" r:id="rId29"/>
      <w:pgSz w:w="11906" w:h="16838"/>
      <w:pgMar w:top="284" w:right="851" w:bottom="567" w:left="851" w:header="284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3F99202" w14:textId="77777777" w:rsidR="00525012" w:rsidRDefault="00525012" w:rsidP="0054379E">
      <w:r>
        <w:separator/>
      </w:r>
    </w:p>
  </w:endnote>
  <w:endnote w:type="continuationSeparator" w:id="0">
    <w:p w14:paraId="24AC09FD" w14:textId="77777777" w:rsidR="00525012" w:rsidRDefault="00525012" w:rsidP="0054379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687" w:usb1="00000013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80706E" w14:textId="42B4C26E" w:rsidR="00B1259D" w:rsidRPr="00B1259D" w:rsidRDefault="00B7234D">
    <w:pPr>
      <w:pStyle w:val="Footer"/>
      <w:rPr>
        <w:b/>
        <w:i/>
      </w:rPr>
    </w:pPr>
    <w:r>
      <w:rPr>
        <w:noProof/>
        <w:lang w:val="en-ZA" w:eastAsia="en-ZA"/>
      </w:rPr>
      <w:drawing>
        <wp:inline distT="0" distB="0" distL="0" distR="0" wp14:anchorId="6C2D3FF8" wp14:editId="1EFBFF23">
          <wp:extent cx="558800" cy="558800"/>
          <wp:effectExtent l="0" t="0" r="0" b="0"/>
          <wp:docPr id="7" name="Picture 7" descr="Wimpy Logo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Wimpy Logos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58800" cy="5588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1C36ED" w:rsidRPr="004D201E">
      <w:rPr>
        <w:rFonts w:ascii="Arial" w:hAnsi="Arial" w:cs="Arial"/>
        <w:b/>
        <w:noProof/>
        <w:lang w:val="en-ZA" w:eastAsia="en-ZA"/>
      </w:rPr>
      <w:drawing>
        <wp:anchor distT="0" distB="0" distL="114300" distR="114300" simplePos="0" relativeHeight="251659264" behindDoc="0" locked="0" layoutInCell="1" allowOverlap="1" wp14:anchorId="4477A6E0" wp14:editId="3D49ABF4">
          <wp:simplePos x="0" y="0"/>
          <wp:positionH relativeFrom="column">
            <wp:posOffset>6196965</wp:posOffset>
          </wp:positionH>
          <wp:positionV relativeFrom="paragraph">
            <wp:posOffset>31471</wp:posOffset>
          </wp:positionV>
          <wp:extent cx="471601" cy="450850"/>
          <wp:effectExtent l="0" t="0" r="5080" b="6350"/>
          <wp:wrapNone/>
          <wp:docPr id="9" name="Picture 9" descr="C:\Users\Almari\Pictures\SA Biathlon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Almari\Pictures\SA Biathlon.png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71601" cy="4508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b/>
        <w:i/>
      </w:rPr>
      <w:t xml:space="preserve">  </w:t>
    </w:r>
    <w:r w:rsidR="00A75366">
      <w:rPr>
        <w:b/>
        <w:i/>
      </w:rPr>
      <w:t xml:space="preserve"> </w:t>
    </w:r>
    <w:r w:rsidR="002875EF">
      <w:rPr>
        <w:b/>
        <w:i/>
      </w:rPr>
      <w:t xml:space="preserve">     </w:t>
    </w:r>
    <w:r w:rsidR="00A75366">
      <w:rPr>
        <w:b/>
        <w:i/>
      </w:rPr>
      <w:t xml:space="preserve">  </w:t>
    </w:r>
    <w:r w:rsidR="00E41B36">
      <w:rPr>
        <w:b/>
        <w:i/>
      </w:rPr>
      <w:t xml:space="preserve">             </w:t>
    </w:r>
    <w:r w:rsidR="00901071">
      <w:rPr>
        <w:b/>
        <w:i/>
      </w:rPr>
      <w:t xml:space="preserve"> </w:t>
    </w:r>
    <w:r w:rsidR="00B317FA">
      <w:rPr>
        <w:noProof/>
        <w:lang w:val="en-ZA" w:eastAsia="en-ZA"/>
      </w:rPr>
      <w:drawing>
        <wp:inline distT="0" distB="0" distL="0" distR="0" wp14:anchorId="4E567B8B" wp14:editId="66CE5D68">
          <wp:extent cx="781050" cy="440028"/>
          <wp:effectExtent l="0" t="0" r="0" b="0"/>
          <wp:docPr id="3" name="Picture 3" descr="Image result for oudtshoorn municipality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Image result for oudtshoorn municipality logo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82272" cy="44071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b/>
        <w:i/>
      </w:rPr>
      <w:t xml:space="preserve"> </w:t>
    </w:r>
    <w:r w:rsidR="004643E0">
      <w:rPr>
        <w:b/>
        <w:i/>
      </w:rPr>
      <w:t xml:space="preserve"> </w:t>
    </w:r>
    <w:r w:rsidR="002875EF">
      <w:rPr>
        <w:b/>
        <w:i/>
      </w:rPr>
      <w:t xml:space="preserve">     </w:t>
    </w:r>
    <w:r w:rsidR="004643E0">
      <w:rPr>
        <w:b/>
        <w:i/>
      </w:rPr>
      <w:t xml:space="preserve"> </w:t>
    </w:r>
    <w:r w:rsidR="00836F5F">
      <w:rPr>
        <w:b/>
        <w:i/>
      </w:rPr>
      <w:t xml:space="preserve"> </w:t>
    </w:r>
    <w:r>
      <w:rPr>
        <w:b/>
        <w:i/>
      </w:rPr>
      <w:t xml:space="preserve"> </w:t>
    </w:r>
    <w:r w:rsidR="00836F5F">
      <w:rPr>
        <w:b/>
        <w:i/>
      </w:rPr>
      <w:t xml:space="preserve"> </w:t>
    </w:r>
    <w:r w:rsidR="002875EF">
      <w:rPr>
        <w:b/>
        <w:i/>
      </w:rPr>
      <w:t xml:space="preserve">    </w:t>
    </w:r>
    <w:r w:rsidR="00E41B36">
      <w:rPr>
        <w:b/>
        <w:i/>
      </w:rPr>
      <w:t xml:space="preserve">    </w:t>
    </w:r>
    <w:r w:rsidR="002875EF">
      <w:rPr>
        <w:b/>
        <w:i/>
      </w:rPr>
      <w:t xml:space="preserve"> </w:t>
    </w:r>
    <w:r w:rsidR="00836F5F">
      <w:rPr>
        <w:b/>
        <w:i/>
      </w:rPr>
      <w:t xml:space="preserve"> </w:t>
    </w:r>
    <w:r w:rsidR="00B1259D">
      <w:t xml:space="preserve"> </w:t>
    </w:r>
    <w:r w:rsidR="00E41B36">
      <w:rPr>
        <w:noProof/>
      </w:rPr>
      <w:drawing>
        <wp:inline distT="0" distB="0" distL="0" distR="0" wp14:anchorId="374795EC" wp14:editId="58CAE409">
          <wp:extent cx="1670685" cy="450850"/>
          <wp:effectExtent l="0" t="0" r="0" b="0"/>
          <wp:docPr id="12" name="Picture 12" descr="Graphical user interface, text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" name="Picture 12" descr="Graphical user interface, text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00947" cy="48600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B1259D">
      <w:rPr>
        <w:b/>
        <w:i/>
      </w:rPr>
      <w:t xml:space="preserve"> </w:t>
    </w:r>
    <w:r w:rsidR="001C36ED">
      <w:rPr>
        <w:b/>
        <w:i/>
      </w:rPr>
      <w:t xml:space="preserve"> </w:t>
    </w:r>
    <w:r w:rsidR="00A75366">
      <w:rPr>
        <w:b/>
        <w:i/>
      </w:rPr>
      <w:t xml:space="preserve"> </w:t>
    </w:r>
    <w:r w:rsidR="00836F5F">
      <w:rPr>
        <w:b/>
        <w:i/>
      </w:rPr>
      <w:t xml:space="preserve">  </w:t>
    </w:r>
    <w:r w:rsidR="002875EF">
      <w:rPr>
        <w:b/>
        <w:i/>
      </w:rPr>
      <w:t xml:space="preserve">    </w:t>
    </w:r>
    <w:r w:rsidR="00836F5F">
      <w:rPr>
        <w:b/>
        <w:i/>
      </w:rPr>
      <w:t xml:space="preserve"> </w:t>
    </w:r>
    <w:r>
      <w:rPr>
        <w:b/>
        <w:i/>
      </w:rPr>
      <w:t xml:space="preserve"> </w:t>
    </w:r>
    <w:r w:rsidR="00836F5F">
      <w:rPr>
        <w:b/>
        <w:i/>
      </w:rPr>
      <w:t xml:space="preserve">  </w:t>
    </w:r>
    <w:r w:rsidR="00A75366">
      <w:rPr>
        <w:b/>
        <w:i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7E1ACE" w14:textId="77777777" w:rsidR="00525012" w:rsidRDefault="00525012" w:rsidP="0054379E">
      <w:r>
        <w:separator/>
      </w:r>
    </w:p>
  </w:footnote>
  <w:footnote w:type="continuationSeparator" w:id="0">
    <w:p w14:paraId="3F9EEDC9" w14:textId="77777777" w:rsidR="00525012" w:rsidRDefault="00525012" w:rsidP="0054379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959C38" w14:textId="0EB4E600" w:rsidR="00A05A90" w:rsidRDefault="00E1604C" w:rsidP="00A05A90">
    <w:pPr>
      <w:rPr>
        <w:rFonts w:ascii="Calibri" w:hAnsi="Calibri"/>
        <w:color w:val="1F497D"/>
        <w:lang w:val="en-ZA"/>
      </w:rPr>
    </w:pPr>
    <w:r>
      <w:rPr>
        <w:noProof/>
        <w:lang w:val="en-ZA" w:eastAsia="en-ZA"/>
      </w:rPr>
      <w:drawing>
        <wp:inline distT="0" distB="0" distL="0" distR="0" wp14:anchorId="28272E13" wp14:editId="021F4FF2">
          <wp:extent cx="1572334" cy="577003"/>
          <wp:effectExtent l="0" t="0" r="0" b="0"/>
          <wp:docPr id="5" name="Picture 5" descr="Description: C:\Users\User\AppData\Local\Microsoft\Windows\Temporary Internet Files\Content.Outlook\XNDV6BD0\HIGHGATE LOGO NEW 2018 (2)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Description: C:\Users\User\AppData\Local\Microsoft\Windows\Temporary Internet Files\Content.Outlook\XNDV6BD0\HIGHGATE LOGO NEW 2018 (2)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93738" cy="58485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901071">
      <w:t xml:space="preserve">  </w:t>
    </w:r>
    <w:r>
      <w:t xml:space="preserve">   </w:t>
    </w:r>
    <w:r w:rsidR="00CD546B">
      <w:t xml:space="preserve">  </w:t>
    </w:r>
    <w:r w:rsidR="009965BB" w:rsidRPr="00E1604C">
      <w:rPr>
        <w:rFonts w:asciiTheme="minorHAnsi" w:hAnsiTheme="minorHAnsi" w:cstheme="minorHAnsi"/>
        <w:b/>
        <w:i/>
        <w:sz w:val="40"/>
        <w:szCs w:val="40"/>
      </w:rPr>
      <w:t>EDEN</w:t>
    </w:r>
    <w:r w:rsidR="007C1EB8" w:rsidRPr="00E1604C">
      <w:rPr>
        <w:rFonts w:asciiTheme="minorHAnsi" w:hAnsiTheme="minorHAnsi" w:cstheme="minorHAnsi"/>
        <w:b/>
        <w:i/>
        <w:sz w:val="40"/>
        <w:szCs w:val="40"/>
      </w:rPr>
      <w:t xml:space="preserve"> TWEEKAMP•BIATHLON</w:t>
    </w:r>
    <w:r w:rsidR="009354B0">
      <w:rPr>
        <w:rFonts w:asciiTheme="minorHAnsi" w:hAnsiTheme="minorHAnsi" w:cstheme="minorHAnsi"/>
        <w:b/>
        <w:i/>
        <w:sz w:val="40"/>
        <w:szCs w:val="40"/>
      </w:rPr>
      <w:t xml:space="preserve">   </w:t>
    </w:r>
    <w:r w:rsidR="00A05A90">
      <w:rPr>
        <w:noProof/>
      </w:rPr>
      <w:t xml:space="preserve">                  </w:t>
    </w:r>
    <w:r w:rsidR="009965BB">
      <w:rPr>
        <w:noProof/>
        <w:lang w:val="en-ZA" w:eastAsia="en-ZA"/>
      </w:rPr>
      <w:drawing>
        <wp:inline distT="0" distB="0" distL="0" distR="0" wp14:anchorId="638D1B30" wp14:editId="17EA49EC">
          <wp:extent cx="639519" cy="611470"/>
          <wp:effectExtent l="0" t="0" r="8255" b="0"/>
          <wp:docPr id="8" name="Picture 1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Picture 11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39702" cy="6116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 xml:space="preserve">     </w:t>
    </w:r>
    <w:r w:rsidR="00CD546B">
      <w:t xml:space="preserve">                                                                                            </w:t>
    </w:r>
    <w:r w:rsidR="007828FE">
      <w:t xml:space="preserve"> </w:t>
    </w:r>
    <w:r w:rsidR="007828FE" w:rsidRPr="007828FE">
      <w:rPr>
        <w:rFonts w:asciiTheme="minorHAnsi" w:hAnsiTheme="minorHAnsi" w:cstheme="minorHAnsi"/>
        <w:b/>
        <w:bCs/>
      </w:rPr>
      <w:t xml:space="preserve">NPO 275-527                </w:t>
    </w:r>
    <w:r w:rsidR="007828FE">
      <w:rPr>
        <w:rFonts w:asciiTheme="minorHAnsi" w:hAnsiTheme="minorHAnsi" w:cstheme="minorHAnsi"/>
        <w:b/>
        <w:bCs/>
      </w:rPr>
      <w:t xml:space="preserve">          </w:t>
    </w:r>
    <w:r w:rsidR="007828FE" w:rsidRPr="007828FE">
      <w:rPr>
        <w:rFonts w:asciiTheme="minorHAnsi" w:hAnsiTheme="minorHAnsi" w:cstheme="minorHAnsi"/>
        <w:b/>
        <w:bCs/>
      </w:rPr>
      <w:t xml:space="preserve">    </w:t>
    </w:r>
    <w:r w:rsidR="00A05A90">
      <w:rPr>
        <w:rFonts w:asciiTheme="minorHAnsi" w:hAnsiTheme="minorHAnsi" w:cstheme="minorHAnsi"/>
        <w:b/>
        <w:bCs/>
      </w:rPr>
      <w:t xml:space="preserve"> </w:t>
    </w:r>
    <w:r w:rsidRPr="007828FE">
      <w:rPr>
        <w:rFonts w:asciiTheme="minorHAnsi" w:hAnsiTheme="minorHAnsi" w:cstheme="minorHAnsi"/>
        <w:b/>
        <w:noProof/>
        <w:lang w:eastAsia="en-ZA"/>
      </w:rPr>
      <w:t>108 Jan van Riebeeck Rd</w:t>
    </w:r>
    <w:r w:rsidR="0054379E" w:rsidRPr="007828FE">
      <w:rPr>
        <w:rFonts w:asciiTheme="minorHAnsi" w:hAnsiTheme="minorHAnsi" w:cstheme="minorHAnsi"/>
        <w:b/>
        <w:noProof/>
        <w:lang w:eastAsia="en-ZA"/>
      </w:rPr>
      <w:t>, OUDTSTHOORN, 662</w:t>
    </w:r>
    <w:r w:rsidRPr="007828FE">
      <w:rPr>
        <w:rFonts w:asciiTheme="minorHAnsi" w:hAnsiTheme="minorHAnsi" w:cstheme="minorHAnsi"/>
        <w:b/>
        <w:noProof/>
        <w:lang w:eastAsia="en-ZA"/>
      </w:rPr>
      <w:t>5</w:t>
    </w:r>
    <w:r w:rsidR="00901071" w:rsidRPr="007828FE">
      <w:rPr>
        <w:rFonts w:asciiTheme="minorHAnsi" w:hAnsiTheme="minorHAnsi" w:cstheme="minorHAnsi"/>
        <w:b/>
        <w:noProof/>
        <w:lang w:eastAsia="en-ZA"/>
      </w:rPr>
      <w:t xml:space="preserve"> </w:t>
    </w:r>
    <w:r w:rsidRPr="007828FE">
      <w:rPr>
        <w:rFonts w:asciiTheme="minorHAnsi" w:hAnsiTheme="minorHAnsi" w:cstheme="minorHAnsi"/>
        <w:b/>
        <w:noProof/>
        <w:lang w:eastAsia="en-ZA"/>
      </w:rPr>
      <w:t xml:space="preserve">   </w:t>
    </w:r>
    <w:r w:rsidR="0054379E" w:rsidRPr="007828FE">
      <w:rPr>
        <w:rFonts w:asciiTheme="minorHAnsi" w:hAnsiTheme="minorHAnsi" w:cstheme="minorHAnsi"/>
        <w:b/>
        <w:noProof/>
        <w:lang w:eastAsia="en-ZA"/>
      </w:rPr>
      <w:t>082-</w:t>
    </w:r>
    <w:r w:rsidR="00A05A90">
      <w:rPr>
        <w:rFonts w:asciiTheme="minorHAnsi" w:hAnsiTheme="minorHAnsi" w:cstheme="minorHAnsi"/>
        <w:b/>
        <w:noProof/>
        <w:lang w:eastAsia="en-ZA"/>
      </w:rPr>
      <w:t xml:space="preserve">0988439 </w:t>
    </w:r>
    <w:r w:rsidR="0054379E" w:rsidRPr="007828FE">
      <w:rPr>
        <w:rFonts w:asciiTheme="minorHAnsi" w:hAnsiTheme="minorHAnsi" w:cstheme="minorHAnsi"/>
        <w:b/>
        <w:noProof/>
        <w:lang w:eastAsia="en-ZA"/>
      </w:rPr>
      <w:t xml:space="preserve"> </w:t>
    </w:r>
    <w:r w:rsidR="007828FE" w:rsidRPr="007828FE">
      <w:rPr>
        <w:rFonts w:asciiTheme="minorHAnsi" w:hAnsiTheme="minorHAnsi" w:cstheme="minorHAnsi"/>
        <w:b/>
        <w:noProof/>
        <w:lang w:eastAsia="en-ZA"/>
      </w:rPr>
      <w:t xml:space="preserve"> </w:t>
    </w:r>
    <w:r w:rsidR="00A07D10">
      <w:rPr>
        <w:rFonts w:asciiTheme="minorHAnsi" w:hAnsiTheme="minorHAnsi" w:cstheme="minorHAnsi"/>
        <w:b/>
        <w:noProof/>
        <w:lang w:eastAsia="en-ZA"/>
      </w:rPr>
      <w:t xml:space="preserve">    </w:t>
    </w:r>
    <w:hyperlink r:id="rId3" w:history="1">
      <w:r w:rsidR="005D367E" w:rsidRPr="00335676">
        <w:rPr>
          <w:rStyle w:val="Hyperlink"/>
          <w:rFonts w:asciiTheme="minorHAnsi" w:hAnsiTheme="minorHAnsi" w:cstheme="minorHAnsi"/>
          <w:b/>
          <w:bCs/>
        </w:rPr>
        <w:t>chair@edenbiathlon.co.za</w:t>
      </w:r>
    </w:hyperlink>
    <w:r w:rsidR="00A05A90" w:rsidRPr="00A07D10">
      <w:rPr>
        <w:rFonts w:asciiTheme="minorHAnsi" w:hAnsiTheme="minorHAnsi" w:cstheme="minorHAnsi"/>
        <w:b/>
        <w:bCs/>
        <w:color w:val="1F497D"/>
      </w:rPr>
      <w:t xml:space="preserve"> </w:t>
    </w:r>
  </w:p>
  <w:p w14:paraId="2988EFC7" w14:textId="1BFEAF8E" w:rsidR="00DA5953" w:rsidRPr="00DA5953" w:rsidRDefault="007828FE" w:rsidP="007828FE">
    <w:pPr>
      <w:pStyle w:val="Header"/>
      <w:jc w:val="right"/>
      <w:rPr>
        <w:i/>
        <w:noProof/>
        <w:color w:val="FF0000"/>
        <w:lang w:eastAsia="en-ZA"/>
      </w:rPr>
    </w:pPr>
    <w:r w:rsidRPr="007828FE">
      <w:rPr>
        <w:rFonts w:asciiTheme="minorHAnsi" w:hAnsiTheme="minorHAnsi" w:cstheme="minorHAnsi"/>
        <w:b/>
        <w:noProof/>
        <w:lang w:eastAsia="en-ZA"/>
      </w:rPr>
      <w:t xml:space="preserve">             </w:t>
    </w:r>
    <w:r w:rsidR="0054379E" w:rsidRPr="007828FE">
      <w:rPr>
        <w:rFonts w:asciiTheme="minorHAnsi" w:hAnsiTheme="minorHAnsi" w:cstheme="minorHAnsi"/>
        <w:b/>
        <w:noProof/>
        <w:lang w:eastAsia="en-ZA"/>
      </w:rPr>
      <w:t xml:space="preserve"> </w:t>
    </w:r>
    <w:r w:rsidR="007C1EB8" w:rsidRPr="007828FE">
      <w:rPr>
        <w:rFonts w:asciiTheme="minorHAnsi" w:hAnsiTheme="minorHAnsi" w:cstheme="minorHAnsi"/>
        <w:b/>
        <w:noProof/>
        <w:lang w:eastAsia="en-ZA"/>
      </w:rPr>
      <w:t xml:space="preserve"> </w:t>
    </w:r>
    <w:r w:rsidR="0054379E" w:rsidRPr="007828FE">
      <w:rPr>
        <w:rFonts w:asciiTheme="minorHAnsi" w:hAnsiTheme="minorHAnsi" w:cstheme="minorHAnsi"/>
        <w:b/>
        <w:noProof/>
        <w:lang w:eastAsia="en-ZA"/>
      </w:rPr>
      <w:t xml:space="preserve"> </w:t>
    </w:r>
    <w:r w:rsidR="00AC2E39" w:rsidRPr="007828FE">
      <w:rPr>
        <w:rFonts w:asciiTheme="minorHAnsi" w:hAnsiTheme="minorHAnsi" w:cstheme="minorHAnsi"/>
        <w:b/>
        <w:noProof/>
        <w:lang w:eastAsia="en-ZA"/>
      </w:rPr>
      <w:t xml:space="preserve"> </w:t>
    </w:r>
    <w:r w:rsidR="009354B0" w:rsidRPr="007828FE">
      <w:rPr>
        <w:rFonts w:asciiTheme="minorHAnsi" w:hAnsiTheme="minorHAnsi" w:cstheme="minorHAnsi"/>
        <w:b/>
        <w:noProof/>
        <w:lang w:eastAsia="en-ZA"/>
      </w:rPr>
      <w:t xml:space="preserve">   </w:t>
    </w:r>
    <w:hyperlink r:id="rId4" w:history="1">
      <w:r w:rsidR="00E1604C" w:rsidRPr="007828FE">
        <w:rPr>
          <w:rStyle w:val="Hyperlink"/>
          <w:rFonts w:asciiTheme="minorHAnsi" w:hAnsiTheme="minorHAnsi" w:cstheme="minorHAnsi"/>
          <w:b/>
          <w:noProof/>
          <w:lang w:eastAsia="en-ZA"/>
        </w:rPr>
        <w:t>www.edenbiathlon.co.za</w:t>
      </w:r>
    </w:hyperlink>
    <w:r w:rsidR="00DA5953" w:rsidRPr="007828FE">
      <w:rPr>
        <w:rFonts w:asciiTheme="minorHAnsi" w:hAnsiTheme="minorHAnsi" w:cstheme="minorHAnsi"/>
        <w:b/>
        <w:i/>
        <w:noProof/>
        <w:color w:val="FF0000"/>
        <w:lang w:eastAsia="en-ZA"/>
      </w:rPr>
      <w:t xml:space="preserve">                                                                                          </w:t>
    </w:r>
    <w:r w:rsidR="00CD546B" w:rsidRPr="007828FE">
      <w:rPr>
        <w:rFonts w:asciiTheme="minorHAnsi" w:hAnsiTheme="minorHAnsi" w:cstheme="minorHAnsi"/>
        <w:b/>
        <w:i/>
        <w:noProof/>
        <w:color w:val="FF0000"/>
        <w:lang w:eastAsia="en-ZA"/>
      </w:rPr>
      <w:t xml:space="preserve">  </w:t>
    </w:r>
    <w:r w:rsidR="009354B0" w:rsidRPr="007828FE">
      <w:rPr>
        <w:rFonts w:asciiTheme="minorHAnsi" w:hAnsiTheme="minorHAnsi" w:cstheme="minorHAnsi"/>
        <w:b/>
        <w:i/>
        <w:noProof/>
        <w:color w:val="FF0000"/>
        <w:lang w:eastAsia="en-ZA"/>
      </w:rPr>
      <w:t xml:space="preserve">                                                                                  </w:t>
    </w:r>
    <w:r w:rsidR="00CD546B" w:rsidRPr="007828FE">
      <w:rPr>
        <w:rFonts w:asciiTheme="minorHAnsi" w:hAnsiTheme="minorHAnsi" w:cstheme="minorHAnsi"/>
        <w:b/>
        <w:i/>
        <w:noProof/>
        <w:color w:val="FF0000"/>
        <w:lang w:eastAsia="en-ZA"/>
      </w:rPr>
      <w:t xml:space="preserve"> </w:t>
    </w:r>
    <w:r w:rsidR="003042C0" w:rsidRPr="007828FE">
      <w:rPr>
        <w:rFonts w:asciiTheme="minorHAnsi" w:hAnsiTheme="minorHAnsi" w:cstheme="minorHAnsi"/>
        <w:b/>
        <w:i/>
        <w:noProof/>
        <w:color w:val="FF0000"/>
        <w:lang w:eastAsia="en-ZA"/>
      </w:rPr>
      <w:t xml:space="preserve">                                                 </w:t>
    </w:r>
    <w:r w:rsidR="00DA5953">
      <w:rPr>
        <w:b/>
        <w:i/>
        <w:noProof/>
        <w:color w:val="FF0000"/>
        <w:sz w:val="16"/>
        <w:szCs w:val="16"/>
        <w:lang w:eastAsia="en-ZA"/>
      </w:rPr>
      <w:t xml:space="preserve">   </w:t>
    </w:r>
  </w:p>
  <w:p w14:paraId="05637DDD" w14:textId="77777777" w:rsidR="00DB613E" w:rsidRDefault="00000000">
    <w:pPr>
      <w:pStyle w:val="Header"/>
      <w:rPr>
        <w:b/>
        <w:noProof/>
        <w:lang w:eastAsia="en-ZA"/>
      </w:rPr>
    </w:pPr>
    <w:r>
      <w:rPr>
        <w:b/>
        <w:noProof/>
        <w:lang w:eastAsia="en-ZA"/>
      </w:rPr>
      <w:pict w14:anchorId="68F3CDDB">
        <v:rect id="_x0000_i1025" style="width:0;height:1.5pt" o:hralign="center" o:hrstd="t" o:hr="t" fillcolor="#a0a0a0" stroked="f"/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23518E"/>
    <w:multiLevelType w:val="hybridMultilevel"/>
    <w:tmpl w:val="16F05C9C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A2525E"/>
    <w:multiLevelType w:val="hybridMultilevel"/>
    <w:tmpl w:val="0FBAB4E0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35A22CE"/>
    <w:multiLevelType w:val="hybridMultilevel"/>
    <w:tmpl w:val="CB447E26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600293F"/>
    <w:multiLevelType w:val="hybridMultilevel"/>
    <w:tmpl w:val="288E42C6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8716DD5"/>
    <w:multiLevelType w:val="hybridMultilevel"/>
    <w:tmpl w:val="A6104FF8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A586705"/>
    <w:multiLevelType w:val="hybridMultilevel"/>
    <w:tmpl w:val="EBF24618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D3367CC"/>
    <w:multiLevelType w:val="hybridMultilevel"/>
    <w:tmpl w:val="3A9CEF60"/>
    <w:lvl w:ilvl="0" w:tplc="1C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1C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213C3AB4"/>
    <w:multiLevelType w:val="hybridMultilevel"/>
    <w:tmpl w:val="82A68150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342470E"/>
    <w:multiLevelType w:val="hybridMultilevel"/>
    <w:tmpl w:val="3D8C8622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B5064C2"/>
    <w:multiLevelType w:val="hybridMultilevel"/>
    <w:tmpl w:val="6778CA9E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36F5E6B"/>
    <w:multiLevelType w:val="hybridMultilevel"/>
    <w:tmpl w:val="1DCC9EDC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51949AF"/>
    <w:multiLevelType w:val="hybridMultilevel"/>
    <w:tmpl w:val="2E70F552"/>
    <w:lvl w:ilvl="0" w:tplc="1C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2" w15:restartNumberingAfterBreak="0">
    <w:nsid w:val="355E03DD"/>
    <w:multiLevelType w:val="hybridMultilevel"/>
    <w:tmpl w:val="507E880E"/>
    <w:lvl w:ilvl="0" w:tplc="1C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3" w15:restartNumberingAfterBreak="0">
    <w:nsid w:val="36AC111E"/>
    <w:multiLevelType w:val="hybridMultilevel"/>
    <w:tmpl w:val="42205AC0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ACA0BB2"/>
    <w:multiLevelType w:val="hybridMultilevel"/>
    <w:tmpl w:val="CD223DD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C2069E8"/>
    <w:multiLevelType w:val="hybridMultilevel"/>
    <w:tmpl w:val="71008984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D2A443C"/>
    <w:multiLevelType w:val="hybridMultilevel"/>
    <w:tmpl w:val="0B5873C0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024672D"/>
    <w:multiLevelType w:val="hybridMultilevel"/>
    <w:tmpl w:val="CA6624B4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4E36AD0"/>
    <w:multiLevelType w:val="hybridMultilevel"/>
    <w:tmpl w:val="F9DE701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59810F8"/>
    <w:multiLevelType w:val="hybridMultilevel"/>
    <w:tmpl w:val="7368DDB8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8F93000"/>
    <w:multiLevelType w:val="hybridMultilevel"/>
    <w:tmpl w:val="4EF463A0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8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8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8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8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8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4ACE7549"/>
    <w:multiLevelType w:val="hybridMultilevel"/>
    <w:tmpl w:val="AE78E86E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5F3E40"/>
    <w:multiLevelType w:val="hybridMultilevel"/>
    <w:tmpl w:val="B644CDF2"/>
    <w:lvl w:ilvl="0" w:tplc="1C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1C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3" w15:restartNumberingAfterBreak="0">
    <w:nsid w:val="63057D81"/>
    <w:multiLevelType w:val="hybridMultilevel"/>
    <w:tmpl w:val="361A037C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6063176"/>
    <w:multiLevelType w:val="hybridMultilevel"/>
    <w:tmpl w:val="8E689604"/>
    <w:lvl w:ilvl="0" w:tplc="1C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5" w15:restartNumberingAfterBreak="0">
    <w:nsid w:val="69B345B0"/>
    <w:multiLevelType w:val="hybridMultilevel"/>
    <w:tmpl w:val="691E338A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ADA750A"/>
    <w:multiLevelType w:val="hybridMultilevel"/>
    <w:tmpl w:val="B7446372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B305302"/>
    <w:multiLevelType w:val="hybridMultilevel"/>
    <w:tmpl w:val="C5387672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3BE0A1A"/>
    <w:multiLevelType w:val="hybridMultilevel"/>
    <w:tmpl w:val="B2C25780"/>
    <w:lvl w:ilvl="0" w:tplc="1C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1C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9" w15:restartNumberingAfterBreak="0">
    <w:nsid w:val="752B52D2"/>
    <w:multiLevelType w:val="hybridMultilevel"/>
    <w:tmpl w:val="68E24094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52E2414"/>
    <w:multiLevelType w:val="hybridMultilevel"/>
    <w:tmpl w:val="11E045D4"/>
    <w:lvl w:ilvl="0" w:tplc="1C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5EB0519"/>
    <w:multiLevelType w:val="hybridMultilevel"/>
    <w:tmpl w:val="9210EBC8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68650736">
    <w:abstractNumId w:val="25"/>
  </w:num>
  <w:num w:numId="2" w16cid:durableId="1964313274">
    <w:abstractNumId w:val="14"/>
  </w:num>
  <w:num w:numId="3" w16cid:durableId="851381166">
    <w:abstractNumId w:val="19"/>
  </w:num>
  <w:num w:numId="4" w16cid:durableId="2128157987">
    <w:abstractNumId w:val="2"/>
  </w:num>
  <w:num w:numId="5" w16cid:durableId="1893157482">
    <w:abstractNumId w:val="26"/>
  </w:num>
  <w:num w:numId="6" w16cid:durableId="1009677886">
    <w:abstractNumId w:val="29"/>
  </w:num>
  <w:num w:numId="7" w16cid:durableId="360937960">
    <w:abstractNumId w:val="7"/>
  </w:num>
  <w:num w:numId="8" w16cid:durableId="1415398445">
    <w:abstractNumId w:val="2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1541356705">
    <w:abstractNumId w:val="24"/>
  </w:num>
  <w:num w:numId="10" w16cid:durableId="1394308968">
    <w:abstractNumId w:val="18"/>
  </w:num>
  <w:num w:numId="11" w16cid:durableId="27266073">
    <w:abstractNumId w:val="30"/>
  </w:num>
  <w:num w:numId="12" w16cid:durableId="1790590610">
    <w:abstractNumId w:val="4"/>
  </w:num>
  <w:num w:numId="13" w16cid:durableId="874540074">
    <w:abstractNumId w:val="8"/>
  </w:num>
  <w:num w:numId="14" w16cid:durableId="1090926837">
    <w:abstractNumId w:val="21"/>
  </w:num>
  <w:num w:numId="15" w16cid:durableId="1899126535">
    <w:abstractNumId w:val="16"/>
  </w:num>
  <w:num w:numId="16" w16cid:durableId="1412502046">
    <w:abstractNumId w:val="23"/>
  </w:num>
  <w:num w:numId="17" w16cid:durableId="457528045">
    <w:abstractNumId w:val="31"/>
  </w:num>
  <w:num w:numId="18" w16cid:durableId="1310817421">
    <w:abstractNumId w:val="9"/>
  </w:num>
  <w:num w:numId="19" w16cid:durableId="2021618301">
    <w:abstractNumId w:val="15"/>
  </w:num>
  <w:num w:numId="20" w16cid:durableId="1855682732">
    <w:abstractNumId w:val="11"/>
  </w:num>
  <w:num w:numId="21" w16cid:durableId="1703509286">
    <w:abstractNumId w:val="13"/>
  </w:num>
  <w:num w:numId="22" w16cid:durableId="1493333962">
    <w:abstractNumId w:val="1"/>
  </w:num>
  <w:num w:numId="23" w16cid:durableId="1141114063">
    <w:abstractNumId w:val="12"/>
  </w:num>
  <w:num w:numId="24" w16cid:durableId="81075275">
    <w:abstractNumId w:val="27"/>
  </w:num>
  <w:num w:numId="25" w16cid:durableId="1082410382">
    <w:abstractNumId w:val="20"/>
  </w:num>
  <w:num w:numId="26" w16cid:durableId="33816899">
    <w:abstractNumId w:val="17"/>
  </w:num>
  <w:num w:numId="27" w16cid:durableId="771970124">
    <w:abstractNumId w:val="28"/>
  </w:num>
  <w:num w:numId="28" w16cid:durableId="1476408186">
    <w:abstractNumId w:val="5"/>
  </w:num>
  <w:num w:numId="29" w16cid:durableId="1292902074">
    <w:abstractNumId w:val="22"/>
  </w:num>
  <w:num w:numId="30" w16cid:durableId="78527102">
    <w:abstractNumId w:val="10"/>
  </w:num>
  <w:num w:numId="31" w16cid:durableId="311564917">
    <w:abstractNumId w:val="6"/>
  </w:num>
  <w:num w:numId="32" w16cid:durableId="1733427827">
    <w:abstractNumId w:val="3"/>
  </w:num>
  <w:num w:numId="33" w16cid:durableId="129062723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379E"/>
    <w:rsid w:val="00015119"/>
    <w:rsid w:val="00021E66"/>
    <w:rsid w:val="000418BB"/>
    <w:rsid w:val="000431DC"/>
    <w:rsid w:val="00063165"/>
    <w:rsid w:val="000707CB"/>
    <w:rsid w:val="0007477B"/>
    <w:rsid w:val="00083C14"/>
    <w:rsid w:val="00095187"/>
    <w:rsid w:val="000E483C"/>
    <w:rsid w:val="000E64C8"/>
    <w:rsid w:val="001065B8"/>
    <w:rsid w:val="001066FC"/>
    <w:rsid w:val="001132F2"/>
    <w:rsid w:val="00116C0D"/>
    <w:rsid w:val="00116C5D"/>
    <w:rsid w:val="001178A9"/>
    <w:rsid w:val="001322DB"/>
    <w:rsid w:val="00173BD2"/>
    <w:rsid w:val="00177E36"/>
    <w:rsid w:val="001A19F6"/>
    <w:rsid w:val="001A4C9A"/>
    <w:rsid w:val="001C36ED"/>
    <w:rsid w:val="001D04FF"/>
    <w:rsid w:val="001D3CF2"/>
    <w:rsid w:val="001D6DFE"/>
    <w:rsid w:val="001F0674"/>
    <w:rsid w:val="00213C63"/>
    <w:rsid w:val="00220DEF"/>
    <w:rsid w:val="00236361"/>
    <w:rsid w:val="002526D5"/>
    <w:rsid w:val="002622CA"/>
    <w:rsid w:val="00266FD9"/>
    <w:rsid w:val="00273A4A"/>
    <w:rsid w:val="00284FC2"/>
    <w:rsid w:val="0028607F"/>
    <w:rsid w:val="002875EF"/>
    <w:rsid w:val="002973CD"/>
    <w:rsid w:val="002C5B60"/>
    <w:rsid w:val="002D696A"/>
    <w:rsid w:val="002F1606"/>
    <w:rsid w:val="002F329B"/>
    <w:rsid w:val="002F4A25"/>
    <w:rsid w:val="003000A3"/>
    <w:rsid w:val="003042C0"/>
    <w:rsid w:val="00307F3C"/>
    <w:rsid w:val="003203BB"/>
    <w:rsid w:val="00321C25"/>
    <w:rsid w:val="003468FE"/>
    <w:rsid w:val="00364F08"/>
    <w:rsid w:val="003820A3"/>
    <w:rsid w:val="003853B1"/>
    <w:rsid w:val="00385522"/>
    <w:rsid w:val="00394B02"/>
    <w:rsid w:val="003B0701"/>
    <w:rsid w:val="003C500D"/>
    <w:rsid w:val="003D2EF6"/>
    <w:rsid w:val="003D6A60"/>
    <w:rsid w:val="003E7036"/>
    <w:rsid w:val="00412A09"/>
    <w:rsid w:val="00415C22"/>
    <w:rsid w:val="00436362"/>
    <w:rsid w:val="00442611"/>
    <w:rsid w:val="00447440"/>
    <w:rsid w:val="00457287"/>
    <w:rsid w:val="00457601"/>
    <w:rsid w:val="00462FEA"/>
    <w:rsid w:val="0046367E"/>
    <w:rsid w:val="004643E0"/>
    <w:rsid w:val="00465199"/>
    <w:rsid w:val="004D264C"/>
    <w:rsid w:val="004D541F"/>
    <w:rsid w:val="004F3A33"/>
    <w:rsid w:val="005178D7"/>
    <w:rsid w:val="0052118B"/>
    <w:rsid w:val="00521820"/>
    <w:rsid w:val="00523156"/>
    <w:rsid w:val="00525012"/>
    <w:rsid w:val="00525039"/>
    <w:rsid w:val="0054379E"/>
    <w:rsid w:val="00561A15"/>
    <w:rsid w:val="00581D18"/>
    <w:rsid w:val="0058412C"/>
    <w:rsid w:val="00594AE3"/>
    <w:rsid w:val="00595DF1"/>
    <w:rsid w:val="005C7BDC"/>
    <w:rsid w:val="005D0A4C"/>
    <w:rsid w:val="005D367E"/>
    <w:rsid w:val="005F2271"/>
    <w:rsid w:val="00603112"/>
    <w:rsid w:val="00612452"/>
    <w:rsid w:val="006209E8"/>
    <w:rsid w:val="00620B65"/>
    <w:rsid w:val="00643BED"/>
    <w:rsid w:val="00654D2B"/>
    <w:rsid w:val="00656050"/>
    <w:rsid w:val="0068210B"/>
    <w:rsid w:val="00682D42"/>
    <w:rsid w:val="0069597B"/>
    <w:rsid w:val="006A667E"/>
    <w:rsid w:val="006B3EE9"/>
    <w:rsid w:val="006D22D5"/>
    <w:rsid w:val="006D3667"/>
    <w:rsid w:val="00704E49"/>
    <w:rsid w:val="007142F7"/>
    <w:rsid w:val="007723FF"/>
    <w:rsid w:val="007828FE"/>
    <w:rsid w:val="0078372D"/>
    <w:rsid w:val="00790C51"/>
    <w:rsid w:val="007A2E7B"/>
    <w:rsid w:val="007A58EE"/>
    <w:rsid w:val="007B1AA8"/>
    <w:rsid w:val="007B3C94"/>
    <w:rsid w:val="007C1EB8"/>
    <w:rsid w:val="007D2D54"/>
    <w:rsid w:val="007D45CE"/>
    <w:rsid w:val="007D6AA2"/>
    <w:rsid w:val="007F2340"/>
    <w:rsid w:val="008016F3"/>
    <w:rsid w:val="00807C4C"/>
    <w:rsid w:val="00834359"/>
    <w:rsid w:val="00836F5F"/>
    <w:rsid w:val="00850A56"/>
    <w:rsid w:val="0088524A"/>
    <w:rsid w:val="00891512"/>
    <w:rsid w:val="008C0F3A"/>
    <w:rsid w:val="00901071"/>
    <w:rsid w:val="00916955"/>
    <w:rsid w:val="00923371"/>
    <w:rsid w:val="0093106F"/>
    <w:rsid w:val="009354B0"/>
    <w:rsid w:val="009521F4"/>
    <w:rsid w:val="009535FB"/>
    <w:rsid w:val="00965093"/>
    <w:rsid w:val="00973F88"/>
    <w:rsid w:val="00984843"/>
    <w:rsid w:val="00994EB1"/>
    <w:rsid w:val="009965BB"/>
    <w:rsid w:val="009A67A9"/>
    <w:rsid w:val="009B6634"/>
    <w:rsid w:val="009E3AF8"/>
    <w:rsid w:val="009E67BB"/>
    <w:rsid w:val="009F31CD"/>
    <w:rsid w:val="00A01CB2"/>
    <w:rsid w:val="00A05A90"/>
    <w:rsid w:val="00A07D10"/>
    <w:rsid w:val="00A233A1"/>
    <w:rsid w:val="00A42AB8"/>
    <w:rsid w:val="00A44CB4"/>
    <w:rsid w:val="00A46FF6"/>
    <w:rsid w:val="00A64AF1"/>
    <w:rsid w:val="00A67870"/>
    <w:rsid w:val="00A75366"/>
    <w:rsid w:val="00A836E7"/>
    <w:rsid w:val="00A8377D"/>
    <w:rsid w:val="00A855EA"/>
    <w:rsid w:val="00A90502"/>
    <w:rsid w:val="00AA4048"/>
    <w:rsid w:val="00AA6962"/>
    <w:rsid w:val="00AB07D0"/>
    <w:rsid w:val="00AC1209"/>
    <w:rsid w:val="00AC2E39"/>
    <w:rsid w:val="00AC46D9"/>
    <w:rsid w:val="00AD65A3"/>
    <w:rsid w:val="00AF4126"/>
    <w:rsid w:val="00B0159C"/>
    <w:rsid w:val="00B07831"/>
    <w:rsid w:val="00B1259D"/>
    <w:rsid w:val="00B2646C"/>
    <w:rsid w:val="00B317FA"/>
    <w:rsid w:val="00B369D4"/>
    <w:rsid w:val="00B52A20"/>
    <w:rsid w:val="00B650A2"/>
    <w:rsid w:val="00B7234D"/>
    <w:rsid w:val="00B77542"/>
    <w:rsid w:val="00B83C1A"/>
    <w:rsid w:val="00B92D6B"/>
    <w:rsid w:val="00BA0147"/>
    <w:rsid w:val="00BA64DB"/>
    <w:rsid w:val="00BE32B0"/>
    <w:rsid w:val="00BF29B0"/>
    <w:rsid w:val="00BF72F3"/>
    <w:rsid w:val="00C05CF7"/>
    <w:rsid w:val="00C215EB"/>
    <w:rsid w:val="00C33320"/>
    <w:rsid w:val="00C407CC"/>
    <w:rsid w:val="00C53496"/>
    <w:rsid w:val="00C53652"/>
    <w:rsid w:val="00C71ABC"/>
    <w:rsid w:val="00C72754"/>
    <w:rsid w:val="00C857DD"/>
    <w:rsid w:val="00C97564"/>
    <w:rsid w:val="00CA3F21"/>
    <w:rsid w:val="00CA5D80"/>
    <w:rsid w:val="00CB32EC"/>
    <w:rsid w:val="00CB703E"/>
    <w:rsid w:val="00CD546B"/>
    <w:rsid w:val="00CF19E5"/>
    <w:rsid w:val="00CF3924"/>
    <w:rsid w:val="00D21379"/>
    <w:rsid w:val="00D215B9"/>
    <w:rsid w:val="00D440E1"/>
    <w:rsid w:val="00D664CB"/>
    <w:rsid w:val="00D8548F"/>
    <w:rsid w:val="00D9217D"/>
    <w:rsid w:val="00DA0B52"/>
    <w:rsid w:val="00DA5953"/>
    <w:rsid w:val="00DB613E"/>
    <w:rsid w:val="00DB64C2"/>
    <w:rsid w:val="00DC3587"/>
    <w:rsid w:val="00DE1317"/>
    <w:rsid w:val="00DF51CF"/>
    <w:rsid w:val="00DF6E6D"/>
    <w:rsid w:val="00E1177E"/>
    <w:rsid w:val="00E1604C"/>
    <w:rsid w:val="00E251B4"/>
    <w:rsid w:val="00E41B36"/>
    <w:rsid w:val="00E53096"/>
    <w:rsid w:val="00E57603"/>
    <w:rsid w:val="00EB03E2"/>
    <w:rsid w:val="00EB3E05"/>
    <w:rsid w:val="00EC59F6"/>
    <w:rsid w:val="00EE23B6"/>
    <w:rsid w:val="00F05028"/>
    <w:rsid w:val="00F10E7D"/>
    <w:rsid w:val="00F23BCF"/>
    <w:rsid w:val="00F4336D"/>
    <w:rsid w:val="00F46798"/>
    <w:rsid w:val="00F47F9E"/>
    <w:rsid w:val="00F56C91"/>
    <w:rsid w:val="00F61F7D"/>
    <w:rsid w:val="00F633D8"/>
    <w:rsid w:val="00F71E17"/>
    <w:rsid w:val="00F875B5"/>
    <w:rsid w:val="00F90E5E"/>
    <w:rsid w:val="00F911EF"/>
    <w:rsid w:val="00FA58E8"/>
    <w:rsid w:val="00FA59A5"/>
    <w:rsid w:val="00FD7EB7"/>
    <w:rsid w:val="00FE1811"/>
    <w:rsid w:val="00FE2B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,"/>
  <w14:docId w14:val="33BB2363"/>
  <w15:docId w15:val="{DBFFB9B3-AE15-4554-A9BB-517922B3CB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47F9E"/>
    <w:pPr>
      <w:spacing w:after="0" w:line="240" w:lineRule="auto"/>
    </w:pPr>
    <w:rPr>
      <w:rFonts w:ascii="Comic Sans MS" w:eastAsia="Times New Roman" w:hAnsi="Comic Sans MS" w:cs="Times New Roman"/>
      <w:sz w:val="20"/>
      <w:szCs w:val="20"/>
      <w:lang w:val="en-GB"/>
    </w:rPr>
  </w:style>
  <w:style w:type="paragraph" w:styleId="Heading1">
    <w:name w:val="heading 1"/>
    <w:basedOn w:val="Normal"/>
    <w:next w:val="Normal"/>
    <w:link w:val="Heading1Char"/>
    <w:uiPriority w:val="9"/>
    <w:qFormat/>
    <w:rsid w:val="003D6A60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qFormat/>
    <w:rsid w:val="00973F88"/>
    <w:pPr>
      <w:keepNext/>
      <w:jc w:val="center"/>
      <w:outlineLvl w:val="1"/>
    </w:pPr>
    <w:rPr>
      <w:b/>
      <w:bCs/>
      <w:sz w:val="24"/>
      <w:szCs w:val="24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73F88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54379E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4379E"/>
  </w:style>
  <w:style w:type="paragraph" w:styleId="Footer">
    <w:name w:val="footer"/>
    <w:basedOn w:val="Normal"/>
    <w:link w:val="FooterChar"/>
    <w:uiPriority w:val="99"/>
    <w:unhideWhenUsed/>
    <w:rsid w:val="0054379E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4379E"/>
  </w:style>
  <w:style w:type="paragraph" w:styleId="BalloonText">
    <w:name w:val="Balloon Text"/>
    <w:basedOn w:val="Normal"/>
    <w:link w:val="BalloonTextChar"/>
    <w:uiPriority w:val="99"/>
    <w:semiHidden/>
    <w:unhideWhenUsed/>
    <w:rsid w:val="0054379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4379E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nhideWhenUsed/>
    <w:rsid w:val="0054379E"/>
    <w:rPr>
      <w:color w:val="0000FF" w:themeColor="hyperlink"/>
      <w:u w:val="single"/>
    </w:rPr>
  </w:style>
  <w:style w:type="character" w:customStyle="1" w:styleId="Heading2Char">
    <w:name w:val="Heading 2 Char"/>
    <w:basedOn w:val="DefaultParagraphFont"/>
    <w:link w:val="Heading2"/>
    <w:rsid w:val="00973F88"/>
    <w:rPr>
      <w:rFonts w:ascii="Comic Sans MS" w:eastAsia="Times New Roman" w:hAnsi="Comic Sans MS" w:cs="Times New Roman"/>
      <w:b/>
      <w:bCs/>
      <w:sz w:val="24"/>
      <w:szCs w:val="24"/>
      <w:lang w:val="en-GB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73F88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ListParagraph">
    <w:name w:val="List Paragraph"/>
    <w:basedOn w:val="Normal"/>
    <w:uiPriority w:val="34"/>
    <w:qFormat/>
    <w:rsid w:val="00FE1811"/>
    <w:pPr>
      <w:ind w:left="720"/>
      <w:contextualSpacing/>
    </w:pPr>
  </w:style>
  <w:style w:type="table" w:styleId="TableGrid">
    <w:name w:val="Table Grid"/>
    <w:basedOn w:val="TableNormal"/>
    <w:uiPriority w:val="59"/>
    <w:rsid w:val="003853B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sid w:val="003D6A6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en-GB"/>
    </w:rPr>
  </w:style>
  <w:style w:type="character" w:styleId="UnresolvedMention">
    <w:name w:val="Unresolved Mention"/>
    <w:basedOn w:val="DefaultParagraphFont"/>
    <w:uiPriority w:val="99"/>
    <w:semiHidden/>
    <w:unhideWhenUsed/>
    <w:rsid w:val="005D367E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semiHidden/>
    <w:unhideWhenUsed/>
    <w:rsid w:val="00DE1317"/>
    <w:rPr>
      <w:rFonts w:ascii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2029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87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80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233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245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201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834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284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410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458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012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084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263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206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056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515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411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315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682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jpeg"/><Relationship Id="rId18" Type="http://schemas.openxmlformats.org/officeDocument/2006/relationships/image" Target="media/image11.jpeg"/><Relationship Id="rId26" Type="http://schemas.openxmlformats.org/officeDocument/2006/relationships/image" Target="media/image19.jpeg"/><Relationship Id="rId3" Type="http://schemas.openxmlformats.org/officeDocument/2006/relationships/styles" Target="styles.xml"/><Relationship Id="rId21" Type="http://schemas.openxmlformats.org/officeDocument/2006/relationships/image" Target="media/image14.jpeg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image" Target="media/image10.jpeg"/><Relationship Id="rId25" Type="http://schemas.openxmlformats.org/officeDocument/2006/relationships/image" Target="media/image18.png"/><Relationship Id="rId2" Type="http://schemas.openxmlformats.org/officeDocument/2006/relationships/numbering" Target="numbering.xml"/><Relationship Id="rId16" Type="http://schemas.openxmlformats.org/officeDocument/2006/relationships/image" Target="media/image9.jpeg"/><Relationship Id="rId20" Type="http://schemas.openxmlformats.org/officeDocument/2006/relationships/image" Target="media/image13.jpeg"/><Relationship Id="rId29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24" Type="http://schemas.openxmlformats.org/officeDocument/2006/relationships/image" Target="media/image17.jpeg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23" Type="http://schemas.openxmlformats.org/officeDocument/2006/relationships/image" Target="media/image16.emf"/><Relationship Id="rId28" Type="http://schemas.openxmlformats.org/officeDocument/2006/relationships/header" Target="header1.xml"/><Relationship Id="rId10" Type="http://schemas.openxmlformats.org/officeDocument/2006/relationships/image" Target="media/image3.jpeg"/><Relationship Id="rId19" Type="http://schemas.openxmlformats.org/officeDocument/2006/relationships/image" Target="media/image12.jpeg"/><Relationship Id="rId31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jpeg"/><Relationship Id="rId22" Type="http://schemas.openxmlformats.org/officeDocument/2006/relationships/image" Target="media/image15.jpeg"/><Relationship Id="rId27" Type="http://schemas.openxmlformats.org/officeDocument/2006/relationships/image" Target="media/image20.jpeg"/><Relationship Id="rId30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25.gif"/><Relationship Id="rId2" Type="http://schemas.openxmlformats.org/officeDocument/2006/relationships/image" Target="media/image24.png"/><Relationship Id="rId1" Type="http://schemas.openxmlformats.org/officeDocument/2006/relationships/image" Target="media/image23.jpeg"/><Relationship Id="rId4" Type="http://schemas.openxmlformats.org/officeDocument/2006/relationships/image" Target="media/image26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chair@edenbiathlon.co.za" TargetMode="External"/><Relationship Id="rId2" Type="http://schemas.openxmlformats.org/officeDocument/2006/relationships/image" Target="media/image22.jpg"/><Relationship Id="rId1" Type="http://schemas.openxmlformats.org/officeDocument/2006/relationships/image" Target="media/image21.jpeg"/><Relationship Id="rId4" Type="http://schemas.openxmlformats.org/officeDocument/2006/relationships/hyperlink" Target="http://www.edenbiathlon.co.z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00F18E6-8A49-4FD7-B85B-C86EEA18F3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5</Pages>
  <Words>359</Words>
  <Characters>2049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Dave</dc:creator>
  <cp:keywords/>
  <dc:description/>
  <cp:lastModifiedBy>Dave vd Walt</cp:lastModifiedBy>
  <cp:revision>2</cp:revision>
  <cp:lastPrinted>2026-01-28T05:40:00Z</cp:lastPrinted>
  <dcterms:created xsi:type="dcterms:W3CDTF">2026-05-15T13:34:00Z</dcterms:created>
  <dcterms:modified xsi:type="dcterms:W3CDTF">2026-05-15T13:34:00Z</dcterms:modified>
</cp:coreProperties>
</file>