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5D6E91" w14:textId="410989DB" w:rsidR="0068210B" w:rsidRDefault="0068210B" w:rsidP="00D215B9"/>
    <w:p w14:paraId="79F33D6D" w14:textId="77777777" w:rsidR="005022FC" w:rsidRDefault="005022FC" w:rsidP="005022FC"/>
    <w:p w14:paraId="25EB566E" w14:textId="77777777" w:rsidR="005022FC" w:rsidRDefault="005022FC" w:rsidP="005022FC"/>
    <w:p w14:paraId="79D63DC2" w14:textId="77777777" w:rsidR="005022FC" w:rsidRDefault="005022FC" w:rsidP="005022FC"/>
    <w:p w14:paraId="0FA230A7" w14:textId="77777777" w:rsidR="005022FC" w:rsidRDefault="005022FC" w:rsidP="005022FC"/>
    <w:p w14:paraId="66E82B11" w14:textId="77777777" w:rsidR="005022FC" w:rsidRDefault="005022FC" w:rsidP="005022FC"/>
    <w:p w14:paraId="03C385C1" w14:textId="3EBBFEE1" w:rsidR="005022FC" w:rsidRDefault="005022FC" w:rsidP="005022FC"/>
    <w:p w14:paraId="4D2DDE78" w14:textId="73BC8E89" w:rsidR="005022FC" w:rsidRDefault="005022FC" w:rsidP="005022FC"/>
    <w:p w14:paraId="23B52205" w14:textId="77777777" w:rsidR="005022FC" w:rsidRDefault="005022FC" w:rsidP="005022FC"/>
    <w:p w14:paraId="31E687A1" w14:textId="77777777" w:rsidR="005022FC" w:rsidRDefault="005022FC" w:rsidP="005022FC"/>
    <w:p w14:paraId="0B49D078" w14:textId="77777777" w:rsidR="005022FC" w:rsidRDefault="005022FC" w:rsidP="005022FC"/>
    <w:p w14:paraId="1096517D" w14:textId="77777777" w:rsidR="005022FC" w:rsidRDefault="005022FC" w:rsidP="005022FC"/>
    <w:p w14:paraId="0E6A2905" w14:textId="77777777" w:rsidR="005022FC" w:rsidRDefault="005022FC" w:rsidP="005022FC"/>
    <w:p w14:paraId="1C2D02BA" w14:textId="77777777" w:rsidR="005022FC" w:rsidRPr="005022FC" w:rsidRDefault="005022FC" w:rsidP="005022FC">
      <w:pPr>
        <w:spacing w:line="259" w:lineRule="auto"/>
        <w:ind w:right="1245"/>
        <w:jc w:val="right"/>
        <w:rPr>
          <w:rFonts w:ascii="Calibri" w:eastAsia="Calibri" w:hAnsi="Calibri" w:cs="Calibri"/>
          <w:color w:val="000000"/>
          <w:sz w:val="24"/>
          <w:szCs w:val="22"/>
          <w:lang w:val="en-ZA" w:eastAsia="en-ZA"/>
        </w:rPr>
      </w:pPr>
      <w:r w:rsidRPr="005022FC">
        <w:rPr>
          <w:rFonts w:ascii="Calibri" w:eastAsia="Calibri" w:hAnsi="Calibri" w:cs="Calibri"/>
          <w:noProof/>
          <w:color w:val="000000"/>
          <w:sz w:val="24"/>
          <w:szCs w:val="22"/>
          <w:lang w:val="en-ZA" w:eastAsia="en-ZA"/>
        </w:rPr>
        <w:drawing>
          <wp:inline distT="0" distB="0" distL="0" distR="0" wp14:anchorId="05CE48DB" wp14:editId="55CD9E46">
            <wp:extent cx="1700530" cy="58991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64" name="Picture 164"/>
                    <pic:cNvPicPr/>
                  </pic:nvPicPr>
                  <pic:blipFill>
                    <a:blip r:embed="rId8"/>
                    <a:stretch>
                      <a:fillRect/>
                    </a:stretch>
                  </pic:blipFill>
                  <pic:spPr>
                    <a:xfrm>
                      <a:off x="0" y="0"/>
                      <a:ext cx="1700530" cy="589915"/>
                    </a:xfrm>
                    <a:prstGeom prst="rect">
                      <a:avLst/>
                    </a:prstGeom>
                  </pic:spPr>
                </pic:pic>
              </a:graphicData>
            </a:graphic>
          </wp:inline>
        </w:drawing>
      </w:r>
      <w:r w:rsidRPr="005022FC">
        <w:rPr>
          <w:rFonts w:ascii="Calibri" w:eastAsia="Calibri" w:hAnsi="Calibri" w:cs="Calibri"/>
          <w:b/>
          <w:i/>
          <w:color w:val="000000"/>
          <w:sz w:val="40"/>
          <w:szCs w:val="22"/>
          <w:lang w:val="en-ZA" w:eastAsia="en-ZA"/>
        </w:rPr>
        <w:t>EDEN TWEEKAMP•BIATHLON</w:t>
      </w:r>
      <w:r w:rsidRPr="005022FC">
        <w:rPr>
          <w:rFonts w:ascii="Calibri" w:eastAsia="Calibri" w:hAnsi="Calibri" w:cs="Calibri"/>
          <w:color w:val="000000"/>
          <w:sz w:val="40"/>
          <w:szCs w:val="22"/>
          <w:lang w:val="en-ZA" w:eastAsia="en-ZA"/>
        </w:rPr>
        <w:t xml:space="preserve"> </w:t>
      </w:r>
    </w:p>
    <w:p w14:paraId="567FEE53" w14:textId="77777777" w:rsidR="005022FC" w:rsidRDefault="005022FC" w:rsidP="005022FC">
      <w:pPr>
        <w:jc w:val="center"/>
        <w:rPr>
          <w:rFonts w:ascii="Arial Rounded MT Bold" w:hAnsi="Arial Rounded MT Bold"/>
          <w:sz w:val="36"/>
        </w:rPr>
      </w:pPr>
    </w:p>
    <w:p w14:paraId="586AF047" w14:textId="729EF091" w:rsidR="005022FC" w:rsidRPr="005022FC" w:rsidRDefault="005022FC" w:rsidP="005022FC">
      <w:pPr>
        <w:jc w:val="center"/>
        <w:rPr>
          <w:rFonts w:ascii="Arial Rounded MT Bold" w:hAnsi="Arial Rounded MT Bold"/>
          <w:sz w:val="36"/>
        </w:rPr>
      </w:pPr>
      <w:r w:rsidRPr="005022FC">
        <w:rPr>
          <w:rFonts w:ascii="Arial Rounded MT Bold" w:hAnsi="Arial Rounded MT Bold"/>
          <w:sz w:val="36"/>
        </w:rPr>
        <w:t>VOORSITTERSVERSLAG</w:t>
      </w:r>
    </w:p>
    <w:p w14:paraId="37E278F4" w14:textId="41504035" w:rsidR="005022FC" w:rsidRDefault="005022FC" w:rsidP="005022FC">
      <w:pPr>
        <w:jc w:val="center"/>
      </w:pPr>
      <w:r>
        <w:t>2024/2025</w:t>
      </w:r>
    </w:p>
    <w:p w14:paraId="69B062F6" w14:textId="2ED16CC8" w:rsidR="005022FC" w:rsidRDefault="005022FC" w:rsidP="005022FC"/>
    <w:p w14:paraId="33470056" w14:textId="45E4A840" w:rsidR="005022FC" w:rsidRDefault="005022FC" w:rsidP="005022FC"/>
    <w:p w14:paraId="70178440" w14:textId="513985C2" w:rsidR="005022FC" w:rsidRDefault="005022FC" w:rsidP="005022FC"/>
    <w:p w14:paraId="26CD3CB8" w14:textId="2A9F1F22" w:rsidR="005022FC" w:rsidRDefault="005022FC" w:rsidP="005022FC"/>
    <w:p w14:paraId="357A2F59" w14:textId="2B773490" w:rsidR="005022FC" w:rsidRDefault="005022FC" w:rsidP="005022FC"/>
    <w:p w14:paraId="172839E1" w14:textId="7D411DBD" w:rsidR="005022FC" w:rsidRDefault="005022FC" w:rsidP="005022FC"/>
    <w:p w14:paraId="461ED3EC" w14:textId="27B4CCBE" w:rsidR="005022FC" w:rsidRDefault="005022FC" w:rsidP="005022FC"/>
    <w:p w14:paraId="5E1F5DDA" w14:textId="74606350" w:rsidR="005022FC" w:rsidRDefault="005022FC" w:rsidP="005022FC"/>
    <w:p w14:paraId="30CEDC37" w14:textId="0AE2F00B" w:rsidR="005022FC" w:rsidRDefault="005022FC" w:rsidP="005022FC"/>
    <w:p w14:paraId="3F1F831A" w14:textId="36F5639F" w:rsidR="005022FC" w:rsidRDefault="005022FC" w:rsidP="005022FC"/>
    <w:p w14:paraId="7EFBA92B" w14:textId="1795D1BB" w:rsidR="005022FC" w:rsidRDefault="005022FC" w:rsidP="005022FC"/>
    <w:p w14:paraId="699BB731" w14:textId="15CFBEDA" w:rsidR="005022FC" w:rsidRDefault="005022FC" w:rsidP="005022FC"/>
    <w:p w14:paraId="5DD961D3" w14:textId="778AB111" w:rsidR="005022FC" w:rsidRDefault="005022FC" w:rsidP="005022FC"/>
    <w:p w14:paraId="1EB7DC14" w14:textId="0E82AB55" w:rsidR="005022FC" w:rsidRDefault="005022FC" w:rsidP="005022FC"/>
    <w:p w14:paraId="45F39AF8" w14:textId="2D8CF3B0" w:rsidR="005022FC" w:rsidRDefault="005022FC" w:rsidP="005022FC"/>
    <w:p w14:paraId="136D6761" w14:textId="6723AFCE" w:rsidR="005022FC" w:rsidRDefault="005022FC" w:rsidP="005022FC"/>
    <w:p w14:paraId="5F1C5B2F" w14:textId="5DE302BF" w:rsidR="005022FC" w:rsidRDefault="005022FC" w:rsidP="005022FC"/>
    <w:p w14:paraId="68ED5012" w14:textId="7325B7F3" w:rsidR="005022FC" w:rsidRDefault="005022FC" w:rsidP="005022FC"/>
    <w:p w14:paraId="090ED752" w14:textId="196729F3" w:rsidR="005022FC" w:rsidRDefault="005022FC" w:rsidP="005022FC"/>
    <w:p w14:paraId="25C11BDB" w14:textId="7C566C75" w:rsidR="005022FC" w:rsidRDefault="005022FC" w:rsidP="005022FC"/>
    <w:p w14:paraId="1A8BC4C9" w14:textId="7F09054B" w:rsidR="005022FC" w:rsidRDefault="005022FC" w:rsidP="005022FC"/>
    <w:p w14:paraId="181D09E1" w14:textId="2D10CB7D" w:rsidR="005022FC" w:rsidRDefault="005022FC" w:rsidP="005022FC"/>
    <w:p w14:paraId="785B5093" w14:textId="622F1342" w:rsidR="005022FC" w:rsidRDefault="005022FC" w:rsidP="005022FC"/>
    <w:p w14:paraId="4302AE8E" w14:textId="58EF66C9" w:rsidR="005022FC" w:rsidRDefault="005022FC" w:rsidP="005022FC"/>
    <w:p w14:paraId="734707C1" w14:textId="0701760C" w:rsidR="005022FC" w:rsidRDefault="005022FC" w:rsidP="005022FC"/>
    <w:p w14:paraId="5E1A5272" w14:textId="32D9C013" w:rsidR="005022FC" w:rsidRDefault="005022FC" w:rsidP="005022FC"/>
    <w:p w14:paraId="66AA5884" w14:textId="3012A1F6" w:rsidR="005022FC" w:rsidRDefault="005022FC" w:rsidP="005022FC"/>
    <w:p w14:paraId="3575DC07" w14:textId="77777777" w:rsidR="005022FC" w:rsidRDefault="005022FC" w:rsidP="005022FC">
      <w:pPr>
        <w:spacing w:line="259" w:lineRule="auto"/>
        <w:jc w:val="center"/>
      </w:pPr>
      <w:r>
        <w:rPr>
          <w:u w:val="single" w:color="000000"/>
        </w:rPr>
        <w:lastRenderedPageBreak/>
        <w:t>EDEN TWEEKAMP: VOORSITTERSVERSLAG</w:t>
      </w:r>
    </w:p>
    <w:p w14:paraId="72140F6D" w14:textId="77777777" w:rsidR="005022FC" w:rsidRDefault="005022FC" w:rsidP="005022FC"/>
    <w:p w14:paraId="55DC2452" w14:textId="57CCB63B" w:rsidR="005022FC" w:rsidRPr="00B6363D" w:rsidRDefault="005022FC" w:rsidP="00B6363D">
      <w:pPr>
        <w:rPr>
          <w:rFonts w:ascii="Arial" w:hAnsi="Arial" w:cs="Arial"/>
        </w:rPr>
      </w:pPr>
      <w:r w:rsidRPr="00B6363D">
        <w:rPr>
          <w:rFonts w:ascii="Arial" w:hAnsi="Arial" w:cs="Arial"/>
        </w:rPr>
        <w:t>Dit is vir my ’n groot eer en voorreg om as Voorsitter van die Eden Tweekamp Federasie hierdie verslag aan u voor te lê. Hierdie verslag dien as ’n terugbli</w:t>
      </w:r>
      <w:r w:rsidR="00A807F7" w:rsidRPr="00B6363D">
        <w:rPr>
          <w:rFonts w:ascii="Arial" w:hAnsi="Arial" w:cs="Arial"/>
        </w:rPr>
        <w:t>n</w:t>
      </w:r>
      <w:r w:rsidRPr="00B6363D">
        <w:rPr>
          <w:rFonts w:ascii="Arial" w:hAnsi="Arial" w:cs="Arial"/>
        </w:rPr>
        <w:t>k op die afgelope jaar se aktiwiteite, prestasies en uitdagings, sowel as ons pad vorentoe Die afgelope jaar was een vol uitdagings, maar ook merkwaardige hoogtepunte</w:t>
      </w:r>
      <w:r w:rsidR="00A807F7" w:rsidRPr="00B6363D">
        <w:rPr>
          <w:rFonts w:ascii="Arial" w:hAnsi="Arial" w:cs="Arial"/>
        </w:rPr>
        <w:t xml:space="preserve"> </w:t>
      </w:r>
      <w:proofErr w:type="gramStart"/>
      <w:r w:rsidR="00A807F7" w:rsidRPr="00B6363D">
        <w:rPr>
          <w:rFonts w:ascii="Arial" w:hAnsi="Arial" w:cs="Arial"/>
        </w:rPr>
        <w:t>“ SA</w:t>
      </w:r>
      <w:proofErr w:type="gramEnd"/>
      <w:r w:rsidR="00A807F7" w:rsidRPr="00B6363D">
        <w:rPr>
          <w:rFonts w:ascii="Arial" w:hAnsi="Arial" w:cs="Arial"/>
        </w:rPr>
        <w:t xml:space="preserve"> Kampioenskappe, Highgate Inter- Provinsiaal, en die groei van aantal atlete week na week</w:t>
      </w:r>
      <w:r w:rsidRPr="00B6363D">
        <w:rPr>
          <w:rFonts w:ascii="Arial" w:hAnsi="Arial" w:cs="Arial"/>
        </w:rPr>
        <w:t xml:space="preserve"> wat wys dat ons sport groei en sterker word in ons streek.</w:t>
      </w:r>
    </w:p>
    <w:p w14:paraId="20C5F840" w14:textId="4696EC67" w:rsidR="00A807F7" w:rsidRPr="00B6363D" w:rsidRDefault="00A807F7" w:rsidP="00B6363D">
      <w:pPr>
        <w:rPr>
          <w:rFonts w:ascii="Arial" w:hAnsi="Arial" w:cs="Arial"/>
        </w:rPr>
      </w:pPr>
    </w:p>
    <w:p w14:paraId="536A0F15" w14:textId="7C1B2E8F" w:rsidR="005022FC" w:rsidRPr="00B6363D" w:rsidRDefault="005022FC" w:rsidP="00B6363D">
      <w:pPr>
        <w:rPr>
          <w:rFonts w:ascii="Arial" w:hAnsi="Arial" w:cs="Arial"/>
        </w:rPr>
      </w:pPr>
      <w:r w:rsidRPr="00B6363D">
        <w:rPr>
          <w:rFonts w:ascii="Arial" w:hAnsi="Arial" w:cs="Arial"/>
        </w:rPr>
        <w:t>Die jaar het vir ons federasie nuwe uitdagings en geleenthede ingehou. Ten spyte van beperkte hulpbronne</w:t>
      </w:r>
      <w:r w:rsidR="00A807F7" w:rsidRPr="00B6363D">
        <w:rPr>
          <w:rFonts w:ascii="Arial" w:hAnsi="Arial" w:cs="Arial"/>
        </w:rPr>
        <w:t>, vrywilligers</w:t>
      </w:r>
      <w:r w:rsidRPr="00B6363D">
        <w:rPr>
          <w:rFonts w:ascii="Arial" w:hAnsi="Arial" w:cs="Arial"/>
        </w:rPr>
        <w:t xml:space="preserve"> en die voortdurende druk wat sportorganisasies ervaar, kan ons trots wees op die groei en vooruitgang wat binne Eden Tweekamp gerealiseer is. Ons atlete, </w:t>
      </w:r>
      <w:r w:rsidR="00A807F7" w:rsidRPr="00B6363D">
        <w:rPr>
          <w:rFonts w:ascii="Arial" w:hAnsi="Arial" w:cs="Arial"/>
        </w:rPr>
        <w:t xml:space="preserve">bestuur </w:t>
      </w:r>
      <w:r w:rsidRPr="00B6363D">
        <w:rPr>
          <w:rFonts w:ascii="Arial" w:hAnsi="Arial" w:cs="Arial"/>
        </w:rPr>
        <w:t>en beamptes het met toewyding gewys dat hierdie sport in ons streek ’n sterk en volhoubare toekoms het.</w:t>
      </w:r>
    </w:p>
    <w:p w14:paraId="39D62A72" w14:textId="6827330D" w:rsidR="00F54A86" w:rsidRPr="00B6363D" w:rsidRDefault="00F54A86" w:rsidP="00B6363D">
      <w:pPr>
        <w:rPr>
          <w:rFonts w:ascii="Arial" w:hAnsi="Arial" w:cs="Arial"/>
        </w:rPr>
      </w:pPr>
    </w:p>
    <w:p w14:paraId="42DE592E" w14:textId="00F70520" w:rsidR="00F54A86" w:rsidRPr="00B6363D" w:rsidRDefault="00F54A86" w:rsidP="00B6363D">
      <w:pPr>
        <w:rPr>
          <w:rFonts w:ascii="Arial" w:hAnsi="Arial" w:cs="Arial"/>
        </w:rPr>
      </w:pPr>
      <w:r w:rsidRPr="00B6363D">
        <w:rPr>
          <w:rFonts w:ascii="Arial" w:hAnsi="Arial" w:cs="Arial"/>
        </w:rPr>
        <w:t>Eden Tweekamp het `n besige jaar gehad met die Highgate Kampioenskappe wat weereen `n groot sukses was wat meer as 500 atlete getrek het. Die SA Kampioenskappe wat in samewerking met die SA Bestuur ook in Oudtshoorn gehou is en het 900 atlete getrek het. Hierdie is slegs die groot byeenkomste wat genoem is maar al 5 liga byeenkomste, Eden Kampioenskappe, ontwikkelingsklinieke en kapasiteit werkswinkels wat suksesvol voltooi is gedurende seisoen en die groei van atlete by elke byeenkoms was dit nie net `n besige seisoen nie maar beslis `n suksesvolle 2024/2025 seisoen</w:t>
      </w:r>
    </w:p>
    <w:p w14:paraId="0DE05B63" w14:textId="731EB01D" w:rsidR="00A807F7" w:rsidRPr="00B6363D" w:rsidRDefault="00A807F7" w:rsidP="00B6363D">
      <w:pPr>
        <w:rPr>
          <w:rFonts w:ascii="Arial" w:hAnsi="Arial" w:cs="Arial"/>
        </w:rPr>
      </w:pPr>
    </w:p>
    <w:p w14:paraId="7B574FDA" w14:textId="1655CEF6" w:rsidR="00A807F7" w:rsidRPr="00B6363D" w:rsidRDefault="00A807F7" w:rsidP="00B6363D">
      <w:pPr>
        <w:rPr>
          <w:rFonts w:ascii="Arial" w:hAnsi="Arial" w:cs="Arial"/>
        </w:rPr>
      </w:pPr>
      <w:r w:rsidRPr="00B6363D">
        <w:rPr>
          <w:rFonts w:ascii="Arial" w:hAnsi="Arial" w:cs="Arial"/>
        </w:rPr>
        <w:t xml:space="preserve">Eden Tweekamp moes ook hierdie seisoen afskeid neem van `n tweekamp familielid </w:t>
      </w:r>
      <w:r w:rsidRPr="00B6363D">
        <w:rPr>
          <w:rFonts w:ascii="Arial" w:hAnsi="Arial" w:cs="Arial"/>
          <w:b/>
        </w:rPr>
        <w:t>Anita Louw</w:t>
      </w:r>
      <w:r w:rsidRPr="00B6363D">
        <w:rPr>
          <w:rFonts w:ascii="Arial" w:hAnsi="Arial" w:cs="Arial"/>
        </w:rPr>
        <w:t xml:space="preserve">, sy was nie net `n uitstekende atleet nie maar `n rolmodel, `n tweekamp ma en een ongelooflike </w:t>
      </w:r>
      <w:proofErr w:type="gramStart"/>
      <w:r w:rsidRPr="00B6363D">
        <w:rPr>
          <w:rFonts w:ascii="Arial" w:hAnsi="Arial" w:cs="Arial"/>
        </w:rPr>
        <w:t>vrou  Ons</w:t>
      </w:r>
      <w:proofErr w:type="gramEnd"/>
      <w:r w:rsidRPr="00B6363D">
        <w:rPr>
          <w:rFonts w:ascii="Arial" w:hAnsi="Arial" w:cs="Arial"/>
        </w:rPr>
        <w:t xml:space="preserve"> harte gaan uit na haar Familie en haar teenwoordigheid by ons tweekamp byeenkomste sal gemis word.</w:t>
      </w:r>
    </w:p>
    <w:p w14:paraId="26D181E8" w14:textId="77777777" w:rsidR="005022FC" w:rsidRPr="00B6363D" w:rsidRDefault="005022FC" w:rsidP="00B6363D">
      <w:pPr>
        <w:rPr>
          <w:rFonts w:ascii="Arial" w:hAnsi="Arial" w:cs="Arial"/>
        </w:rPr>
      </w:pPr>
    </w:p>
    <w:p w14:paraId="4E715CA0" w14:textId="71827AAC" w:rsidR="005022FC" w:rsidRPr="00B6363D" w:rsidRDefault="00A807F7" w:rsidP="00B6363D">
      <w:pPr>
        <w:rPr>
          <w:rFonts w:ascii="Arial" w:hAnsi="Arial" w:cs="Arial"/>
          <w:b/>
          <w:u w:val="single"/>
        </w:rPr>
      </w:pPr>
      <w:r w:rsidRPr="00B6363D">
        <w:rPr>
          <w:rFonts w:ascii="Arial" w:hAnsi="Arial" w:cs="Arial"/>
          <w:b/>
          <w:u w:val="single"/>
        </w:rPr>
        <w:t>HOOFAKTIWITEITE EN PRESTASIES</w:t>
      </w:r>
    </w:p>
    <w:p w14:paraId="35A91085" w14:textId="31EB97DB" w:rsidR="00A807F7" w:rsidRPr="00B6363D" w:rsidRDefault="00A807F7" w:rsidP="00B6363D">
      <w:pPr>
        <w:rPr>
          <w:rFonts w:ascii="Arial" w:hAnsi="Arial" w:cs="Arial"/>
          <w:b/>
          <w:u w:val="single"/>
        </w:rPr>
      </w:pPr>
    </w:p>
    <w:p w14:paraId="6A6041E0" w14:textId="28E23B14" w:rsidR="00A807F7" w:rsidRPr="00B6363D" w:rsidRDefault="00B52854" w:rsidP="00B6363D">
      <w:pPr>
        <w:rPr>
          <w:rFonts w:ascii="Arial" w:hAnsi="Arial" w:cs="Arial"/>
        </w:rPr>
      </w:pPr>
      <w:r w:rsidRPr="00B52854">
        <w:rPr>
          <w:rFonts w:ascii="Arial" w:hAnsi="Arial" w:cs="Arial"/>
          <w:b/>
          <w:u w:val="single"/>
        </w:rPr>
        <w:t>ONTWIKKELING:</w:t>
      </w:r>
      <w:r w:rsidRPr="00B6363D">
        <w:rPr>
          <w:rFonts w:ascii="Arial" w:hAnsi="Arial" w:cs="Arial"/>
        </w:rPr>
        <w:t xml:space="preserve"> </w:t>
      </w:r>
      <w:r w:rsidR="00A807F7" w:rsidRPr="00B6363D">
        <w:rPr>
          <w:rFonts w:ascii="Arial" w:hAnsi="Arial" w:cs="Arial"/>
        </w:rPr>
        <w:t>Daar is sigbare groei in deelname vanuit skole, veral onder jong atlete. Dit bevestig dat ons ontwikkelingsinisiatiewe begin vrugte afwerp.</w:t>
      </w:r>
    </w:p>
    <w:p w14:paraId="6B5C85A4" w14:textId="577FC6CF" w:rsidR="00A807F7" w:rsidRPr="00B6363D" w:rsidRDefault="00A807F7" w:rsidP="00B6363D">
      <w:pPr>
        <w:rPr>
          <w:rFonts w:ascii="Arial" w:hAnsi="Arial" w:cs="Arial"/>
        </w:rPr>
      </w:pPr>
    </w:p>
    <w:p w14:paraId="5BFAD222" w14:textId="5BF871D5" w:rsidR="00A807F7" w:rsidRPr="00B6363D" w:rsidRDefault="00F00C11" w:rsidP="00B6363D">
      <w:pPr>
        <w:rPr>
          <w:rFonts w:ascii="Arial" w:hAnsi="Arial" w:cs="Arial"/>
          <w:b/>
          <w:u w:val="single"/>
        </w:rPr>
      </w:pPr>
      <w:r w:rsidRPr="00B6363D">
        <w:rPr>
          <w:rFonts w:ascii="Arial" w:hAnsi="Arial" w:cs="Arial"/>
          <w:b/>
          <w:u w:val="single"/>
        </w:rPr>
        <w:t>ONTWIKKELINGSKLINIEK: KNYSNA - 23 OKTOBER 2024</w:t>
      </w:r>
    </w:p>
    <w:p w14:paraId="6533E3C0" w14:textId="77777777" w:rsidR="00F00C11" w:rsidRPr="00B6363D" w:rsidRDefault="00F00C11" w:rsidP="00B6363D">
      <w:pPr>
        <w:rPr>
          <w:rFonts w:ascii="Arial" w:hAnsi="Arial" w:cs="Arial"/>
        </w:rPr>
      </w:pPr>
    </w:p>
    <w:p w14:paraId="362D88B9" w14:textId="1469B819" w:rsidR="00A807F7" w:rsidRPr="00B6363D" w:rsidRDefault="00F00C11" w:rsidP="00B6363D">
      <w:pPr>
        <w:rPr>
          <w:rFonts w:ascii="Arial" w:hAnsi="Arial" w:cs="Arial"/>
        </w:rPr>
      </w:pPr>
      <w:r w:rsidRPr="00B6363D">
        <w:rPr>
          <w:rFonts w:ascii="Arial" w:hAnsi="Arial" w:cs="Arial"/>
        </w:rPr>
        <w:t>Eden Tweekamp het die 2024/25 seisoen begin met die DCAS Ontwikkelingskliniek wat op Woensdag 23 Okt 2024 by LS Knysna op Knysna aangebied is. 66 inskrywings is ontvang en 58 deelnemers het onder die hande van Lara Schlechter (swem) en Marius Schlechter (hardloop) nuwe vaardighede aangeleer. Amore du Plessis (LS Knysna) en Matthew Benn (Knysna HS) het aansporingspryse ontvang. Dave van der Walt (operasionele Bestuurder) het sy tevredenheid uitgespreek met die 100%+ groei en die hoop uitgespreek dat tweekamp net sal groei in die area. Dankie aan die plaaslike Organiseerder Jana Botha en ons oprasionele bestuurder oom Dave vd Walt, so ook Corné en sy span van Jakkalsevents.</w:t>
      </w:r>
    </w:p>
    <w:p w14:paraId="56874FDC" w14:textId="3CBFD932" w:rsidR="00F00C11" w:rsidRPr="00B6363D" w:rsidRDefault="00F00C11" w:rsidP="00B6363D">
      <w:pPr>
        <w:rPr>
          <w:rFonts w:ascii="Arial" w:hAnsi="Arial" w:cs="Arial"/>
        </w:rPr>
      </w:pPr>
      <w:r w:rsidRPr="00B6363D">
        <w:rPr>
          <w:rFonts w:ascii="Arial" w:hAnsi="Arial" w:cs="Arial"/>
          <w:noProof/>
          <w:lang w:val="en-ZA" w:eastAsia="en-ZA"/>
        </w:rPr>
        <w:drawing>
          <wp:inline distT="0" distB="0" distL="0" distR="0" wp14:anchorId="5CB0A809" wp14:editId="5CB8D4E0">
            <wp:extent cx="2271882" cy="17011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73054" cy="1702043"/>
                    </a:xfrm>
                    <a:prstGeom prst="rect">
                      <a:avLst/>
                    </a:prstGeom>
                    <a:noFill/>
                  </pic:spPr>
                </pic:pic>
              </a:graphicData>
            </a:graphic>
          </wp:inline>
        </w:drawing>
      </w:r>
    </w:p>
    <w:p w14:paraId="10A57D6F" w14:textId="77777777" w:rsidR="00B6363D" w:rsidRDefault="00B6363D" w:rsidP="00B6363D">
      <w:pPr>
        <w:rPr>
          <w:rFonts w:ascii="Arial" w:hAnsi="Arial" w:cs="Arial"/>
          <w:b/>
          <w:u w:val="single"/>
        </w:rPr>
      </w:pPr>
    </w:p>
    <w:p w14:paraId="524A88E7" w14:textId="77777777" w:rsidR="00B6363D" w:rsidRDefault="00B6363D" w:rsidP="00B6363D">
      <w:pPr>
        <w:rPr>
          <w:rFonts w:ascii="Arial" w:hAnsi="Arial" w:cs="Arial"/>
          <w:b/>
          <w:u w:val="single"/>
        </w:rPr>
      </w:pPr>
    </w:p>
    <w:p w14:paraId="21D6A8F6" w14:textId="77777777" w:rsidR="00B6363D" w:rsidRDefault="00B6363D" w:rsidP="00B6363D">
      <w:pPr>
        <w:rPr>
          <w:rFonts w:ascii="Arial" w:hAnsi="Arial" w:cs="Arial"/>
          <w:b/>
          <w:u w:val="single"/>
        </w:rPr>
      </w:pPr>
    </w:p>
    <w:p w14:paraId="3DF4C78D" w14:textId="77777777" w:rsidR="00B6363D" w:rsidRDefault="00B6363D" w:rsidP="00B6363D">
      <w:pPr>
        <w:rPr>
          <w:rFonts w:ascii="Arial" w:hAnsi="Arial" w:cs="Arial"/>
          <w:b/>
          <w:u w:val="single"/>
        </w:rPr>
      </w:pPr>
    </w:p>
    <w:p w14:paraId="564BEAEA" w14:textId="77777777" w:rsidR="00B6363D" w:rsidRDefault="00B6363D" w:rsidP="00B6363D">
      <w:pPr>
        <w:rPr>
          <w:rFonts w:ascii="Arial" w:hAnsi="Arial" w:cs="Arial"/>
          <w:b/>
          <w:u w:val="single"/>
        </w:rPr>
      </w:pPr>
    </w:p>
    <w:p w14:paraId="7E8DF165" w14:textId="77777777" w:rsidR="00B6363D" w:rsidRDefault="00B6363D" w:rsidP="00B6363D">
      <w:pPr>
        <w:rPr>
          <w:rFonts w:ascii="Arial" w:hAnsi="Arial" w:cs="Arial"/>
          <w:b/>
          <w:u w:val="single"/>
        </w:rPr>
      </w:pPr>
    </w:p>
    <w:p w14:paraId="15E197D3" w14:textId="77777777" w:rsidR="00B6363D" w:rsidRDefault="00B6363D" w:rsidP="00B6363D">
      <w:pPr>
        <w:rPr>
          <w:rFonts w:ascii="Arial" w:hAnsi="Arial" w:cs="Arial"/>
          <w:b/>
          <w:u w:val="single"/>
        </w:rPr>
      </w:pPr>
    </w:p>
    <w:p w14:paraId="73C0E7D6" w14:textId="77777777" w:rsidR="00B6363D" w:rsidRDefault="00B6363D" w:rsidP="00B6363D">
      <w:pPr>
        <w:rPr>
          <w:rFonts w:ascii="Arial" w:hAnsi="Arial" w:cs="Arial"/>
          <w:b/>
          <w:u w:val="single"/>
        </w:rPr>
      </w:pPr>
    </w:p>
    <w:p w14:paraId="46744B5D" w14:textId="0A8A3932" w:rsidR="000D35C8" w:rsidRPr="00B6363D" w:rsidRDefault="000D35C8" w:rsidP="00B6363D">
      <w:pPr>
        <w:rPr>
          <w:rFonts w:ascii="Arial" w:hAnsi="Arial" w:cs="Arial"/>
          <w:b/>
          <w:u w:val="single"/>
        </w:rPr>
      </w:pPr>
      <w:r w:rsidRPr="00B6363D">
        <w:rPr>
          <w:rFonts w:ascii="Arial" w:hAnsi="Arial" w:cs="Arial"/>
          <w:b/>
          <w:u w:val="single"/>
        </w:rPr>
        <w:lastRenderedPageBreak/>
        <w:t xml:space="preserve">KAPASITEITSBOU WERKSWINKEL 13 November 2024 </w:t>
      </w:r>
    </w:p>
    <w:p w14:paraId="0F9A5158" w14:textId="77777777" w:rsidR="000D35C8" w:rsidRPr="00B6363D" w:rsidRDefault="000D35C8" w:rsidP="00B6363D">
      <w:pPr>
        <w:rPr>
          <w:rFonts w:ascii="Arial" w:hAnsi="Arial" w:cs="Arial"/>
          <w:b/>
          <w:u w:val="single"/>
        </w:rPr>
      </w:pPr>
    </w:p>
    <w:p w14:paraId="1BB84B53" w14:textId="11CEE0F6" w:rsidR="000D35C8" w:rsidRPr="00B6363D" w:rsidRDefault="000D35C8" w:rsidP="00B6363D">
      <w:pPr>
        <w:rPr>
          <w:rFonts w:ascii="Arial" w:hAnsi="Arial" w:cs="Arial"/>
        </w:rPr>
      </w:pPr>
      <w:r w:rsidRPr="00B6363D">
        <w:rPr>
          <w:rFonts w:ascii="Arial" w:hAnsi="Arial" w:cs="Arial"/>
        </w:rPr>
        <w:t xml:space="preserve">Eden Tweekamp se jaarlikse KAPASITEITSBOU WERKSWINKEL vir vroue en persone met gebrek was aangebied by die Eden Sport Academy in Oudtshoorn on 13 Nov 2024. 30 vroue en persone met gebrek het die werkswinkel by gewoon en is nou bevoegd om tyd te hou bye enige van ons liga byeenkomste Die sprekers was as volg </w:t>
      </w:r>
    </w:p>
    <w:p w14:paraId="4BE36F39" w14:textId="77777777" w:rsidR="000D35C8" w:rsidRPr="00B6363D" w:rsidRDefault="000D35C8" w:rsidP="00B6363D">
      <w:pPr>
        <w:rPr>
          <w:rFonts w:ascii="Arial" w:hAnsi="Arial" w:cs="Arial"/>
        </w:rPr>
      </w:pPr>
      <w:r w:rsidRPr="00B6363D">
        <w:rPr>
          <w:rFonts w:ascii="Arial" w:hAnsi="Arial" w:cs="Arial"/>
        </w:rPr>
        <w:t xml:space="preserve">Delia van Biljon (swim) and Dave van der Walt (track). </w:t>
      </w:r>
    </w:p>
    <w:p w14:paraId="449F3B54" w14:textId="2D3FCBE6" w:rsidR="000D35C8" w:rsidRPr="00B6363D" w:rsidRDefault="000D35C8" w:rsidP="00B6363D">
      <w:pPr>
        <w:rPr>
          <w:rFonts w:ascii="Arial" w:hAnsi="Arial" w:cs="Arial"/>
        </w:rPr>
      </w:pPr>
      <w:r w:rsidRPr="00B6363D">
        <w:rPr>
          <w:rFonts w:ascii="Arial" w:hAnsi="Arial" w:cs="Arial"/>
        </w:rPr>
        <w:t xml:space="preserve">Regina Wicomb (CANCA) </w:t>
      </w:r>
    </w:p>
    <w:p w14:paraId="71FCA588" w14:textId="435DF39F" w:rsidR="000D35C8" w:rsidRPr="00B6363D" w:rsidRDefault="000D35C8" w:rsidP="00B6363D">
      <w:pPr>
        <w:rPr>
          <w:rFonts w:ascii="Arial" w:hAnsi="Arial" w:cs="Arial"/>
        </w:rPr>
      </w:pPr>
      <w:r w:rsidRPr="00B6363D">
        <w:rPr>
          <w:rFonts w:ascii="Arial" w:hAnsi="Arial" w:cs="Arial"/>
        </w:rPr>
        <w:t>Robert Wicom</w:t>
      </w:r>
    </w:p>
    <w:p w14:paraId="160B7E8B" w14:textId="2151C09C" w:rsidR="000D35C8" w:rsidRPr="00B6363D" w:rsidRDefault="000D35C8" w:rsidP="00B6363D">
      <w:pPr>
        <w:rPr>
          <w:rFonts w:ascii="Arial" w:hAnsi="Arial" w:cs="Arial"/>
        </w:rPr>
      </w:pPr>
      <w:r w:rsidRPr="00B6363D">
        <w:rPr>
          <w:rFonts w:ascii="Arial" w:hAnsi="Arial" w:cs="Arial"/>
        </w:rPr>
        <w:t xml:space="preserve">Jean Neethling (DCAS) </w:t>
      </w:r>
    </w:p>
    <w:p w14:paraId="358BB3EB" w14:textId="46FE46B4" w:rsidR="000D35C8" w:rsidRPr="00B6363D" w:rsidRDefault="000D35C8" w:rsidP="00B6363D">
      <w:pPr>
        <w:rPr>
          <w:rFonts w:ascii="Arial" w:hAnsi="Arial" w:cs="Arial"/>
        </w:rPr>
      </w:pPr>
      <w:r w:rsidRPr="00B6363D">
        <w:rPr>
          <w:rFonts w:ascii="Arial" w:hAnsi="Arial" w:cs="Arial"/>
        </w:rPr>
        <w:t xml:space="preserve">Stephnie McKay (chairperson). </w:t>
      </w:r>
    </w:p>
    <w:p w14:paraId="392EDB39" w14:textId="77777777" w:rsidR="000D35C8" w:rsidRPr="00B6363D" w:rsidRDefault="000D35C8" w:rsidP="00B6363D">
      <w:pPr>
        <w:rPr>
          <w:rFonts w:ascii="Arial" w:hAnsi="Arial" w:cs="Arial"/>
        </w:rPr>
      </w:pPr>
    </w:p>
    <w:p w14:paraId="67E33A72" w14:textId="7CDDBAD6" w:rsidR="000D35C8" w:rsidRPr="00B6363D" w:rsidRDefault="000D35C8" w:rsidP="00B6363D">
      <w:pPr>
        <w:rPr>
          <w:rFonts w:ascii="Arial" w:hAnsi="Arial" w:cs="Arial"/>
        </w:rPr>
      </w:pPr>
      <w:r w:rsidRPr="00B6363D">
        <w:rPr>
          <w:rFonts w:ascii="Arial" w:hAnsi="Arial" w:cs="Arial"/>
        </w:rPr>
        <w:t xml:space="preserve">Die organiseerders Dave vd </w:t>
      </w:r>
      <w:proofErr w:type="gramStart"/>
      <w:r w:rsidRPr="00B6363D">
        <w:rPr>
          <w:rFonts w:ascii="Arial" w:hAnsi="Arial" w:cs="Arial"/>
        </w:rPr>
        <w:t>Walt  is</w:t>
      </w:r>
      <w:proofErr w:type="gramEnd"/>
      <w:r w:rsidRPr="00B6363D">
        <w:rPr>
          <w:rFonts w:ascii="Arial" w:hAnsi="Arial" w:cs="Arial"/>
        </w:rPr>
        <w:t xml:space="preserve"> egter tevrede met die opkoms en het heelwat positiewe terugvoering gekry. Daar was baie goeie wisselwerking tussen die aanbieders en deelnemers.  </w:t>
      </w:r>
    </w:p>
    <w:p w14:paraId="0428B88F" w14:textId="41D0C66D" w:rsidR="000D35C8" w:rsidRPr="00B6363D" w:rsidRDefault="000D35C8" w:rsidP="00B6363D">
      <w:pPr>
        <w:rPr>
          <w:rFonts w:ascii="Arial" w:hAnsi="Arial" w:cs="Arial"/>
        </w:rPr>
      </w:pPr>
    </w:p>
    <w:p w14:paraId="691AC4DD" w14:textId="13461F3A" w:rsidR="00F00C11" w:rsidRPr="00B6363D" w:rsidRDefault="00F00C11" w:rsidP="00B6363D">
      <w:pPr>
        <w:rPr>
          <w:rFonts w:ascii="Arial" w:hAnsi="Arial" w:cs="Arial"/>
          <w:b/>
          <w:u w:val="single"/>
        </w:rPr>
      </w:pPr>
      <w:r w:rsidRPr="00B6363D">
        <w:rPr>
          <w:rFonts w:ascii="Arial" w:hAnsi="Arial" w:cs="Arial"/>
          <w:b/>
          <w:u w:val="single"/>
        </w:rPr>
        <w:t xml:space="preserve">EDEN WIMPY DOUBLES 4 FEBRUARY 2025 </w:t>
      </w:r>
    </w:p>
    <w:p w14:paraId="57711E11" w14:textId="3D19469D" w:rsidR="00F00C11" w:rsidRPr="00B6363D" w:rsidRDefault="00F00C11" w:rsidP="00B6363D">
      <w:pPr>
        <w:rPr>
          <w:rFonts w:ascii="Arial" w:hAnsi="Arial" w:cs="Arial"/>
          <w:b/>
          <w:u w:val="single"/>
        </w:rPr>
      </w:pPr>
    </w:p>
    <w:p w14:paraId="21D3B270" w14:textId="721FB282" w:rsidR="00F00C11" w:rsidRPr="00B6363D" w:rsidRDefault="00F00C11" w:rsidP="00B6363D">
      <w:pPr>
        <w:rPr>
          <w:rFonts w:ascii="Arial" w:hAnsi="Arial" w:cs="Arial"/>
        </w:rPr>
      </w:pPr>
      <w:r w:rsidRPr="00B6363D">
        <w:rPr>
          <w:rFonts w:ascii="Arial" w:hAnsi="Arial" w:cs="Arial"/>
        </w:rPr>
        <w:t xml:space="preserve">Op Dinsdag 4 Feb 2025 het 21 spanne dit uitgespook vir die Wimpy vouchers en DCAS pryse! Minder spanne as verlede jaar het deelgeneem. Nogtans was die kapasiteitsbou projek suksesvol en so word nuwe lede gewerf. Die pryswenners was as volg: </w:t>
      </w:r>
    </w:p>
    <w:p w14:paraId="7F8C6B80" w14:textId="77777777" w:rsidR="00F00C11" w:rsidRPr="00B6363D" w:rsidRDefault="00F00C11" w:rsidP="00B6363D">
      <w:pPr>
        <w:rPr>
          <w:rFonts w:ascii="Arial" w:hAnsi="Arial" w:cs="Arial"/>
        </w:rPr>
      </w:pPr>
      <w:r w:rsidRPr="00B6363D">
        <w:rPr>
          <w:rFonts w:ascii="Arial" w:hAnsi="Arial" w:cs="Arial"/>
        </w:rPr>
        <w:t xml:space="preserve">• Eerste: die Botha Meesters 50+ span van Suenette en Louis Botha </w:t>
      </w:r>
    </w:p>
    <w:p w14:paraId="6141EBB1" w14:textId="451F11E7" w:rsidR="00F00C11" w:rsidRPr="00B6363D" w:rsidRDefault="00F00C11" w:rsidP="00B6363D">
      <w:pPr>
        <w:rPr>
          <w:rFonts w:ascii="Arial" w:hAnsi="Arial" w:cs="Arial"/>
        </w:rPr>
      </w:pPr>
      <w:r w:rsidRPr="00B6363D">
        <w:rPr>
          <w:rFonts w:ascii="Arial" w:hAnsi="Arial" w:cs="Arial"/>
        </w:rPr>
        <w:t xml:space="preserve">• Tweede: die 0/8 Superstars van Kira Swanepoel en Anulika Prinsloo </w:t>
      </w:r>
    </w:p>
    <w:p w14:paraId="2EC0A427" w14:textId="7F2490B1" w:rsidR="00F00C11" w:rsidRPr="00B6363D" w:rsidRDefault="00F00C11" w:rsidP="00B6363D">
      <w:pPr>
        <w:rPr>
          <w:rFonts w:ascii="Arial" w:hAnsi="Arial" w:cs="Arial"/>
        </w:rPr>
      </w:pPr>
      <w:r w:rsidRPr="00B6363D">
        <w:rPr>
          <w:rFonts w:ascii="Arial" w:hAnsi="Arial" w:cs="Arial"/>
        </w:rPr>
        <w:t xml:space="preserve">• Derde: Gim2 span van William van Tonder en Hennie Calitz. </w:t>
      </w:r>
    </w:p>
    <w:p w14:paraId="01E0692B" w14:textId="77777777" w:rsidR="00F00C11" w:rsidRPr="00B6363D" w:rsidRDefault="00F00C11" w:rsidP="00B6363D">
      <w:pPr>
        <w:rPr>
          <w:rFonts w:ascii="Arial" w:hAnsi="Arial" w:cs="Arial"/>
        </w:rPr>
      </w:pPr>
      <w:r w:rsidRPr="00B6363D">
        <w:rPr>
          <w:rFonts w:ascii="Arial" w:hAnsi="Arial" w:cs="Arial"/>
        </w:rPr>
        <w:t xml:space="preserve">• Beste swemtyd - Louis Botha </w:t>
      </w:r>
    </w:p>
    <w:p w14:paraId="47F7FEB6" w14:textId="11CF4645" w:rsidR="00F00C11" w:rsidRPr="00B6363D" w:rsidRDefault="00F00C11" w:rsidP="00B6363D">
      <w:pPr>
        <w:rPr>
          <w:rFonts w:ascii="Arial" w:hAnsi="Arial" w:cs="Arial"/>
        </w:rPr>
      </w:pPr>
      <w:r w:rsidRPr="00B6363D">
        <w:rPr>
          <w:rFonts w:ascii="Arial" w:hAnsi="Arial" w:cs="Arial"/>
        </w:rPr>
        <w:t xml:space="preserve">• Beste hardlooptyd William van Tonder. </w:t>
      </w:r>
    </w:p>
    <w:p w14:paraId="44899518" w14:textId="77337946" w:rsidR="00F00C11" w:rsidRPr="00B6363D" w:rsidRDefault="00F00C11" w:rsidP="00B6363D">
      <w:pPr>
        <w:rPr>
          <w:rFonts w:ascii="Arial" w:hAnsi="Arial" w:cs="Arial"/>
        </w:rPr>
      </w:pPr>
      <w:r w:rsidRPr="00B6363D">
        <w:rPr>
          <w:rFonts w:ascii="Arial" w:hAnsi="Arial" w:cs="Arial"/>
        </w:rPr>
        <w:t>Die kapasiteitsbou projek konsentreer ook daarop om ouers bloot te stel om as beamptes opgelei te word. Die volgende Liga byeenkoms is komende Dinsdag 11 Feb op Mosselbaai.  Dankie aan ons hoof geborg Wimpy vir die pryse en ons oprasionele bestuurder oom Dave vd Walt, so ook Corné en sy span van Jakkalsevents.</w:t>
      </w:r>
    </w:p>
    <w:p w14:paraId="19CC1BEF" w14:textId="242EA324" w:rsidR="00F00C11" w:rsidRPr="00B6363D" w:rsidRDefault="00F00C11" w:rsidP="00B6363D">
      <w:pPr>
        <w:rPr>
          <w:rFonts w:ascii="Arial" w:hAnsi="Arial" w:cs="Arial"/>
          <w:b/>
          <w:u w:val="single"/>
        </w:rPr>
      </w:pPr>
    </w:p>
    <w:p w14:paraId="72248817" w14:textId="7CE08D22" w:rsidR="00F00C11" w:rsidRPr="00B6363D" w:rsidRDefault="00F00C11" w:rsidP="00B6363D">
      <w:pPr>
        <w:rPr>
          <w:rFonts w:ascii="Arial" w:hAnsi="Arial" w:cs="Arial"/>
          <w:b/>
          <w:u w:val="single"/>
        </w:rPr>
      </w:pPr>
      <w:r w:rsidRPr="00B6363D">
        <w:rPr>
          <w:rFonts w:ascii="Arial" w:hAnsi="Arial" w:cs="Arial"/>
          <w:b/>
          <w:u w:val="single"/>
        </w:rPr>
        <w:t>ELJADA ONTWIKKELINGS KLINIEK: 19 Februarie 2025</w:t>
      </w:r>
    </w:p>
    <w:p w14:paraId="0AB6E047" w14:textId="433F5809" w:rsidR="00B6363D" w:rsidRDefault="00B6363D" w:rsidP="00B6363D">
      <w:pPr>
        <w:rPr>
          <w:rFonts w:ascii="Arial" w:hAnsi="Arial" w:cs="Arial"/>
        </w:rPr>
      </w:pPr>
    </w:p>
    <w:p w14:paraId="72F673C2" w14:textId="683E71C3" w:rsidR="00F00C11" w:rsidRPr="00B6363D" w:rsidRDefault="00F00C11" w:rsidP="00B6363D">
      <w:pPr>
        <w:rPr>
          <w:rFonts w:ascii="Arial" w:hAnsi="Arial" w:cs="Arial"/>
        </w:rPr>
      </w:pPr>
      <w:r w:rsidRPr="00B6363D">
        <w:rPr>
          <w:rFonts w:ascii="Arial" w:hAnsi="Arial" w:cs="Arial"/>
        </w:rPr>
        <w:t xml:space="preserve">Eden Tweekamp met die ondersteuning van DCAS het op Wo 19 Feb 'n ontwikkelingskliniek op Oudtshoorn aangebied vir Spesiale Behoefte persone georganiseer deur Dave van der Walt. Die keuse het op Eljada Nasorgsentrum geval en 27 persone tussen die ouderdomme van 20 en 73 het ywerig deelgeneem. Net om hierdie gestremdes se passie vir deelname te kon ervaar het 'n mens laat vergeet van jou eie probleme...... Die bekende Springbok, Marius Schlechter, het die hardloop hanteer terwyl bekende Protea swemmer, Gustav Schlechter, die swem hanteer het. Aansporingspryse het gegaan aan Menzi Maseko en Annemari Jonker (hardloop) en Jannie Lourens en Hester Steyn (swem). </w:t>
      </w:r>
    </w:p>
    <w:p w14:paraId="6E1BE8C5" w14:textId="77777777" w:rsidR="00F00C11" w:rsidRPr="00B6363D" w:rsidRDefault="00F00C11" w:rsidP="00B6363D">
      <w:pPr>
        <w:rPr>
          <w:rFonts w:ascii="Arial" w:hAnsi="Arial" w:cs="Arial"/>
        </w:rPr>
      </w:pPr>
    </w:p>
    <w:p w14:paraId="3FBDAFCC" w14:textId="5D0AC7FD" w:rsidR="00F00C11" w:rsidRPr="00B6363D" w:rsidRDefault="00F00C11" w:rsidP="00B6363D">
      <w:pPr>
        <w:rPr>
          <w:rFonts w:ascii="Arial" w:hAnsi="Arial" w:cs="Arial"/>
          <w:b/>
          <w:u w:val="single"/>
        </w:rPr>
      </w:pPr>
      <w:r w:rsidRPr="00B6363D">
        <w:rPr>
          <w:rFonts w:ascii="Arial" w:hAnsi="Arial" w:cs="Arial"/>
          <w:b/>
          <w:u w:val="single"/>
        </w:rPr>
        <w:t>BRIDGTONKLINIEK: 11 Maart 2025</w:t>
      </w:r>
    </w:p>
    <w:p w14:paraId="6B0E040B" w14:textId="5347C682" w:rsidR="00F00C11" w:rsidRPr="00B6363D" w:rsidRDefault="00F00C11" w:rsidP="00B6363D">
      <w:pPr>
        <w:rPr>
          <w:rFonts w:ascii="Arial" w:hAnsi="Arial" w:cs="Arial"/>
        </w:rPr>
      </w:pPr>
    </w:p>
    <w:p w14:paraId="6DFB3A91" w14:textId="4683E3A6" w:rsidR="005022FC" w:rsidRDefault="00F00C11" w:rsidP="00B6363D">
      <w:pPr>
        <w:rPr>
          <w:rFonts w:ascii="Arial" w:hAnsi="Arial" w:cs="Arial"/>
        </w:rPr>
      </w:pPr>
      <w:r w:rsidRPr="00B6363D">
        <w:rPr>
          <w:rFonts w:ascii="Arial" w:hAnsi="Arial" w:cs="Arial"/>
        </w:rPr>
        <w:t>Op Di 11 Maart is die laaste kliniek, die Bridgtonkliniek, op Oudtshoorn deur Eden Tweekamp aangebied en deur WK DCAS ondersteun. Die afrigters was Marius en Gustav Schlechter. 28 atlete van Colridge PS, LS Wesbank en Eljada het deelgeneem. Dit bring dan ook die 2025 aktiwiteite van Eden Tweekamp tot 'n einde. Baie dankie aan alle borge, afrigters en organiseerders. Aansporingspryse is ook aan 4 belowende atlete toegeken.</w:t>
      </w:r>
    </w:p>
    <w:p w14:paraId="40C1A0E1" w14:textId="6801E269" w:rsidR="00B52854" w:rsidRDefault="00B52854" w:rsidP="00B6363D">
      <w:pPr>
        <w:rPr>
          <w:rFonts w:ascii="Arial" w:hAnsi="Arial" w:cs="Arial"/>
        </w:rPr>
      </w:pPr>
    </w:p>
    <w:p w14:paraId="221AAA59" w14:textId="77777777" w:rsidR="00B52854" w:rsidRPr="00B52854" w:rsidRDefault="00B52854" w:rsidP="00B52854">
      <w:pPr>
        <w:pStyle w:val="Heading3"/>
        <w:spacing w:after="17"/>
        <w:ind w:left="14"/>
        <w:rPr>
          <w:rFonts w:ascii="Arial" w:hAnsi="Arial" w:cs="Arial"/>
          <w:color w:val="050505"/>
          <w:u w:val="single"/>
          <w:shd w:val="clear" w:color="auto" w:fill="FFFFFF"/>
        </w:rPr>
      </w:pPr>
      <w:r w:rsidRPr="00B52854">
        <w:rPr>
          <w:rFonts w:ascii="Arial" w:hAnsi="Arial" w:cs="Arial"/>
          <w:noProof/>
          <w:u w:val="single"/>
        </w:rPr>
        <w:lastRenderedPageBreak/>
        <w:drawing>
          <wp:anchor distT="0" distB="0" distL="114300" distR="114300" simplePos="0" relativeHeight="251662336" behindDoc="1" locked="0" layoutInCell="1" allowOverlap="1" wp14:anchorId="330BD5A4" wp14:editId="19974EC5">
            <wp:simplePos x="0" y="0"/>
            <wp:positionH relativeFrom="margin">
              <wp:align>left</wp:align>
            </wp:positionH>
            <wp:positionV relativeFrom="paragraph">
              <wp:posOffset>79375</wp:posOffset>
            </wp:positionV>
            <wp:extent cx="1975485" cy="1481455"/>
            <wp:effectExtent l="0" t="0" r="5715" b="4445"/>
            <wp:wrapTight wrapText="bothSides">
              <wp:wrapPolygon edited="0">
                <wp:start x="0" y="0"/>
                <wp:lineTo x="0" y="21387"/>
                <wp:lineTo x="21454" y="21387"/>
                <wp:lineTo x="21454"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75485" cy="1481455"/>
                    </a:xfrm>
                    <a:prstGeom prst="rect">
                      <a:avLst/>
                    </a:prstGeom>
                    <a:noFill/>
                  </pic:spPr>
                </pic:pic>
              </a:graphicData>
            </a:graphic>
          </wp:anchor>
        </w:drawing>
      </w:r>
      <w:r w:rsidRPr="00B52854">
        <w:rPr>
          <w:rFonts w:ascii="Arial" w:hAnsi="Arial" w:cs="Arial"/>
          <w:color w:val="050505"/>
          <w:u w:val="single"/>
          <w:shd w:val="clear" w:color="auto" w:fill="FFFFFF"/>
        </w:rPr>
        <w:t>DCAS FUNDING TO SUPPORT EDEN BIATHLON DEVELOPMENT IN 2024/2025</w:t>
      </w:r>
    </w:p>
    <w:p w14:paraId="0D7CC996" w14:textId="16ED2114" w:rsidR="00B52854" w:rsidRPr="00B52854" w:rsidRDefault="00B52854" w:rsidP="00B52854">
      <w:pPr>
        <w:pStyle w:val="Heading3"/>
        <w:spacing w:after="17"/>
        <w:ind w:left="14"/>
        <w:rPr>
          <w:rFonts w:ascii="Segoe UI Historic" w:hAnsi="Segoe UI Historic" w:cs="Segoe UI Historic"/>
          <w:color w:val="050505"/>
          <w:sz w:val="23"/>
          <w:szCs w:val="23"/>
          <w:shd w:val="clear" w:color="auto" w:fill="FFFFFF"/>
        </w:rPr>
      </w:pPr>
      <w:r w:rsidRPr="00B52854">
        <w:rPr>
          <w:rFonts w:ascii="Arial" w:hAnsi="Arial" w:cs="Arial"/>
          <w:color w:val="auto"/>
        </w:rPr>
        <w:t xml:space="preserve">33 Eden sportfederasies (+ Eden Sportraad) het Woensdag 15 Mei gebaat by die DCAS tjek oorhandigings seremonie op George. Die Weskaapse Minister van Kulturele Sake &amp; Sport, Ricardo McKenzie, het die befondsing oorhandig. Eden se sportfederasies is slegs 1 van 2 van die Weskaap Sportrade wat 'n 100% verslag terugvoering het - en is deur die minister geloof daarvoor. Eden Tweekamp het ook hulle deel van die koek ontvang. Stephnie McKay, Dave van der Walt en Mariano Essau het Eden Tweekamp verteenwoordig. Sommige federasies het ook sport toerusting ontvang as deel van die "Club Development" program van DCAS. Eden Tweekamp betuiggraaghulle innige dank aan DCAS vir die ondersteuning deur al die jare. </w:t>
      </w:r>
    </w:p>
    <w:p w14:paraId="6083B80D" w14:textId="72F3989E" w:rsidR="00B52854" w:rsidRPr="00B52854" w:rsidRDefault="00B52854" w:rsidP="00B52854"/>
    <w:p w14:paraId="5C3C1063" w14:textId="77777777" w:rsidR="00B52854" w:rsidRPr="00B52854" w:rsidRDefault="00B52854" w:rsidP="00B52854"/>
    <w:p w14:paraId="079DC8B9" w14:textId="65F3BDAC" w:rsidR="000D35C8" w:rsidRPr="00B6363D" w:rsidRDefault="00B52854" w:rsidP="00B6363D">
      <w:pPr>
        <w:rPr>
          <w:rFonts w:ascii="Arial" w:hAnsi="Arial" w:cs="Arial"/>
        </w:rPr>
      </w:pPr>
      <w:r w:rsidRPr="00B52854">
        <w:rPr>
          <w:rFonts w:ascii="Arial" w:hAnsi="Arial" w:cs="Arial"/>
          <w:b/>
          <w:u w:val="single"/>
        </w:rPr>
        <w:t>PROVINSIALE BYEENKOMSTE:</w:t>
      </w:r>
      <w:r w:rsidRPr="00B6363D">
        <w:rPr>
          <w:rFonts w:ascii="Arial" w:hAnsi="Arial" w:cs="Arial"/>
        </w:rPr>
        <w:t xml:space="preserve"> </w:t>
      </w:r>
      <w:r w:rsidR="005022FC" w:rsidRPr="00B6363D">
        <w:rPr>
          <w:rFonts w:ascii="Arial" w:hAnsi="Arial" w:cs="Arial"/>
        </w:rPr>
        <w:t>Ons het suksesvol die</w:t>
      </w:r>
      <w:r w:rsidR="000D35C8" w:rsidRPr="00B6363D">
        <w:rPr>
          <w:rFonts w:ascii="Arial" w:hAnsi="Arial" w:cs="Arial"/>
        </w:rPr>
        <w:t xml:space="preserve"> </w:t>
      </w:r>
      <w:r w:rsidR="000D35C8" w:rsidRPr="00B6363D">
        <w:rPr>
          <w:rFonts w:ascii="Arial" w:hAnsi="Arial" w:cs="Arial"/>
        </w:rPr>
        <w:t>2024/2025</w:t>
      </w:r>
      <w:r w:rsidR="000D35C8" w:rsidRPr="00B6363D">
        <w:rPr>
          <w:rFonts w:ascii="Arial" w:hAnsi="Arial" w:cs="Arial"/>
        </w:rPr>
        <w:t xml:space="preserve"> Liga byeenkomste aangebied en die groei van ons sport is duidelik sigbaar met aantal atlete </w:t>
      </w:r>
      <w:r w:rsidR="000D35C8" w:rsidRPr="00B6363D">
        <w:rPr>
          <w:rFonts w:ascii="Arial" w:hAnsi="Arial" w:cs="Arial"/>
        </w:rPr>
        <w:t xml:space="preserve">wat week na week rekord getal atlete by die byeenkomste opgelewer het. </w:t>
      </w:r>
    </w:p>
    <w:p w14:paraId="4B2A161B" w14:textId="77777777" w:rsidR="000D35C8" w:rsidRPr="00B6363D" w:rsidRDefault="000D35C8" w:rsidP="00B6363D">
      <w:pPr>
        <w:rPr>
          <w:rFonts w:ascii="Arial" w:hAnsi="Arial" w:cs="Arial"/>
        </w:rPr>
      </w:pPr>
      <w:r w:rsidRPr="00B6363D">
        <w:rPr>
          <w:rFonts w:ascii="Arial" w:hAnsi="Arial" w:cs="Arial"/>
        </w:rPr>
        <w:t>MOSSELBAAI LIGA - 151 atlete het ingeskryf</w:t>
      </w:r>
    </w:p>
    <w:p w14:paraId="289EF84B" w14:textId="77777777" w:rsidR="000D35C8" w:rsidRPr="00B6363D" w:rsidRDefault="000D35C8" w:rsidP="00B6363D">
      <w:pPr>
        <w:rPr>
          <w:rFonts w:ascii="Arial" w:hAnsi="Arial" w:cs="Arial"/>
        </w:rPr>
      </w:pPr>
      <w:r w:rsidRPr="00B6363D">
        <w:rPr>
          <w:rFonts w:ascii="Arial" w:hAnsi="Arial" w:cs="Arial"/>
        </w:rPr>
        <w:t xml:space="preserve">GEORGE </w:t>
      </w:r>
      <w:proofErr w:type="gramStart"/>
      <w:r w:rsidRPr="00B6363D">
        <w:rPr>
          <w:rFonts w:ascii="Arial" w:hAnsi="Arial" w:cs="Arial"/>
        </w:rPr>
        <w:t>LIGA  –</w:t>
      </w:r>
      <w:proofErr w:type="gramEnd"/>
      <w:r w:rsidRPr="00B6363D">
        <w:rPr>
          <w:rFonts w:ascii="Arial" w:hAnsi="Arial" w:cs="Arial"/>
        </w:rPr>
        <w:t xml:space="preserve"> 197 atlete het ingeskryf</w:t>
      </w:r>
    </w:p>
    <w:p w14:paraId="75A81562" w14:textId="77777777" w:rsidR="000D35C8" w:rsidRPr="00B6363D" w:rsidRDefault="000D35C8" w:rsidP="00B6363D">
      <w:pPr>
        <w:rPr>
          <w:rFonts w:ascii="Arial" w:hAnsi="Arial" w:cs="Arial"/>
        </w:rPr>
      </w:pPr>
      <w:r w:rsidRPr="00B6363D">
        <w:rPr>
          <w:rFonts w:ascii="Arial" w:hAnsi="Arial" w:cs="Arial"/>
        </w:rPr>
        <w:t xml:space="preserve">OUDTSHOORN </w:t>
      </w:r>
      <w:proofErr w:type="gramStart"/>
      <w:r w:rsidRPr="00B6363D">
        <w:rPr>
          <w:rFonts w:ascii="Arial" w:hAnsi="Arial" w:cs="Arial"/>
        </w:rPr>
        <w:t>LIGA  -</w:t>
      </w:r>
      <w:proofErr w:type="gramEnd"/>
      <w:r w:rsidRPr="00B6363D">
        <w:rPr>
          <w:rFonts w:ascii="Arial" w:hAnsi="Arial" w:cs="Arial"/>
        </w:rPr>
        <w:t xml:space="preserve"> 110  atlete het ingeskryf</w:t>
      </w:r>
    </w:p>
    <w:p w14:paraId="4C493D06" w14:textId="77777777" w:rsidR="000D35C8" w:rsidRPr="00B6363D" w:rsidRDefault="000D35C8" w:rsidP="00B6363D">
      <w:pPr>
        <w:rPr>
          <w:rFonts w:ascii="Arial" w:hAnsi="Arial" w:cs="Arial"/>
        </w:rPr>
      </w:pPr>
      <w:r w:rsidRPr="00B6363D">
        <w:rPr>
          <w:rFonts w:ascii="Arial" w:hAnsi="Arial" w:cs="Arial"/>
        </w:rPr>
        <w:t>EDEN KAMPIOENSKAPPE – 210 atlete het ingeskryf</w:t>
      </w:r>
    </w:p>
    <w:p w14:paraId="5A02C1B6" w14:textId="1AE4E1E8" w:rsidR="005022FC" w:rsidRPr="00B6363D" w:rsidRDefault="005022FC" w:rsidP="00B6363D">
      <w:pPr>
        <w:rPr>
          <w:rFonts w:ascii="Arial" w:hAnsi="Arial" w:cs="Arial"/>
        </w:rPr>
      </w:pPr>
      <w:r w:rsidRPr="00B6363D">
        <w:rPr>
          <w:rFonts w:ascii="Arial" w:hAnsi="Arial" w:cs="Arial"/>
        </w:rPr>
        <w:t>Hierdie byeenkomste het nie net uitstekende deelname gelok nie, maar ook gewys dat ons streek oor groot talent beskik.</w:t>
      </w:r>
    </w:p>
    <w:p w14:paraId="59BB41DE" w14:textId="7FDAD183" w:rsidR="000D35C8" w:rsidRPr="00B6363D" w:rsidRDefault="000D35C8" w:rsidP="00B6363D">
      <w:pPr>
        <w:rPr>
          <w:rFonts w:ascii="Arial" w:hAnsi="Arial" w:cs="Arial"/>
        </w:rPr>
      </w:pPr>
    </w:p>
    <w:p w14:paraId="1F8BBF94" w14:textId="36CC7B30" w:rsidR="00B6363D" w:rsidRDefault="00B6363D" w:rsidP="00B6363D">
      <w:pPr>
        <w:rPr>
          <w:rFonts w:ascii="Arial" w:hAnsi="Arial" w:cs="Arial"/>
          <w:b/>
          <w:u w:val="single"/>
        </w:rPr>
      </w:pPr>
    </w:p>
    <w:p w14:paraId="0809E778" w14:textId="782E33F2" w:rsidR="000D35C8" w:rsidRPr="00B6363D" w:rsidRDefault="000D35C8" w:rsidP="00B6363D">
      <w:pPr>
        <w:rPr>
          <w:rFonts w:ascii="Arial" w:hAnsi="Arial" w:cs="Arial"/>
          <w:b/>
          <w:u w:val="single"/>
        </w:rPr>
      </w:pPr>
      <w:r w:rsidRPr="00B6363D">
        <w:rPr>
          <w:rFonts w:ascii="Arial" w:hAnsi="Arial" w:cs="Arial"/>
          <w:b/>
          <w:u w:val="single"/>
        </w:rPr>
        <w:t xml:space="preserve">HIGHGATE INTERPROVINSIAAL </w:t>
      </w:r>
    </w:p>
    <w:p w14:paraId="7F01A109" w14:textId="77777777" w:rsidR="000D35C8" w:rsidRPr="00B6363D" w:rsidRDefault="000D35C8" w:rsidP="00B6363D">
      <w:pPr>
        <w:rPr>
          <w:rFonts w:ascii="Arial" w:hAnsi="Arial" w:cs="Arial"/>
        </w:rPr>
      </w:pPr>
      <w:r w:rsidRPr="00B6363D">
        <w:rPr>
          <w:rFonts w:ascii="Arial" w:hAnsi="Arial" w:cs="Arial"/>
        </w:rPr>
        <w:t xml:space="preserve">Die 32e DCAS/ GROTER OUDTSHOORN/ HIGHGATE Interprovinsiale Tweekampbyeenkoms gehou op 1 Feb op Oudtshoorn was tenspyte van kwaai hitte, weer 'n wenner! Eden Tweekamp atlete het weer puik presteer - 30 medaljes, Wanru Haasbroek die Junior Victor Ludorem en Eden tweede na Boland met WP derde in die Highgate spankompetisie! In die LS afdeling in George- Suid tweede en Outeniqua derde! HS Punt is tweede in die HS afdeling! </w:t>
      </w:r>
    </w:p>
    <w:p w14:paraId="08A49610" w14:textId="77777777" w:rsidR="000D35C8" w:rsidRPr="00B6363D" w:rsidRDefault="000D35C8" w:rsidP="00B6363D">
      <w:pPr>
        <w:rPr>
          <w:rFonts w:ascii="Arial" w:hAnsi="Arial" w:cs="Arial"/>
        </w:rPr>
      </w:pPr>
    </w:p>
    <w:p w14:paraId="36CE58D5" w14:textId="77777777" w:rsidR="005022FC" w:rsidRPr="00B6363D" w:rsidRDefault="005022FC" w:rsidP="00B6363D">
      <w:pPr>
        <w:rPr>
          <w:rFonts w:ascii="Arial" w:hAnsi="Arial" w:cs="Arial"/>
        </w:rPr>
      </w:pPr>
    </w:p>
    <w:p w14:paraId="2532A492" w14:textId="0C96506D" w:rsidR="005022FC" w:rsidRPr="00B6363D" w:rsidRDefault="00B52854" w:rsidP="00B6363D">
      <w:pPr>
        <w:rPr>
          <w:rFonts w:ascii="Arial" w:hAnsi="Arial" w:cs="Arial"/>
        </w:rPr>
      </w:pPr>
      <w:r w:rsidRPr="00B52854">
        <w:rPr>
          <w:rFonts w:ascii="Arial" w:hAnsi="Arial" w:cs="Arial"/>
          <w:b/>
          <w:u w:val="single"/>
        </w:rPr>
        <w:t>NASIONALE DEELNAME:</w:t>
      </w:r>
      <w:r w:rsidRPr="00B6363D">
        <w:rPr>
          <w:rFonts w:ascii="Arial" w:hAnsi="Arial" w:cs="Arial"/>
        </w:rPr>
        <w:t xml:space="preserve"> </w:t>
      </w:r>
      <w:r w:rsidR="005022FC" w:rsidRPr="00B6363D">
        <w:rPr>
          <w:rFonts w:ascii="Arial" w:hAnsi="Arial" w:cs="Arial"/>
        </w:rPr>
        <w:t xml:space="preserve">’n Rekordgetal atlete </w:t>
      </w:r>
      <w:r w:rsidR="000D35C8" w:rsidRPr="00B6363D">
        <w:rPr>
          <w:rFonts w:ascii="Arial" w:hAnsi="Arial" w:cs="Arial"/>
        </w:rPr>
        <w:t xml:space="preserve">hetaan </w:t>
      </w:r>
      <w:r w:rsidR="005022FC" w:rsidRPr="00B6363D">
        <w:rPr>
          <w:rFonts w:ascii="Arial" w:hAnsi="Arial" w:cs="Arial"/>
        </w:rPr>
        <w:t>die Suid-Afrikaanse Kampioenskappe</w:t>
      </w:r>
      <w:r w:rsidR="000D35C8" w:rsidRPr="00B6363D">
        <w:rPr>
          <w:rFonts w:ascii="Arial" w:hAnsi="Arial" w:cs="Arial"/>
        </w:rPr>
        <w:t xml:space="preserve">deel geneem in Oudtshoorn waar ons as gasheer op getree het </w:t>
      </w:r>
      <w:r w:rsidR="005022FC" w:rsidRPr="00B6363D">
        <w:rPr>
          <w:rFonts w:ascii="Arial" w:hAnsi="Arial" w:cs="Arial"/>
        </w:rPr>
        <w:t>Hierdie prestasies het die naam van ons federasie met trots gedra.</w:t>
      </w:r>
    </w:p>
    <w:p w14:paraId="1A955A24" w14:textId="77777777" w:rsidR="00B6363D" w:rsidRDefault="00B6363D" w:rsidP="00B6363D">
      <w:pPr>
        <w:rPr>
          <w:rFonts w:ascii="Arial" w:hAnsi="Arial" w:cs="Arial"/>
          <w:b/>
          <w:lang w:val="en-ZA"/>
        </w:rPr>
      </w:pPr>
    </w:p>
    <w:p w14:paraId="695CC06F" w14:textId="00DE9331" w:rsidR="000D35C8" w:rsidRPr="00B6363D" w:rsidRDefault="000D35C8" w:rsidP="00B6363D">
      <w:pPr>
        <w:rPr>
          <w:rFonts w:ascii="Arial" w:hAnsi="Arial" w:cs="Arial"/>
          <w:b/>
          <w:lang w:val="en-ZA"/>
        </w:rPr>
      </w:pPr>
      <w:r w:rsidRPr="00B6363D">
        <w:rPr>
          <w:rFonts w:ascii="Arial" w:hAnsi="Arial" w:cs="Arial"/>
          <w:b/>
          <w:lang w:val="en-ZA"/>
        </w:rPr>
        <w:t xml:space="preserve">SA </w:t>
      </w:r>
      <w:r w:rsidR="00B6363D">
        <w:rPr>
          <w:rFonts w:ascii="Arial" w:hAnsi="Arial" w:cs="Arial"/>
          <w:b/>
          <w:lang w:val="en-ZA"/>
        </w:rPr>
        <w:t xml:space="preserve">TWEEKAMP </w:t>
      </w:r>
      <w:r w:rsidRPr="00B6363D">
        <w:rPr>
          <w:rFonts w:ascii="Arial" w:hAnsi="Arial" w:cs="Arial"/>
          <w:b/>
          <w:lang w:val="en-ZA"/>
        </w:rPr>
        <w:t xml:space="preserve">AJV </w:t>
      </w:r>
    </w:p>
    <w:p w14:paraId="264F41DC" w14:textId="77777777" w:rsidR="000D35C8" w:rsidRPr="00B6363D" w:rsidRDefault="000D35C8" w:rsidP="00B6363D">
      <w:pPr>
        <w:rPr>
          <w:rFonts w:ascii="Arial" w:hAnsi="Arial" w:cs="Arial"/>
          <w:bCs/>
          <w:lang w:val="en-ZA"/>
        </w:rPr>
      </w:pPr>
      <w:r w:rsidRPr="00B6363D">
        <w:rPr>
          <w:rFonts w:ascii="Arial" w:hAnsi="Arial" w:cs="Arial"/>
          <w:bCs/>
          <w:lang w:val="en-ZA"/>
        </w:rPr>
        <w:t xml:space="preserve">Eden Voorsitter Stephnie McKay is weer verkies tot die SA Tweekampbestuur as Uitvoerende </w:t>
      </w:r>
      <w:proofErr w:type="gramStart"/>
      <w:r w:rsidRPr="00B6363D">
        <w:rPr>
          <w:rFonts w:ascii="Arial" w:hAnsi="Arial" w:cs="Arial"/>
          <w:bCs/>
          <w:lang w:val="en-ZA"/>
        </w:rPr>
        <w:t>Bestuurlid  en</w:t>
      </w:r>
      <w:proofErr w:type="gramEnd"/>
      <w:r w:rsidRPr="00B6363D">
        <w:rPr>
          <w:rFonts w:ascii="Arial" w:hAnsi="Arial" w:cs="Arial"/>
          <w:bCs/>
          <w:lang w:val="en-ZA"/>
        </w:rPr>
        <w:t xml:space="preserve"> sal ook dien as keurder op die SA Tweekampbestuur.  </w:t>
      </w:r>
    </w:p>
    <w:p w14:paraId="499E5F1A" w14:textId="49BD6E4F" w:rsidR="000D35C8" w:rsidRPr="00B6363D" w:rsidRDefault="000D35C8" w:rsidP="00B6363D">
      <w:pPr>
        <w:rPr>
          <w:rFonts w:ascii="Arial" w:hAnsi="Arial" w:cs="Arial"/>
          <w:bCs/>
          <w:lang w:val="en-ZA"/>
        </w:rPr>
      </w:pPr>
      <w:r w:rsidRPr="00B6363D">
        <w:rPr>
          <w:rFonts w:ascii="Arial" w:hAnsi="Arial" w:cs="Arial"/>
          <w:bCs/>
          <w:lang w:val="en-ZA"/>
        </w:rPr>
        <w:drawing>
          <wp:anchor distT="0" distB="0" distL="114300" distR="114300" simplePos="0" relativeHeight="251661312" behindDoc="1" locked="0" layoutInCell="1" allowOverlap="1" wp14:anchorId="54A45FA5" wp14:editId="1F6F35FD">
            <wp:simplePos x="0" y="0"/>
            <wp:positionH relativeFrom="column">
              <wp:posOffset>2860040</wp:posOffset>
            </wp:positionH>
            <wp:positionV relativeFrom="paragraph">
              <wp:posOffset>332105</wp:posOffset>
            </wp:positionV>
            <wp:extent cx="1786634" cy="1332000"/>
            <wp:effectExtent l="0" t="0" r="4445" b="1905"/>
            <wp:wrapTight wrapText="bothSides">
              <wp:wrapPolygon edited="0">
                <wp:start x="0" y="0"/>
                <wp:lineTo x="0" y="21322"/>
                <wp:lineTo x="21423" y="21322"/>
                <wp:lineTo x="21423" y="0"/>
                <wp:lineTo x="0" y="0"/>
              </wp:wrapPolygon>
            </wp:wrapTight>
            <wp:docPr id="9774761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86634" cy="1332000"/>
                    </a:xfrm>
                    <a:prstGeom prst="rect">
                      <a:avLst/>
                    </a:prstGeom>
                    <a:noFill/>
                  </pic:spPr>
                </pic:pic>
              </a:graphicData>
            </a:graphic>
            <wp14:sizeRelH relativeFrom="margin">
              <wp14:pctWidth>0</wp14:pctWidth>
            </wp14:sizeRelH>
            <wp14:sizeRelV relativeFrom="margin">
              <wp14:pctHeight>0</wp14:pctHeight>
            </wp14:sizeRelV>
          </wp:anchor>
        </w:drawing>
      </w:r>
      <w:r w:rsidRPr="00B6363D">
        <w:rPr>
          <w:rFonts w:ascii="Arial" w:hAnsi="Arial" w:cs="Arial"/>
          <w:bCs/>
          <w:lang w:val="en-ZA"/>
        </w:rPr>
        <w:drawing>
          <wp:anchor distT="0" distB="0" distL="114300" distR="114300" simplePos="0" relativeHeight="251660288" behindDoc="1" locked="0" layoutInCell="1" allowOverlap="1" wp14:anchorId="3DD19170" wp14:editId="4C1D1662">
            <wp:simplePos x="0" y="0"/>
            <wp:positionH relativeFrom="margin">
              <wp:align>right</wp:align>
            </wp:positionH>
            <wp:positionV relativeFrom="paragraph">
              <wp:posOffset>320675</wp:posOffset>
            </wp:positionV>
            <wp:extent cx="1808480" cy="1356360"/>
            <wp:effectExtent l="0" t="0" r="1270" b="0"/>
            <wp:wrapTight wrapText="bothSides">
              <wp:wrapPolygon edited="0">
                <wp:start x="0" y="0"/>
                <wp:lineTo x="0" y="21236"/>
                <wp:lineTo x="21388" y="21236"/>
                <wp:lineTo x="21388" y="0"/>
                <wp:lineTo x="0" y="0"/>
              </wp:wrapPolygon>
            </wp:wrapTight>
            <wp:docPr id="16781359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8480" cy="1356360"/>
                    </a:xfrm>
                    <a:prstGeom prst="rect">
                      <a:avLst/>
                    </a:prstGeom>
                    <a:noFill/>
                  </pic:spPr>
                </pic:pic>
              </a:graphicData>
            </a:graphic>
          </wp:anchor>
        </w:drawing>
      </w:r>
      <w:r w:rsidRPr="00B6363D">
        <w:rPr>
          <w:rFonts w:ascii="Arial" w:hAnsi="Arial" w:cs="Arial"/>
          <w:bCs/>
          <w:lang w:val="en-ZA"/>
        </w:rPr>
        <w:t>Tydens die AJV het die SA Tweekamp bestuur aangekondig dat die SA Kampioenskappe vir 2026 aan Eden toegeken is</w:t>
      </w:r>
    </w:p>
    <w:p w14:paraId="6978F591" w14:textId="2149A6A6" w:rsidR="00B6363D" w:rsidRDefault="00B6363D" w:rsidP="00B6363D">
      <w:pPr>
        <w:rPr>
          <w:rFonts w:ascii="Arial" w:hAnsi="Arial" w:cs="Arial"/>
          <w:bCs/>
          <w:lang w:val="en-ZA"/>
        </w:rPr>
      </w:pPr>
    </w:p>
    <w:p w14:paraId="218AE2C2" w14:textId="6E31A6F8" w:rsidR="00B6363D" w:rsidRPr="00B6363D" w:rsidRDefault="00B6363D" w:rsidP="00B6363D">
      <w:pPr>
        <w:rPr>
          <w:rFonts w:ascii="Arial" w:hAnsi="Arial" w:cs="Arial"/>
          <w:b/>
          <w:bCs/>
          <w:u w:val="single"/>
          <w:lang w:val="en-ZA"/>
        </w:rPr>
      </w:pPr>
      <w:r w:rsidRPr="00B6363D">
        <w:rPr>
          <w:rFonts w:ascii="Arial" w:hAnsi="Arial" w:cs="Arial"/>
          <w:b/>
          <w:bCs/>
          <w:u w:val="single"/>
          <w:lang w:val="en-ZA"/>
        </w:rPr>
        <w:t>SA KAMPIOENSKAPPE</w:t>
      </w:r>
    </w:p>
    <w:p w14:paraId="0208A90A" w14:textId="77777777" w:rsidR="00B6363D" w:rsidRDefault="00B6363D" w:rsidP="00B6363D">
      <w:pPr>
        <w:rPr>
          <w:rFonts w:ascii="Arial" w:hAnsi="Arial" w:cs="Arial"/>
          <w:bCs/>
          <w:lang w:val="en-ZA"/>
        </w:rPr>
      </w:pPr>
    </w:p>
    <w:p w14:paraId="5BB33B8A" w14:textId="60719FB4" w:rsidR="000D35C8" w:rsidRPr="00B6363D" w:rsidRDefault="000D35C8" w:rsidP="00B6363D">
      <w:pPr>
        <w:rPr>
          <w:rFonts w:ascii="Arial" w:hAnsi="Arial" w:cs="Arial"/>
          <w:bCs/>
          <w:lang w:val="en-ZA"/>
        </w:rPr>
      </w:pPr>
      <w:r w:rsidRPr="00B6363D">
        <w:rPr>
          <w:rFonts w:ascii="Arial" w:hAnsi="Arial" w:cs="Arial"/>
          <w:bCs/>
          <w:lang w:val="en-ZA"/>
        </w:rPr>
        <w:t xml:space="preserve">Die 48ste </w:t>
      </w:r>
      <w:r w:rsidRPr="00B6363D">
        <w:rPr>
          <w:rFonts w:ascii="Arial" w:hAnsi="Arial" w:cs="Arial"/>
          <w:b/>
          <w:lang w:val="en-ZA"/>
        </w:rPr>
        <w:t>SA Kampioenskappe</w:t>
      </w:r>
      <w:r w:rsidRPr="00B6363D">
        <w:rPr>
          <w:rFonts w:ascii="Arial" w:hAnsi="Arial" w:cs="Arial"/>
          <w:bCs/>
          <w:lang w:val="en-ZA"/>
        </w:rPr>
        <w:t xml:space="preserve"> is 21/22 Maart op Oudtshoorn afgehandel. Met meer as 900 ingeskrewe atlete uit 14 provinsies en naby 4000 toeskouers het dit die infrastruktuur kwaai getoets. Die samewerking van alle partye het hierdie uitdagings in oplossings omskep. Veral hier word die rol wat Oudtshoorn se burgermeester, Johan Allers, gespeel het, hoog waardeer. Pluimpies moet beslis gaan aan die tuisprovinsie, Eden, die Weskaap Tweekampforum [Eden, WP, Boland], Jakhals Events, Highgate vir die grondwerk gedoen. Dit was puik! WP het weer as wenspan die trofee gelig! Eden beklee tans die vierde plek op die nasionale ranglys!</w:t>
      </w:r>
    </w:p>
    <w:p w14:paraId="060007D6" w14:textId="78B2226D" w:rsidR="000D35C8" w:rsidRPr="00B6363D" w:rsidRDefault="000D35C8" w:rsidP="00B6363D">
      <w:pPr>
        <w:rPr>
          <w:rFonts w:ascii="Arial" w:hAnsi="Arial" w:cs="Arial"/>
          <w:bCs/>
          <w:lang w:val="en-ZA"/>
        </w:rPr>
      </w:pPr>
    </w:p>
    <w:p w14:paraId="2B6D4288" w14:textId="560A0DC1" w:rsidR="000D35C8" w:rsidRPr="00B6363D" w:rsidRDefault="00B6363D" w:rsidP="00B6363D">
      <w:pPr>
        <w:rPr>
          <w:rFonts w:ascii="Arial" w:hAnsi="Arial" w:cs="Arial"/>
          <w:bCs/>
          <w:lang w:val="en-ZA"/>
        </w:rPr>
      </w:pPr>
      <w:r w:rsidRPr="00B6363D">
        <w:rPr>
          <w:rFonts w:ascii="Arial" w:hAnsi="Arial" w:cs="Arial"/>
          <w:bCs/>
          <w:lang w:val="en-ZA"/>
        </w:rPr>
        <w:lastRenderedPageBreak/>
        <w:drawing>
          <wp:anchor distT="0" distB="0" distL="114300" distR="114300" simplePos="0" relativeHeight="251659264" behindDoc="1" locked="0" layoutInCell="1" allowOverlap="1" wp14:anchorId="4B636165" wp14:editId="725CF4C1">
            <wp:simplePos x="0" y="0"/>
            <wp:positionH relativeFrom="margin">
              <wp:align>right</wp:align>
            </wp:positionH>
            <wp:positionV relativeFrom="paragraph">
              <wp:posOffset>7620</wp:posOffset>
            </wp:positionV>
            <wp:extent cx="2370455" cy="1209040"/>
            <wp:effectExtent l="0" t="0" r="0" b="0"/>
            <wp:wrapTight wrapText="bothSides">
              <wp:wrapPolygon edited="0">
                <wp:start x="0" y="0"/>
                <wp:lineTo x="0" y="21101"/>
                <wp:lineTo x="21351" y="21101"/>
                <wp:lineTo x="21351" y="0"/>
                <wp:lineTo x="0" y="0"/>
              </wp:wrapPolygon>
            </wp:wrapTight>
            <wp:docPr id="1971479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70455" cy="1209040"/>
                    </a:xfrm>
                    <a:prstGeom prst="rect">
                      <a:avLst/>
                    </a:prstGeom>
                    <a:noFill/>
                  </pic:spPr>
                </pic:pic>
              </a:graphicData>
            </a:graphic>
          </wp:anchor>
        </w:drawing>
      </w:r>
      <w:r w:rsidR="000D35C8" w:rsidRPr="00B6363D">
        <w:rPr>
          <w:rFonts w:ascii="Arial" w:hAnsi="Arial" w:cs="Arial"/>
          <w:bCs/>
          <w:lang w:val="en-ZA"/>
        </w:rPr>
        <w:t xml:space="preserve">Alhoewel Eden nie baie individuele medaljes ontvang het by die SA Kampioenskappe nie het die volgende atlete Eden provinsiale rekords verbeter: </w:t>
      </w:r>
    </w:p>
    <w:p w14:paraId="199E2789" w14:textId="77777777" w:rsidR="000D35C8" w:rsidRPr="00B6363D" w:rsidRDefault="000D35C8" w:rsidP="00B6363D">
      <w:pPr>
        <w:rPr>
          <w:rFonts w:ascii="Arial" w:hAnsi="Arial" w:cs="Arial"/>
          <w:bCs/>
          <w:lang w:val="en-ZA"/>
        </w:rPr>
      </w:pPr>
      <w:r w:rsidRPr="00B6363D">
        <w:rPr>
          <w:rFonts w:ascii="Arial" w:hAnsi="Arial" w:cs="Arial"/>
          <w:bCs/>
          <w:lang w:val="en-ZA"/>
        </w:rPr>
        <w:t>• S/17 Johan Schoeman [2087.79]</w:t>
      </w:r>
    </w:p>
    <w:p w14:paraId="635F7B39" w14:textId="77777777" w:rsidR="000D35C8" w:rsidRPr="00B6363D" w:rsidRDefault="000D35C8" w:rsidP="00B6363D">
      <w:pPr>
        <w:rPr>
          <w:rFonts w:ascii="Arial" w:hAnsi="Arial" w:cs="Arial"/>
          <w:bCs/>
          <w:lang w:val="en-ZA"/>
        </w:rPr>
      </w:pPr>
      <w:r w:rsidRPr="00B6363D">
        <w:rPr>
          <w:rFonts w:ascii="Arial" w:hAnsi="Arial" w:cs="Arial"/>
          <w:bCs/>
          <w:lang w:val="en-ZA"/>
        </w:rPr>
        <w:t>• Jun M Sebastiaan Swart [2061.68]</w:t>
      </w:r>
    </w:p>
    <w:p w14:paraId="61072C58" w14:textId="77777777" w:rsidR="000D35C8" w:rsidRPr="00B6363D" w:rsidRDefault="000D35C8" w:rsidP="00B6363D">
      <w:pPr>
        <w:rPr>
          <w:rFonts w:ascii="Arial" w:hAnsi="Arial" w:cs="Arial"/>
          <w:bCs/>
          <w:lang w:val="en-ZA"/>
        </w:rPr>
      </w:pPr>
      <w:r w:rsidRPr="00B6363D">
        <w:rPr>
          <w:rFonts w:ascii="Arial" w:hAnsi="Arial" w:cs="Arial"/>
          <w:bCs/>
          <w:lang w:val="en-ZA"/>
        </w:rPr>
        <w:t>• Sen M Rikus Lamprecht [2143.79]</w:t>
      </w:r>
    </w:p>
    <w:p w14:paraId="6B3D28B9" w14:textId="77777777" w:rsidR="000D35C8" w:rsidRPr="00B6363D" w:rsidRDefault="000D35C8" w:rsidP="00B6363D">
      <w:pPr>
        <w:rPr>
          <w:rFonts w:ascii="Arial" w:hAnsi="Arial" w:cs="Arial"/>
          <w:bCs/>
          <w:lang w:val="en-ZA"/>
        </w:rPr>
      </w:pPr>
      <w:r w:rsidRPr="00B6363D">
        <w:rPr>
          <w:rFonts w:ascii="Arial" w:hAnsi="Arial" w:cs="Arial"/>
          <w:bCs/>
          <w:lang w:val="en-ZA"/>
        </w:rPr>
        <w:t>• Sen D JoMari Smith [2133.00]</w:t>
      </w:r>
    </w:p>
    <w:p w14:paraId="24502B9B" w14:textId="77777777" w:rsidR="000D35C8" w:rsidRPr="00B6363D" w:rsidRDefault="000D35C8" w:rsidP="00B6363D">
      <w:pPr>
        <w:rPr>
          <w:rFonts w:ascii="Arial" w:hAnsi="Arial" w:cs="Arial"/>
          <w:bCs/>
          <w:lang w:val="en-ZA"/>
        </w:rPr>
      </w:pPr>
      <w:r w:rsidRPr="00B6363D">
        <w:rPr>
          <w:rFonts w:ascii="Arial" w:hAnsi="Arial" w:cs="Arial"/>
          <w:bCs/>
          <w:lang w:val="en-ZA"/>
        </w:rPr>
        <w:t>• MM40+ Marsel Roos [2106.87]</w:t>
      </w:r>
    </w:p>
    <w:p w14:paraId="32A5B074" w14:textId="77777777" w:rsidR="000D35C8" w:rsidRPr="00B6363D" w:rsidRDefault="000D35C8" w:rsidP="00B6363D">
      <w:pPr>
        <w:rPr>
          <w:rFonts w:ascii="Arial" w:hAnsi="Arial" w:cs="Arial"/>
          <w:bCs/>
          <w:lang w:val="en-ZA"/>
        </w:rPr>
      </w:pPr>
      <w:r w:rsidRPr="00B6363D">
        <w:rPr>
          <w:rFonts w:ascii="Arial" w:hAnsi="Arial" w:cs="Arial"/>
          <w:bCs/>
          <w:lang w:val="en-ZA"/>
        </w:rPr>
        <w:t>• MD50+ Seanette Botha [1879.71]</w:t>
      </w:r>
    </w:p>
    <w:p w14:paraId="196F0F23" w14:textId="77777777" w:rsidR="000D35C8" w:rsidRPr="00B6363D" w:rsidRDefault="000D35C8" w:rsidP="00B6363D">
      <w:pPr>
        <w:rPr>
          <w:rFonts w:ascii="Arial" w:hAnsi="Arial" w:cs="Arial"/>
          <w:bCs/>
          <w:lang w:val="en-ZA"/>
        </w:rPr>
      </w:pPr>
      <w:r w:rsidRPr="00B6363D">
        <w:rPr>
          <w:rFonts w:ascii="Arial" w:hAnsi="Arial" w:cs="Arial"/>
          <w:bCs/>
          <w:lang w:val="en-ZA"/>
        </w:rPr>
        <w:t>By 'n spesiale funksie by Eljada Nasorg het die 9 Spesiale Behoefte atlete hulle 2025 SA Tweekamp Kampioenskappe medaljes ontvang. Hulle kon nie die Gala-</w:t>
      </w:r>
      <w:proofErr w:type="gramStart"/>
      <w:r w:rsidRPr="00B6363D">
        <w:rPr>
          <w:rFonts w:ascii="Arial" w:hAnsi="Arial" w:cs="Arial"/>
          <w:bCs/>
          <w:lang w:val="en-ZA"/>
        </w:rPr>
        <w:t>funksie  Saterdagaand</w:t>
      </w:r>
      <w:proofErr w:type="gramEnd"/>
      <w:r w:rsidRPr="00B6363D">
        <w:rPr>
          <w:rFonts w:ascii="Arial" w:hAnsi="Arial" w:cs="Arial"/>
          <w:bCs/>
          <w:lang w:val="en-ZA"/>
        </w:rPr>
        <w:t xml:space="preserve"> bywoon nie.</w:t>
      </w:r>
    </w:p>
    <w:p w14:paraId="4DA31580" w14:textId="77777777" w:rsidR="000D35C8" w:rsidRPr="00B6363D" w:rsidRDefault="000D35C8" w:rsidP="00B6363D">
      <w:pPr>
        <w:rPr>
          <w:rFonts w:ascii="Arial" w:hAnsi="Arial" w:cs="Arial"/>
        </w:rPr>
      </w:pPr>
    </w:p>
    <w:p w14:paraId="22E02991" w14:textId="1DF33DF5" w:rsidR="005022FC" w:rsidRDefault="000D35C8" w:rsidP="00B6363D">
      <w:pPr>
        <w:rPr>
          <w:rFonts w:ascii="Arial" w:hAnsi="Arial" w:cs="Arial"/>
        </w:rPr>
      </w:pPr>
      <w:r w:rsidRPr="00B6363D">
        <w:rPr>
          <w:rFonts w:ascii="Arial" w:hAnsi="Arial" w:cs="Arial"/>
          <w:noProof/>
          <w:lang w:val="en-ZA" w:eastAsia="en-ZA"/>
        </w:rPr>
        <w:drawing>
          <wp:inline distT="0" distB="0" distL="0" distR="0" wp14:anchorId="75C0582D" wp14:editId="7CD2C054">
            <wp:extent cx="3487420" cy="165227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87420" cy="1652270"/>
                    </a:xfrm>
                    <a:prstGeom prst="rect">
                      <a:avLst/>
                    </a:prstGeom>
                    <a:noFill/>
                  </pic:spPr>
                </pic:pic>
              </a:graphicData>
            </a:graphic>
          </wp:inline>
        </w:drawing>
      </w:r>
    </w:p>
    <w:p w14:paraId="179CAC95" w14:textId="70959C07" w:rsidR="00B52854" w:rsidRDefault="00B52854" w:rsidP="00B6363D">
      <w:pPr>
        <w:rPr>
          <w:rFonts w:ascii="Arial" w:hAnsi="Arial" w:cs="Arial"/>
        </w:rPr>
      </w:pPr>
    </w:p>
    <w:p w14:paraId="368FB8D2" w14:textId="42B228EE" w:rsidR="00B52854" w:rsidRDefault="00B52854" w:rsidP="00B6363D">
      <w:pPr>
        <w:rPr>
          <w:rFonts w:ascii="Arial" w:hAnsi="Arial" w:cs="Arial"/>
        </w:rPr>
      </w:pPr>
    </w:p>
    <w:p w14:paraId="7DFF4E8B" w14:textId="0C2EA76F" w:rsidR="00B6363D" w:rsidRDefault="00B6363D" w:rsidP="00B6363D">
      <w:pPr>
        <w:rPr>
          <w:rFonts w:ascii="Arial" w:hAnsi="Arial" w:cs="Arial"/>
          <w:b/>
        </w:rPr>
      </w:pPr>
    </w:p>
    <w:p w14:paraId="16811789" w14:textId="77777777" w:rsidR="00B6363D" w:rsidRDefault="00B6363D" w:rsidP="00B6363D">
      <w:pPr>
        <w:rPr>
          <w:rFonts w:ascii="Arial" w:hAnsi="Arial" w:cs="Arial"/>
          <w:b/>
        </w:rPr>
      </w:pPr>
    </w:p>
    <w:p w14:paraId="672D8904" w14:textId="049F54B2" w:rsidR="005022FC" w:rsidRPr="00B6363D" w:rsidRDefault="00B52854" w:rsidP="00B6363D">
      <w:pPr>
        <w:rPr>
          <w:rFonts w:ascii="Arial" w:hAnsi="Arial" w:cs="Arial"/>
        </w:rPr>
      </w:pPr>
      <w:r w:rsidRPr="00B52854">
        <w:rPr>
          <w:rFonts w:ascii="Arial" w:hAnsi="Arial" w:cs="Arial"/>
          <w:b/>
          <w:u w:val="single"/>
        </w:rPr>
        <w:t>ADMINISTRASIE:</w:t>
      </w:r>
      <w:r w:rsidRPr="00B6363D">
        <w:rPr>
          <w:rFonts w:ascii="Arial" w:hAnsi="Arial" w:cs="Arial"/>
        </w:rPr>
        <w:t xml:space="preserve"> </w:t>
      </w:r>
      <w:r w:rsidR="005022FC" w:rsidRPr="00B6363D">
        <w:rPr>
          <w:rFonts w:ascii="Arial" w:hAnsi="Arial" w:cs="Arial"/>
        </w:rPr>
        <w:t>Die</w:t>
      </w:r>
      <w:r w:rsidR="000D35C8" w:rsidRPr="00B6363D">
        <w:rPr>
          <w:rFonts w:ascii="Arial" w:hAnsi="Arial" w:cs="Arial"/>
        </w:rPr>
        <w:t xml:space="preserve"> </w:t>
      </w:r>
      <w:r w:rsidR="00B6363D">
        <w:rPr>
          <w:rFonts w:ascii="Arial" w:hAnsi="Arial" w:cs="Arial"/>
        </w:rPr>
        <w:t>F</w:t>
      </w:r>
      <w:r w:rsidR="000D35C8" w:rsidRPr="00B6363D">
        <w:rPr>
          <w:rFonts w:ascii="Arial" w:hAnsi="Arial" w:cs="Arial"/>
        </w:rPr>
        <w:t xml:space="preserve">ederasie het beduidende vordering gemaak met verslagdoening, organisasiestrukture en kommunikasie, </w:t>
      </w:r>
      <w:r w:rsidR="005022FC" w:rsidRPr="00B6363D">
        <w:rPr>
          <w:rFonts w:ascii="Arial" w:hAnsi="Arial" w:cs="Arial"/>
        </w:rPr>
        <w:t>wat bydra tot beter bestuur en ’n sterker profiel in die sportgemeenskap.</w:t>
      </w:r>
    </w:p>
    <w:p w14:paraId="5EBCD79F" w14:textId="0DA8C861" w:rsidR="00F54A86" w:rsidRPr="00B6363D" w:rsidRDefault="00F54A86" w:rsidP="00B6363D">
      <w:pPr>
        <w:rPr>
          <w:rFonts w:ascii="Arial" w:hAnsi="Arial" w:cs="Arial"/>
        </w:rPr>
      </w:pPr>
    </w:p>
    <w:p w14:paraId="6C338451" w14:textId="20C3C05A" w:rsidR="00F54A86" w:rsidRDefault="00F54A86" w:rsidP="00B6363D">
      <w:pPr>
        <w:rPr>
          <w:rFonts w:ascii="Arial" w:hAnsi="Arial" w:cs="Arial"/>
          <w:b/>
          <w:u w:val="single"/>
          <w:lang w:val="en-ZA"/>
        </w:rPr>
      </w:pPr>
      <w:r w:rsidRPr="00B6363D">
        <w:rPr>
          <w:rFonts w:ascii="Arial" w:hAnsi="Arial" w:cs="Arial"/>
          <w:b/>
          <w:u w:val="single"/>
          <w:lang w:val="en-ZA"/>
        </w:rPr>
        <w:t>BESTUURSLEDE &amp; BEAMPTES</w:t>
      </w:r>
    </w:p>
    <w:p w14:paraId="10B70741" w14:textId="77777777" w:rsidR="00B6363D" w:rsidRPr="00B6363D" w:rsidRDefault="00B6363D" w:rsidP="00B6363D">
      <w:pPr>
        <w:rPr>
          <w:rFonts w:ascii="Arial" w:hAnsi="Arial" w:cs="Arial"/>
          <w:b/>
          <w:u w:val="single"/>
          <w:lang w:val="en-ZA"/>
        </w:rPr>
      </w:pPr>
    </w:p>
    <w:p w14:paraId="0F67FADC" w14:textId="77777777" w:rsidR="00F54A86" w:rsidRPr="00B6363D" w:rsidRDefault="00F54A86" w:rsidP="00B6363D">
      <w:pPr>
        <w:rPr>
          <w:rFonts w:ascii="Arial" w:hAnsi="Arial" w:cs="Arial"/>
          <w:bCs/>
          <w:lang w:val="en-ZA"/>
        </w:rPr>
      </w:pPr>
      <w:r w:rsidRPr="00B6363D">
        <w:rPr>
          <w:rFonts w:ascii="Arial" w:hAnsi="Arial" w:cs="Arial"/>
          <w:bCs/>
          <w:lang w:val="en-ZA"/>
        </w:rPr>
        <w:t>Daar was `n paar vakante posisies of die Eden Tweekamp bestuur gedurende die seisoen en die volgende twee persone was gekoöpteer deur die huidige bestuur.</w:t>
      </w:r>
      <w:r w:rsidRPr="00B6363D">
        <w:rPr>
          <w:rFonts w:ascii="Arial" w:hAnsi="Arial" w:cs="Arial"/>
        </w:rPr>
        <w:t xml:space="preserve"> </w:t>
      </w:r>
      <w:r w:rsidRPr="00B6363D">
        <w:rPr>
          <w:rFonts w:ascii="Arial" w:hAnsi="Arial" w:cs="Arial"/>
          <w:bCs/>
          <w:lang w:val="en-ZA"/>
        </w:rPr>
        <w:t xml:space="preserve">Magdel Kotzé – </w:t>
      </w:r>
      <w:bookmarkStart w:id="0" w:name="_Hlk196388603"/>
      <w:r w:rsidRPr="00B6363D">
        <w:rPr>
          <w:rFonts w:ascii="Arial" w:hAnsi="Arial" w:cs="Arial"/>
          <w:bCs/>
          <w:lang w:val="en-ZA"/>
        </w:rPr>
        <w:t xml:space="preserve">Digitale Ontwikkeling [website, FB, </w:t>
      </w:r>
      <w:bookmarkEnd w:id="0"/>
      <w:r w:rsidRPr="00B6363D">
        <w:rPr>
          <w:rFonts w:ascii="Arial" w:hAnsi="Arial" w:cs="Arial"/>
          <w:bCs/>
          <w:lang w:val="en-ZA"/>
        </w:rPr>
        <w:t>ens] waarin Magdel puik werk verrig het en beslis `n aanwins op die bestuur is.</w:t>
      </w:r>
    </w:p>
    <w:p w14:paraId="6ECD69D3" w14:textId="77777777" w:rsidR="00B6363D" w:rsidRDefault="00B6363D" w:rsidP="00B6363D">
      <w:pPr>
        <w:rPr>
          <w:rFonts w:ascii="Arial" w:hAnsi="Arial" w:cs="Arial"/>
          <w:bCs/>
          <w:lang w:val="en-ZA"/>
        </w:rPr>
      </w:pPr>
    </w:p>
    <w:p w14:paraId="24840124" w14:textId="1DEB8155" w:rsidR="00F54A86" w:rsidRPr="00B6363D" w:rsidRDefault="00F54A86" w:rsidP="00B6363D">
      <w:pPr>
        <w:rPr>
          <w:rFonts w:ascii="Arial" w:hAnsi="Arial" w:cs="Arial"/>
          <w:bCs/>
          <w:lang w:val="en-ZA"/>
        </w:rPr>
      </w:pPr>
      <w:r w:rsidRPr="00B6363D">
        <w:rPr>
          <w:rFonts w:ascii="Arial" w:hAnsi="Arial" w:cs="Arial"/>
          <w:bCs/>
          <w:lang w:val="en-ZA"/>
        </w:rPr>
        <w:t xml:space="preserve">Mariano Eesou – Ontwikkeling, Transformasie, Spesiale Behoefte atlete. Hierdie portfolio is na aan my as voorsitter se hart en kan met trots se dat Eden Tweekamp een van die voorstanders is as dit kom </w:t>
      </w:r>
      <w:proofErr w:type="gramStart"/>
      <w:r w:rsidRPr="00B6363D">
        <w:rPr>
          <w:rFonts w:ascii="Arial" w:hAnsi="Arial" w:cs="Arial"/>
          <w:bCs/>
          <w:lang w:val="en-ZA"/>
        </w:rPr>
        <w:t xml:space="preserve">by </w:t>
      </w:r>
      <w:r w:rsidRPr="00B6363D">
        <w:rPr>
          <w:rFonts w:ascii="Arial" w:hAnsi="Arial" w:cs="Arial"/>
        </w:rPr>
        <w:t xml:space="preserve"> </w:t>
      </w:r>
      <w:r w:rsidRPr="00B6363D">
        <w:rPr>
          <w:rFonts w:ascii="Arial" w:hAnsi="Arial" w:cs="Arial"/>
          <w:bCs/>
          <w:lang w:val="en-ZA"/>
        </w:rPr>
        <w:t>Ontwikkeling</w:t>
      </w:r>
      <w:proofErr w:type="gramEnd"/>
      <w:r w:rsidRPr="00B6363D">
        <w:rPr>
          <w:rFonts w:ascii="Arial" w:hAnsi="Arial" w:cs="Arial"/>
          <w:bCs/>
          <w:lang w:val="en-ZA"/>
        </w:rPr>
        <w:t xml:space="preserve">, Transformasie, Spesiale Behoefte atlete in SA Tweekamp . </w:t>
      </w:r>
    </w:p>
    <w:p w14:paraId="601ECE23" w14:textId="77777777" w:rsidR="00B6363D" w:rsidRDefault="00B6363D" w:rsidP="00B6363D">
      <w:pPr>
        <w:rPr>
          <w:rFonts w:ascii="Arial" w:hAnsi="Arial" w:cs="Arial"/>
          <w:bCs/>
          <w:lang w:val="en-ZA"/>
        </w:rPr>
      </w:pPr>
    </w:p>
    <w:p w14:paraId="047AA2A7" w14:textId="0837CF77" w:rsidR="00F54A86" w:rsidRPr="00B6363D" w:rsidRDefault="00F54A86" w:rsidP="00B6363D">
      <w:pPr>
        <w:rPr>
          <w:rFonts w:ascii="Arial" w:hAnsi="Arial" w:cs="Arial"/>
          <w:bCs/>
          <w:lang w:val="en-US"/>
        </w:rPr>
      </w:pPr>
      <w:r w:rsidRPr="00B6363D">
        <w:rPr>
          <w:rFonts w:ascii="Arial" w:hAnsi="Arial" w:cs="Arial"/>
          <w:bCs/>
          <w:lang w:val="en-ZA"/>
        </w:rPr>
        <w:t xml:space="preserve">Die </w:t>
      </w:r>
      <w:r w:rsidRPr="00B6363D">
        <w:rPr>
          <w:rFonts w:ascii="Arial" w:hAnsi="Arial" w:cs="Arial"/>
          <w:bCs/>
          <w:lang w:val="en-US"/>
        </w:rPr>
        <w:t xml:space="preserve">bestuurslede het in hulle posisies `n groot verskil gemaak en die </w:t>
      </w:r>
      <w:bookmarkStart w:id="1" w:name="_Hlk166057296"/>
      <w:r w:rsidRPr="00B6363D">
        <w:rPr>
          <w:rFonts w:ascii="Arial" w:hAnsi="Arial" w:cs="Arial"/>
          <w:bCs/>
          <w:lang w:val="en-US"/>
        </w:rPr>
        <w:t xml:space="preserve">Voorsitter Stephnie McKay </w:t>
      </w:r>
      <w:bookmarkEnd w:id="1"/>
      <w:r w:rsidRPr="00B6363D">
        <w:rPr>
          <w:rFonts w:ascii="Arial" w:hAnsi="Arial" w:cs="Arial"/>
          <w:bCs/>
          <w:lang w:val="en-US"/>
        </w:rPr>
        <w:t xml:space="preserve">bygestaan gedurende die seisoen: </w:t>
      </w:r>
      <w:r w:rsidRPr="00B6363D">
        <w:rPr>
          <w:rFonts w:ascii="Arial" w:hAnsi="Arial" w:cs="Arial"/>
          <w:bCs/>
          <w:lang w:val="en-ZA"/>
        </w:rPr>
        <w:t xml:space="preserve">Leana Robinson [vise-voorsitter], </w:t>
      </w:r>
      <w:r w:rsidRPr="00B6363D">
        <w:rPr>
          <w:rFonts w:ascii="Arial" w:hAnsi="Arial" w:cs="Arial"/>
          <w:bCs/>
          <w:lang w:val="en-US"/>
        </w:rPr>
        <w:t>Magdel Kotze [</w:t>
      </w:r>
      <w:r w:rsidRPr="00B6363D">
        <w:rPr>
          <w:rFonts w:ascii="Arial" w:hAnsi="Arial" w:cs="Arial"/>
          <w:bCs/>
          <w:lang w:val="en-ZA"/>
        </w:rPr>
        <w:t xml:space="preserve">Digitale Ontwikkeling website, FB, en Nuwe Klere drag] </w:t>
      </w:r>
      <w:r w:rsidRPr="00B6363D">
        <w:rPr>
          <w:rFonts w:ascii="Arial" w:hAnsi="Arial" w:cs="Arial"/>
          <w:bCs/>
          <w:lang w:val="en-US"/>
        </w:rPr>
        <w:t>en operationele bestuurder Dave van der Walt wat as mentor steeds dien vir die jonger garde en wat `n groot bydrae gelewer het tot die suksesvolle 2024/2025 seisoen. Groot dank ook aan al ons beamptes en Corne Botha Jakhals Event Management] wat pligsgetrou elke byeenkoms vrywillige dienste lewer om Eden Tweekamp te bevorder - jul opofferings en dienste word opreg waardeer.</w:t>
      </w:r>
    </w:p>
    <w:p w14:paraId="1F1BEE02" w14:textId="77777777" w:rsidR="00F54A86" w:rsidRPr="00B6363D" w:rsidRDefault="00F54A86" w:rsidP="00B6363D">
      <w:pPr>
        <w:rPr>
          <w:rFonts w:ascii="Arial" w:hAnsi="Arial" w:cs="Arial"/>
        </w:rPr>
      </w:pPr>
    </w:p>
    <w:p w14:paraId="47F20FE6" w14:textId="3DDB1A62" w:rsidR="005022FC" w:rsidRPr="00B6363D" w:rsidRDefault="000D35C8" w:rsidP="00B6363D">
      <w:pPr>
        <w:rPr>
          <w:rFonts w:ascii="Arial" w:hAnsi="Arial" w:cs="Arial"/>
          <w:b/>
          <w:u w:val="single"/>
        </w:rPr>
      </w:pPr>
      <w:r w:rsidRPr="00B6363D">
        <w:rPr>
          <w:rFonts w:ascii="Arial" w:hAnsi="Arial" w:cs="Arial"/>
          <w:b/>
          <w:u w:val="single"/>
        </w:rPr>
        <w:t>UITDAGINGS</w:t>
      </w:r>
    </w:p>
    <w:p w14:paraId="2C58BF4D" w14:textId="77777777" w:rsidR="005022FC" w:rsidRPr="00B6363D" w:rsidRDefault="005022FC" w:rsidP="00B6363D">
      <w:pPr>
        <w:rPr>
          <w:rFonts w:ascii="Arial" w:hAnsi="Arial" w:cs="Arial"/>
        </w:rPr>
      </w:pPr>
    </w:p>
    <w:p w14:paraId="63AFB128" w14:textId="77777777" w:rsidR="005022FC" w:rsidRPr="00B6363D" w:rsidRDefault="005022FC" w:rsidP="00B6363D">
      <w:pPr>
        <w:rPr>
          <w:rFonts w:ascii="Arial" w:hAnsi="Arial" w:cs="Arial"/>
        </w:rPr>
      </w:pPr>
      <w:r w:rsidRPr="00B6363D">
        <w:rPr>
          <w:rFonts w:ascii="Arial" w:hAnsi="Arial" w:cs="Arial"/>
        </w:rPr>
        <w:t>Ons het egter ook struikelblokke teëgekom:</w:t>
      </w:r>
    </w:p>
    <w:p w14:paraId="662C309C" w14:textId="77777777" w:rsidR="005022FC" w:rsidRPr="00B6363D" w:rsidRDefault="005022FC" w:rsidP="00B6363D">
      <w:pPr>
        <w:rPr>
          <w:rFonts w:ascii="Arial" w:hAnsi="Arial" w:cs="Arial"/>
        </w:rPr>
      </w:pPr>
    </w:p>
    <w:p w14:paraId="00381311" w14:textId="33490799" w:rsidR="005022FC" w:rsidRPr="00B6363D" w:rsidRDefault="005022FC" w:rsidP="00B6363D">
      <w:pPr>
        <w:pStyle w:val="ListParagraph"/>
        <w:numPr>
          <w:ilvl w:val="0"/>
          <w:numId w:val="35"/>
        </w:numPr>
        <w:rPr>
          <w:rFonts w:ascii="Arial" w:hAnsi="Arial" w:cs="Arial"/>
        </w:rPr>
      </w:pPr>
      <w:r w:rsidRPr="00B6363D">
        <w:rPr>
          <w:rFonts w:ascii="Arial" w:hAnsi="Arial" w:cs="Arial"/>
        </w:rPr>
        <w:t>Finansiële beperkinge.</w:t>
      </w:r>
    </w:p>
    <w:p w14:paraId="523A8764" w14:textId="37439291" w:rsidR="000D35C8" w:rsidRPr="00B6363D" w:rsidRDefault="000D35C8" w:rsidP="00B6363D">
      <w:pPr>
        <w:pStyle w:val="ListParagraph"/>
        <w:numPr>
          <w:ilvl w:val="0"/>
          <w:numId w:val="35"/>
        </w:numPr>
        <w:rPr>
          <w:rFonts w:ascii="Arial" w:hAnsi="Arial" w:cs="Arial"/>
        </w:rPr>
      </w:pPr>
      <w:r w:rsidRPr="00B6363D">
        <w:rPr>
          <w:rFonts w:ascii="Arial" w:hAnsi="Arial" w:cs="Arial"/>
        </w:rPr>
        <w:t xml:space="preserve">Te min Beamptes </w:t>
      </w:r>
    </w:p>
    <w:p w14:paraId="2A68E5AA" w14:textId="39B3A782" w:rsidR="000D35C8" w:rsidRPr="00B6363D" w:rsidRDefault="000D35C8" w:rsidP="00B6363D">
      <w:pPr>
        <w:pStyle w:val="ListParagraph"/>
        <w:numPr>
          <w:ilvl w:val="0"/>
          <w:numId w:val="35"/>
        </w:numPr>
        <w:rPr>
          <w:rFonts w:ascii="Arial" w:hAnsi="Arial" w:cs="Arial"/>
        </w:rPr>
      </w:pPr>
      <w:r w:rsidRPr="00B6363D">
        <w:rPr>
          <w:rFonts w:ascii="Arial" w:hAnsi="Arial" w:cs="Arial"/>
        </w:rPr>
        <w:t>Optrede en respek teenoor Eden Biathlon beamptes deur ouers</w:t>
      </w:r>
    </w:p>
    <w:p w14:paraId="432AE9EC" w14:textId="13B53846" w:rsidR="005022FC" w:rsidRPr="00B6363D" w:rsidRDefault="000D35C8" w:rsidP="00B6363D">
      <w:pPr>
        <w:pStyle w:val="ListParagraph"/>
        <w:numPr>
          <w:ilvl w:val="0"/>
          <w:numId w:val="35"/>
        </w:numPr>
        <w:rPr>
          <w:rFonts w:ascii="Arial" w:hAnsi="Arial" w:cs="Arial"/>
        </w:rPr>
      </w:pPr>
      <w:r w:rsidRPr="00B6363D">
        <w:rPr>
          <w:rFonts w:ascii="Arial" w:hAnsi="Arial" w:cs="Arial"/>
        </w:rPr>
        <w:t>Laat Inskrywings</w:t>
      </w:r>
    </w:p>
    <w:p w14:paraId="2A3C980B" w14:textId="198B3A73" w:rsidR="000D35C8" w:rsidRPr="00B6363D" w:rsidRDefault="000D35C8" w:rsidP="00B6363D">
      <w:pPr>
        <w:pStyle w:val="ListParagraph"/>
        <w:numPr>
          <w:ilvl w:val="0"/>
          <w:numId w:val="35"/>
        </w:numPr>
        <w:rPr>
          <w:rFonts w:ascii="Arial" w:hAnsi="Arial" w:cs="Arial"/>
        </w:rPr>
      </w:pPr>
      <w:r w:rsidRPr="00B6363D">
        <w:rPr>
          <w:rFonts w:ascii="Arial" w:hAnsi="Arial" w:cs="Arial"/>
        </w:rPr>
        <w:t>Atlete wat inskryf en nie op daag nie.</w:t>
      </w:r>
    </w:p>
    <w:p w14:paraId="0D4E121E" w14:textId="6F2CB8BF" w:rsidR="000D35C8" w:rsidRPr="00B6363D" w:rsidRDefault="000D35C8" w:rsidP="00B6363D">
      <w:pPr>
        <w:pStyle w:val="ListParagraph"/>
        <w:numPr>
          <w:ilvl w:val="0"/>
          <w:numId w:val="35"/>
        </w:numPr>
        <w:rPr>
          <w:rFonts w:ascii="Arial" w:hAnsi="Arial" w:cs="Arial"/>
        </w:rPr>
      </w:pPr>
      <w:r w:rsidRPr="00B6363D">
        <w:rPr>
          <w:rFonts w:ascii="Arial" w:hAnsi="Arial" w:cs="Arial"/>
        </w:rPr>
        <w:t>Fasiliteits kostes</w:t>
      </w:r>
    </w:p>
    <w:p w14:paraId="641570A4" w14:textId="77777777" w:rsidR="000D35C8" w:rsidRPr="00B6363D" w:rsidRDefault="000D35C8" w:rsidP="00B6363D">
      <w:pPr>
        <w:pStyle w:val="ListParagraph"/>
        <w:ind w:left="786"/>
        <w:rPr>
          <w:rFonts w:ascii="Arial" w:hAnsi="Arial" w:cs="Arial"/>
        </w:rPr>
      </w:pPr>
    </w:p>
    <w:p w14:paraId="605CD30E" w14:textId="68AA78B1" w:rsidR="005022FC" w:rsidRPr="00B6363D" w:rsidRDefault="000D35C8" w:rsidP="00B6363D">
      <w:pPr>
        <w:rPr>
          <w:rFonts w:ascii="Arial" w:hAnsi="Arial" w:cs="Arial"/>
          <w:b/>
          <w:u w:val="single"/>
        </w:rPr>
      </w:pPr>
      <w:r w:rsidRPr="00B6363D">
        <w:rPr>
          <w:rFonts w:ascii="Arial" w:hAnsi="Arial" w:cs="Arial"/>
          <w:b/>
          <w:u w:val="single"/>
        </w:rPr>
        <w:lastRenderedPageBreak/>
        <w:t>VOORUITSIGTE EN TOEKOMSVISIE</w:t>
      </w:r>
    </w:p>
    <w:p w14:paraId="6419B57F" w14:textId="77777777" w:rsidR="005022FC" w:rsidRPr="00B6363D" w:rsidRDefault="005022FC" w:rsidP="00B6363D">
      <w:pPr>
        <w:rPr>
          <w:rFonts w:ascii="Arial" w:hAnsi="Arial" w:cs="Arial"/>
        </w:rPr>
      </w:pPr>
    </w:p>
    <w:p w14:paraId="4954BB2D" w14:textId="77777777" w:rsidR="005022FC" w:rsidRPr="00B52854" w:rsidRDefault="005022FC" w:rsidP="00B52854">
      <w:pPr>
        <w:rPr>
          <w:rFonts w:ascii="Arial" w:hAnsi="Arial" w:cs="Arial"/>
          <w:b/>
        </w:rPr>
      </w:pPr>
      <w:r w:rsidRPr="00B52854">
        <w:rPr>
          <w:rFonts w:ascii="Arial" w:hAnsi="Arial" w:cs="Arial"/>
          <w:b/>
        </w:rPr>
        <w:t>Ons visie vir die komende jaar is duidelik en doelgerig:</w:t>
      </w:r>
    </w:p>
    <w:p w14:paraId="529D98B8" w14:textId="77777777" w:rsidR="005022FC" w:rsidRPr="00B6363D" w:rsidRDefault="005022FC" w:rsidP="00B6363D">
      <w:pPr>
        <w:rPr>
          <w:rFonts w:ascii="Arial" w:hAnsi="Arial" w:cs="Arial"/>
        </w:rPr>
      </w:pPr>
    </w:p>
    <w:p w14:paraId="2F7C7AB0" w14:textId="77777777" w:rsidR="00B52854" w:rsidRDefault="005022FC" w:rsidP="00B52854">
      <w:pPr>
        <w:pStyle w:val="ListParagraph"/>
        <w:numPr>
          <w:ilvl w:val="0"/>
          <w:numId w:val="40"/>
        </w:numPr>
        <w:rPr>
          <w:rFonts w:ascii="Arial" w:hAnsi="Arial" w:cs="Arial"/>
        </w:rPr>
      </w:pPr>
      <w:r w:rsidRPr="00B52854">
        <w:rPr>
          <w:rFonts w:ascii="Arial" w:hAnsi="Arial" w:cs="Arial"/>
        </w:rPr>
        <w:t xml:space="preserve">Die uitbreiding van </w:t>
      </w:r>
      <w:r w:rsidR="000D35C8" w:rsidRPr="00B52854">
        <w:rPr>
          <w:rFonts w:ascii="Arial" w:hAnsi="Arial" w:cs="Arial"/>
        </w:rPr>
        <w:t xml:space="preserve">ons Senior atlete </w:t>
      </w:r>
      <w:r w:rsidRPr="00B52854">
        <w:rPr>
          <w:rFonts w:ascii="Arial" w:hAnsi="Arial" w:cs="Arial"/>
        </w:rPr>
        <w:t xml:space="preserve">om selfs </w:t>
      </w:r>
      <w:r w:rsidR="000D35C8" w:rsidRPr="00B52854">
        <w:rPr>
          <w:rFonts w:ascii="Arial" w:hAnsi="Arial" w:cs="Arial"/>
        </w:rPr>
        <w:t xml:space="preserve">ouer atlete </w:t>
      </w:r>
      <w:r w:rsidRPr="00B52854">
        <w:rPr>
          <w:rFonts w:ascii="Arial" w:hAnsi="Arial" w:cs="Arial"/>
        </w:rPr>
        <w:t>by die sport te betrek</w:t>
      </w:r>
      <w:r w:rsidR="000D35C8" w:rsidRPr="00B52854">
        <w:rPr>
          <w:rFonts w:ascii="Arial" w:hAnsi="Arial" w:cs="Arial"/>
        </w:rPr>
        <w:t xml:space="preserve"> (ma/pa/ouma/oupa)</w:t>
      </w:r>
      <w:r w:rsidRPr="00B52854">
        <w:rPr>
          <w:rFonts w:ascii="Arial" w:hAnsi="Arial" w:cs="Arial"/>
        </w:rPr>
        <w:t>.</w:t>
      </w:r>
    </w:p>
    <w:p w14:paraId="415AEF82" w14:textId="77777777" w:rsidR="00B52854" w:rsidRDefault="005022FC" w:rsidP="00B52854">
      <w:pPr>
        <w:pStyle w:val="ListParagraph"/>
        <w:numPr>
          <w:ilvl w:val="0"/>
          <w:numId w:val="40"/>
        </w:numPr>
        <w:rPr>
          <w:rFonts w:ascii="Arial" w:hAnsi="Arial" w:cs="Arial"/>
        </w:rPr>
      </w:pPr>
      <w:r w:rsidRPr="00B52854">
        <w:rPr>
          <w:rFonts w:ascii="Arial" w:hAnsi="Arial" w:cs="Arial"/>
        </w:rPr>
        <w:t>Die opleiding van beamptes om volhoubare groei en kwaliteit by byeenkomste te verseker.</w:t>
      </w:r>
    </w:p>
    <w:p w14:paraId="73813219" w14:textId="77777777" w:rsidR="00B52854" w:rsidRDefault="005022FC" w:rsidP="00B52854">
      <w:pPr>
        <w:pStyle w:val="ListParagraph"/>
        <w:numPr>
          <w:ilvl w:val="0"/>
          <w:numId w:val="40"/>
        </w:numPr>
        <w:rPr>
          <w:rFonts w:ascii="Arial" w:hAnsi="Arial" w:cs="Arial"/>
        </w:rPr>
      </w:pPr>
      <w:r w:rsidRPr="00B52854">
        <w:rPr>
          <w:rFonts w:ascii="Arial" w:hAnsi="Arial" w:cs="Arial"/>
        </w:rPr>
        <w:t>Die bou van vennootskappe met borge en plaaslike owerhede vir finansiële en logistieke ondersteuning.</w:t>
      </w:r>
    </w:p>
    <w:p w14:paraId="1820551E" w14:textId="287D8C6E" w:rsidR="000D35C8" w:rsidRPr="00B52854" w:rsidRDefault="000D35C8" w:rsidP="00B52854">
      <w:pPr>
        <w:pStyle w:val="ListParagraph"/>
        <w:numPr>
          <w:ilvl w:val="0"/>
          <w:numId w:val="40"/>
        </w:numPr>
        <w:rPr>
          <w:rFonts w:ascii="Arial" w:hAnsi="Arial" w:cs="Arial"/>
        </w:rPr>
      </w:pPr>
      <w:r w:rsidRPr="00B52854">
        <w:rPr>
          <w:rFonts w:ascii="Arial" w:hAnsi="Arial" w:cs="Arial"/>
        </w:rPr>
        <w:t xml:space="preserve">Suksevolle en volhoubare byeenkomste aan te bied met die groei van atlete </w:t>
      </w:r>
    </w:p>
    <w:p w14:paraId="7664DC82" w14:textId="77777777" w:rsidR="005022FC" w:rsidRPr="00B6363D" w:rsidRDefault="005022FC" w:rsidP="00B52854">
      <w:pPr>
        <w:rPr>
          <w:rFonts w:ascii="Arial" w:hAnsi="Arial" w:cs="Arial"/>
        </w:rPr>
      </w:pPr>
    </w:p>
    <w:p w14:paraId="566168F3" w14:textId="77777777" w:rsidR="005022FC" w:rsidRPr="00B6363D" w:rsidRDefault="005022FC" w:rsidP="00B52854">
      <w:pPr>
        <w:rPr>
          <w:rFonts w:ascii="Arial" w:hAnsi="Arial" w:cs="Arial"/>
        </w:rPr>
      </w:pPr>
    </w:p>
    <w:p w14:paraId="720403A6" w14:textId="65F15B85" w:rsidR="005022FC" w:rsidRPr="00B6363D" w:rsidRDefault="00B6363D" w:rsidP="00B6363D">
      <w:pPr>
        <w:rPr>
          <w:rFonts w:ascii="Arial" w:hAnsi="Arial" w:cs="Arial"/>
          <w:b/>
          <w:u w:val="single"/>
        </w:rPr>
      </w:pPr>
      <w:r w:rsidRPr="00B6363D">
        <w:rPr>
          <w:rFonts w:ascii="Arial" w:hAnsi="Arial" w:cs="Arial"/>
          <w:b/>
          <w:u w:val="single"/>
        </w:rPr>
        <w:t>BEDANKINGS</w:t>
      </w:r>
    </w:p>
    <w:p w14:paraId="1F0CDB30" w14:textId="77777777" w:rsidR="005022FC" w:rsidRPr="00B6363D" w:rsidRDefault="005022FC" w:rsidP="00B6363D">
      <w:pPr>
        <w:rPr>
          <w:rFonts w:ascii="Arial" w:hAnsi="Arial" w:cs="Arial"/>
        </w:rPr>
      </w:pPr>
    </w:p>
    <w:p w14:paraId="4B4178DC" w14:textId="77777777" w:rsidR="005022FC" w:rsidRPr="00B6363D" w:rsidRDefault="005022FC" w:rsidP="00B52854">
      <w:pPr>
        <w:pStyle w:val="ListParagraph"/>
        <w:numPr>
          <w:ilvl w:val="0"/>
          <w:numId w:val="39"/>
        </w:numPr>
        <w:spacing w:line="276" w:lineRule="auto"/>
        <w:rPr>
          <w:rFonts w:ascii="Arial" w:hAnsi="Arial" w:cs="Arial"/>
        </w:rPr>
      </w:pPr>
      <w:r w:rsidRPr="00B6363D">
        <w:rPr>
          <w:rFonts w:ascii="Arial" w:hAnsi="Arial" w:cs="Arial"/>
        </w:rPr>
        <w:t>Ek wil ’n woord van opregte dank uitspreek aan:</w:t>
      </w:r>
    </w:p>
    <w:p w14:paraId="3A899E63" w14:textId="5F9A2728" w:rsidR="005022FC" w:rsidRPr="00B6363D" w:rsidRDefault="005022FC" w:rsidP="00B52854">
      <w:pPr>
        <w:pStyle w:val="ListParagraph"/>
        <w:numPr>
          <w:ilvl w:val="0"/>
          <w:numId w:val="39"/>
        </w:numPr>
        <w:spacing w:line="276" w:lineRule="auto"/>
        <w:rPr>
          <w:rFonts w:ascii="Arial" w:hAnsi="Arial" w:cs="Arial"/>
        </w:rPr>
      </w:pPr>
      <w:r w:rsidRPr="00B6363D">
        <w:rPr>
          <w:rFonts w:ascii="Arial" w:hAnsi="Arial" w:cs="Arial"/>
        </w:rPr>
        <w:t>My medebestuurslede vir hulle lojale en professionele bydraes.</w:t>
      </w:r>
    </w:p>
    <w:p w14:paraId="7E1E9D16" w14:textId="7C95436E" w:rsidR="005022FC" w:rsidRPr="00B6363D" w:rsidRDefault="005022FC" w:rsidP="00B52854">
      <w:pPr>
        <w:pStyle w:val="ListParagraph"/>
        <w:numPr>
          <w:ilvl w:val="0"/>
          <w:numId w:val="39"/>
        </w:numPr>
        <w:spacing w:line="276" w:lineRule="auto"/>
        <w:rPr>
          <w:rFonts w:ascii="Arial" w:hAnsi="Arial" w:cs="Arial"/>
        </w:rPr>
      </w:pPr>
      <w:r w:rsidRPr="00B6363D">
        <w:rPr>
          <w:rFonts w:ascii="Arial" w:hAnsi="Arial" w:cs="Arial"/>
        </w:rPr>
        <w:t>Die beamptes wat ure opoffer om ons atlete te ondersteun.</w:t>
      </w:r>
    </w:p>
    <w:p w14:paraId="1F51044B" w14:textId="4294EACD" w:rsidR="005022FC" w:rsidRPr="00B6363D" w:rsidRDefault="005022FC" w:rsidP="00B52854">
      <w:pPr>
        <w:pStyle w:val="ListParagraph"/>
        <w:numPr>
          <w:ilvl w:val="0"/>
          <w:numId w:val="39"/>
        </w:numPr>
        <w:spacing w:line="276" w:lineRule="auto"/>
        <w:rPr>
          <w:rFonts w:ascii="Arial" w:hAnsi="Arial" w:cs="Arial"/>
        </w:rPr>
      </w:pPr>
      <w:r w:rsidRPr="00B6363D">
        <w:rPr>
          <w:rFonts w:ascii="Arial" w:hAnsi="Arial" w:cs="Arial"/>
        </w:rPr>
        <w:t>Die ouers wat met trots en deursettingsvermoë agter ons atlete staan.</w:t>
      </w:r>
    </w:p>
    <w:p w14:paraId="6652391D" w14:textId="1820D82D" w:rsidR="005022FC" w:rsidRPr="00B6363D" w:rsidRDefault="005022FC" w:rsidP="00B52854">
      <w:pPr>
        <w:pStyle w:val="ListParagraph"/>
        <w:numPr>
          <w:ilvl w:val="0"/>
          <w:numId w:val="39"/>
        </w:numPr>
        <w:spacing w:line="276" w:lineRule="auto"/>
        <w:rPr>
          <w:rFonts w:ascii="Arial" w:hAnsi="Arial" w:cs="Arial"/>
        </w:rPr>
      </w:pPr>
      <w:r w:rsidRPr="00B6363D">
        <w:rPr>
          <w:rFonts w:ascii="Arial" w:hAnsi="Arial" w:cs="Arial"/>
        </w:rPr>
        <w:t>Ons borge en vennote wat steeds in Eden Tweekamp glo en ons ondersteun.</w:t>
      </w:r>
    </w:p>
    <w:p w14:paraId="218F7FDB" w14:textId="2AA0557D" w:rsidR="00B6363D" w:rsidRPr="00B6363D" w:rsidRDefault="000D35C8" w:rsidP="00B52854">
      <w:pPr>
        <w:pStyle w:val="ListParagraph"/>
        <w:numPr>
          <w:ilvl w:val="0"/>
          <w:numId w:val="39"/>
        </w:numPr>
        <w:spacing w:line="276" w:lineRule="auto"/>
        <w:rPr>
          <w:rFonts w:ascii="Arial" w:hAnsi="Arial" w:cs="Arial"/>
        </w:rPr>
      </w:pPr>
      <w:r w:rsidRPr="00B6363D">
        <w:rPr>
          <w:rFonts w:ascii="Arial" w:hAnsi="Arial" w:cs="Arial"/>
        </w:rPr>
        <w:t>Die Departement van Kultuursake en Sport van die Weskaap, en in die besonder die plaaslike EDEN-kantoor [Jean Neethling] vir hulle onbaatsugtige on</w:t>
      </w:r>
      <w:r w:rsidR="00B6363D" w:rsidRPr="00B6363D">
        <w:rPr>
          <w:rFonts w:ascii="Arial" w:hAnsi="Arial" w:cs="Arial"/>
        </w:rPr>
        <w:t>dersteuning en fisiese bystand.</w:t>
      </w:r>
    </w:p>
    <w:p w14:paraId="7B5B7E08" w14:textId="03054C50" w:rsidR="00B6363D" w:rsidRPr="00B6363D" w:rsidRDefault="00B6363D" w:rsidP="00B52854">
      <w:pPr>
        <w:pStyle w:val="ListParagraph"/>
        <w:numPr>
          <w:ilvl w:val="0"/>
          <w:numId w:val="39"/>
        </w:numPr>
        <w:spacing w:line="276" w:lineRule="auto"/>
        <w:rPr>
          <w:rFonts w:ascii="Arial" w:hAnsi="Arial" w:cs="Arial"/>
        </w:rPr>
      </w:pPr>
      <w:r w:rsidRPr="00B6363D">
        <w:rPr>
          <w:rFonts w:ascii="Arial" w:hAnsi="Arial" w:cs="Arial"/>
        </w:rPr>
        <w:t xml:space="preserve">Aan ons plaaslike media vir hulle volgehoue ondersteuning;  </w:t>
      </w:r>
    </w:p>
    <w:p w14:paraId="7FFF0432" w14:textId="4895758B" w:rsidR="00B6363D" w:rsidRPr="00B6363D" w:rsidRDefault="00B6363D" w:rsidP="00B52854">
      <w:pPr>
        <w:pStyle w:val="ListParagraph"/>
        <w:numPr>
          <w:ilvl w:val="0"/>
          <w:numId w:val="39"/>
        </w:numPr>
        <w:spacing w:line="276" w:lineRule="auto"/>
        <w:rPr>
          <w:rFonts w:ascii="Arial" w:hAnsi="Arial" w:cs="Arial"/>
        </w:rPr>
      </w:pPr>
      <w:r w:rsidRPr="00B6363D">
        <w:rPr>
          <w:rFonts w:ascii="Arial" w:hAnsi="Arial" w:cs="Arial"/>
        </w:rPr>
        <w:t xml:space="preserve">Aan alle skole en klubs wat hulle beywer vir die ontwikkeling van ons sportsoort;  </w:t>
      </w:r>
    </w:p>
    <w:p w14:paraId="7550E5C7" w14:textId="30566F8A" w:rsidR="00B6363D" w:rsidRPr="00B6363D" w:rsidRDefault="00B6363D" w:rsidP="00B52854">
      <w:pPr>
        <w:pStyle w:val="ListParagraph"/>
        <w:numPr>
          <w:ilvl w:val="0"/>
          <w:numId w:val="39"/>
        </w:numPr>
        <w:spacing w:line="276" w:lineRule="auto"/>
        <w:rPr>
          <w:rFonts w:ascii="Arial" w:hAnsi="Arial" w:cs="Arial"/>
        </w:rPr>
      </w:pPr>
      <w:r w:rsidRPr="00B6363D">
        <w:rPr>
          <w:rFonts w:ascii="Arial" w:hAnsi="Arial" w:cs="Arial"/>
        </w:rPr>
        <w:t xml:space="preserve">Aan al ons atlete wat so getrou die ligabyeenkomste bywoon;  </w:t>
      </w:r>
    </w:p>
    <w:p w14:paraId="3B8BE79F" w14:textId="19328FB1" w:rsidR="00B6363D" w:rsidRPr="00B6363D" w:rsidRDefault="00B6363D" w:rsidP="00B52854">
      <w:pPr>
        <w:pStyle w:val="ListParagraph"/>
        <w:numPr>
          <w:ilvl w:val="0"/>
          <w:numId w:val="39"/>
        </w:numPr>
        <w:spacing w:line="276" w:lineRule="auto"/>
        <w:rPr>
          <w:rFonts w:ascii="Arial" w:hAnsi="Arial" w:cs="Arial"/>
        </w:rPr>
      </w:pPr>
      <w:r w:rsidRPr="00B6363D">
        <w:rPr>
          <w:rFonts w:ascii="Arial" w:hAnsi="Arial" w:cs="Arial"/>
        </w:rPr>
        <w:t xml:space="preserve">Aan die munisipaliteit van Oudtshoorn en ander instansies vir die beskikbaarstelling van hulle fasiliteite en geriewe;  </w:t>
      </w:r>
    </w:p>
    <w:p w14:paraId="0141A0FF" w14:textId="2EEE9918" w:rsidR="00B6363D" w:rsidRPr="00B6363D" w:rsidRDefault="00B6363D" w:rsidP="00B52854">
      <w:pPr>
        <w:pStyle w:val="ListParagraph"/>
        <w:numPr>
          <w:ilvl w:val="0"/>
          <w:numId w:val="39"/>
        </w:numPr>
        <w:spacing w:line="276" w:lineRule="auto"/>
        <w:rPr>
          <w:rFonts w:ascii="Arial" w:hAnsi="Arial" w:cs="Arial"/>
        </w:rPr>
      </w:pPr>
      <w:r w:rsidRPr="00B6363D">
        <w:rPr>
          <w:rFonts w:ascii="Arial" w:hAnsi="Arial" w:cs="Arial"/>
        </w:rPr>
        <w:t xml:space="preserve">Aan Dave en Leana wat altyd net `n oproep weg is en op wie se knoppie ek kan druk teen alle tye </w:t>
      </w:r>
    </w:p>
    <w:p w14:paraId="41F69111" w14:textId="7B4D0976" w:rsidR="000D35C8" w:rsidRPr="00B6363D" w:rsidRDefault="00B6363D" w:rsidP="00B52854">
      <w:pPr>
        <w:pStyle w:val="ListParagraph"/>
        <w:numPr>
          <w:ilvl w:val="0"/>
          <w:numId w:val="39"/>
        </w:numPr>
        <w:spacing w:line="276" w:lineRule="auto"/>
        <w:rPr>
          <w:rFonts w:ascii="Arial" w:hAnsi="Arial" w:cs="Arial"/>
        </w:rPr>
      </w:pPr>
      <w:r w:rsidRPr="00B6363D">
        <w:rPr>
          <w:rFonts w:ascii="Arial" w:hAnsi="Arial" w:cs="Arial"/>
        </w:rPr>
        <w:t xml:space="preserve">Aan ons dierbare Vader wat ons die krag en genade gee om hierdie taak te verrig.  </w:t>
      </w:r>
    </w:p>
    <w:p w14:paraId="7B65FF33" w14:textId="77777777" w:rsidR="005022FC" w:rsidRPr="00B6363D" w:rsidRDefault="005022FC" w:rsidP="00B52854">
      <w:pPr>
        <w:spacing w:line="276" w:lineRule="auto"/>
        <w:rPr>
          <w:rFonts w:ascii="Arial" w:hAnsi="Arial" w:cs="Arial"/>
        </w:rPr>
      </w:pPr>
    </w:p>
    <w:p w14:paraId="12FC4D6D" w14:textId="0D5A3ECF" w:rsidR="005022FC" w:rsidRPr="00B6363D" w:rsidRDefault="00B6363D" w:rsidP="00B6363D">
      <w:pPr>
        <w:rPr>
          <w:rFonts w:ascii="Arial" w:hAnsi="Arial" w:cs="Arial"/>
        </w:rPr>
      </w:pPr>
      <w:r w:rsidRPr="00B6363D">
        <w:rPr>
          <w:rFonts w:ascii="Arial" w:hAnsi="Arial" w:cs="Arial"/>
          <w:b/>
          <w:u w:val="single"/>
        </w:rPr>
        <w:t xml:space="preserve"> AFSLUITING</w:t>
      </w:r>
    </w:p>
    <w:p w14:paraId="743318D9" w14:textId="77777777" w:rsidR="005022FC" w:rsidRPr="00B6363D" w:rsidRDefault="005022FC" w:rsidP="00B6363D">
      <w:pPr>
        <w:rPr>
          <w:rFonts w:ascii="Arial" w:hAnsi="Arial" w:cs="Arial"/>
        </w:rPr>
      </w:pPr>
    </w:p>
    <w:p w14:paraId="674D3D42" w14:textId="77777777" w:rsidR="005022FC" w:rsidRPr="00B6363D" w:rsidRDefault="005022FC" w:rsidP="00B6363D">
      <w:pPr>
        <w:rPr>
          <w:rFonts w:ascii="Arial" w:hAnsi="Arial" w:cs="Arial"/>
        </w:rPr>
      </w:pPr>
      <w:r w:rsidRPr="00B6363D">
        <w:rPr>
          <w:rFonts w:ascii="Arial" w:hAnsi="Arial" w:cs="Arial"/>
        </w:rPr>
        <w:t>Die afgelope jaar was een van groei, deursettingsvermoë en trots. Eden Tweekamp is op ’n goeie koers, en ek is vol vertroue dat ons, met volgehoue toewyding en samewerking, hierdie sport tot nuwe hoogtes kan neem.</w:t>
      </w:r>
    </w:p>
    <w:p w14:paraId="1933F3B5" w14:textId="77777777" w:rsidR="005022FC" w:rsidRPr="00B6363D" w:rsidRDefault="005022FC" w:rsidP="00B6363D">
      <w:pPr>
        <w:rPr>
          <w:rFonts w:ascii="Arial" w:hAnsi="Arial" w:cs="Arial"/>
        </w:rPr>
      </w:pPr>
    </w:p>
    <w:p w14:paraId="79191B5A" w14:textId="77777777" w:rsidR="005022FC" w:rsidRPr="00B6363D" w:rsidRDefault="005022FC" w:rsidP="00B6363D">
      <w:pPr>
        <w:rPr>
          <w:rFonts w:ascii="Arial" w:hAnsi="Arial" w:cs="Arial"/>
        </w:rPr>
      </w:pPr>
      <w:r w:rsidRPr="00B6363D">
        <w:rPr>
          <w:rFonts w:ascii="Arial" w:hAnsi="Arial" w:cs="Arial"/>
        </w:rPr>
        <w:t>Mag ons as federasie voortgaan om ons atlete te inspireer en ’n platform te skep waar hulle drome en talent kan floreer.</w:t>
      </w:r>
    </w:p>
    <w:p w14:paraId="533B392A" w14:textId="603BBA45" w:rsidR="005022FC" w:rsidRDefault="005022FC" w:rsidP="00B6363D">
      <w:pPr>
        <w:rPr>
          <w:rFonts w:ascii="Arial" w:hAnsi="Arial" w:cs="Arial"/>
        </w:rPr>
      </w:pPr>
    </w:p>
    <w:p w14:paraId="6E65E3B9" w14:textId="77777777" w:rsidR="00B6363D" w:rsidRPr="00B6363D" w:rsidRDefault="00B6363D" w:rsidP="00B6363D">
      <w:pPr>
        <w:rPr>
          <w:rFonts w:ascii="Arial" w:hAnsi="Arial" w:cs="Arial"/>
        </w:rPr>
      </w:pPr>
    </w:p>
    <w:p w14:paraId="220CE8A3" w14:textId="77777777" w:rsidR="005022FC" w:rsidRPr="00B6363D" w:rsidRDefault="005022FC" w:rsidP="00B6363D">
      <w:pPr>
        <w:rPr>
          <w:rFonts w:ascii="Arial" w:hAnsi="Arial" w:cs="Arial"/>
        </w:rPr>
      </w:pPr>
      <w:r w:rsidRPr="00B6363D">
        <w:rPr>
          <w:rFonts w:ascii="Arial" w:hAnsi="Arial" w:cs="Arial"/>
        </w:rPr>
        <w:t>Baie dankie.</w:t>
      </w:r>
    </w:p>
    <w:p w14:paraId="644569AA" w14:textId="77777777" w:rsidR="005022FC" w:rsidRPr="00B6363D" w:rsidRDefault="005022FC" w:rsidP="00B6363D">
      <w:pPr>
        <w:rPr>
          <w:rFonts w:ascii="Arial" w:hAnsi="Arial" w:cs="Arial"/>
        </w:rPr>
      </w:pPr>
    </w:p>
    <w:p w14:paraId="25FA7352" w14:textId="6C8098B9" w:rsidR="005022FC" w:rsidRDefault="00B52854" w:rsidP="005022FC">
      <w:r>
        <w:rPr>
          <w:noProof/>
        </w:rPr>
        <w:drawing>
          <wp:inline distT="0" distB="0" distL="0" distR="0" wp14:anchorId="00C6C3BE" wp14:editId="64500299">
            <wp:extent cx="862965" cy="522605"/>
            <wp:effectExtent l="0" t="0" r="0" b="0"/>
            <wp:docPr id="1700" name="Picture 1700"/>
            <wp:cNvGraphicFramePr/>
            <a:graphic xmlns:a="http://schemas.openxmlformats.org/drawingml/2006/main">
              <a:graphicData uri="http://schemas.openxmlformats.org/drawingml/2006/picture">
                <pic:pic xmlns:pic="http://schemas.openxmlformats.org/drawingml/2006/picture">
                  <pic:nvPicPr>
                    <pic:cNvPr id="1700" name="Picture 1700"/>
                    <pic:cNvPicPr/>
                  </pic:nvPicPr>
                  <pic:blipFill>
                    <a:blip r:embed="rId15"/>
                    <a:stretch>
                      <a:fillRect/>
                    </a:stretch>
                  </pic:blipFill>
                  <pic:spPr>
                    <a:xfrm>
                      <a:off x="0" y="0"/>
                      <a:ext cx="863084" cy="522625"/>
                    </a:xfrm>
                    <a:prstGeom prst="rect">
                      <a:avLst/>
                    </a:prstGeom>
                  </pic:spPr>
                </pic:pic>
              </a:graphicData>
            </a:graphic>
          </wp:inline>
        </w:drawing>
      </w:r>
    </w:p>
    <w:p w14:paraId="03BBB5D5" w14:textId="77777777" w:rsidR="00B52854" w:rsidRDefault="00B52854" w:rsidP="00B52854">
      <w:pPr>
        <w:ind w:left="14"/>
      </w:pPr>
      <w:r>
        <w:t xml:space="preserve">Stephnie McKay </w:t>
      </w:r>
      <w:bookmarkStart w:id="2" w:name="_GoBack"/>
      <w:bookmarkEnd w:id="2"/>
    </w:p>
    <w:p w14:paraId="533B671F" w14:textId="77777777" w:rsidR="00B52854" w:rsidRDefault="00B52854" w:rsidP="00B52854">
      <w:pPr>
        <w:ind w:left="14"/>
      </w:pPr>
      <w:r>
        <w:t xml:space="preserve">Voorsitter          </w:t>
      </w:r>
    </w:p>
    <w:p w14:paraId="1C6FE127" w14:textId="77777777" w:rsidR="00B52854" w:rsidRPr="00D215B9" w:rsidRDefault="00B52854" w:rsidP="005022FC"/>
    <w:sectPr w:rsidR="00B52854" w:rsidRPr="00D215B9" w:rsidSect="004C60C6">
      <w:headerReference w:type="default" r:id="rId16"/>
      <w:footerReference w:type="default" r:id="rId17"/>
      <w:pgSz w:w="11906" w:h="16838"/>
      <w:pgMar w:top="284" w:right="851" w:bottom="567" w:left="851" w:header="28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7C7E01" w14:textId="77777777" w:rsidR="00BA1C16" w:rsidRDefault="00BA1C16" w:rsidP="0054379E">
      <w:r>
        <w:separator/>
      </w:r>
    </w:p>
  </w:endnote>
  <w:endnote w:type="continuationSeparator" w:id="0">
    <w:p w14:paraId="32143BC4" w14:textId="77777777" w:rsidR="00BA1C16" w:rsidRDefault="00BA1C16" w:rsidP="00543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0706E" w14:textId="4865FFF7" w:rsidR="00B1259D" w:rsidRPr="00B1259D" w:rsidRDefault="00B7234D">
    <w:pPr>
      <w:pStyle w:val="Footer"/>
      <w:rPr>
        <w:b/>
        <w:i/>
      </w:rPr>
    </w:pPr>
    <w:r>
      <w:rPr>
        <w:noProof/>
        <w:lang w:val="en-ZA" w:eastAsia="en-ZA"/>
      </w:rPr>
      <w:drawing>
        <wp:inline distT="0" distB="0" distL="0" distR="0" wp14:anchorId="6C2D3FF8" wp14:editId="1EFBFF23">
          <wp:extent cx="558800" cy="558800"/>
          <wp:effectExtent l="0" t="0" r="0" b="0"/>
          <wp:docPr id="7" name="Picture 7" descr="Wimp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mpy Log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800" cy="558800"/>
                  </a:xfrm>
                  <a:prstGeom prst="rect">
                    <a:avLst/>
                  </a:prstGeom>
                  <a:noFill/>
                  <a:ln>
                    <a:noFill/>
                  </a:ln>
                </pic:spPr>
              </pic:pic>
            </a:graphicData>
          </a:graphic>
        </wp:inline>
      </w:drawing>
    </w:r>
    <w:r w:rsidR="001C36ED" w:rsidRPr="004D201E">
      <w:rPr>
        <w:rFonts w:ascii="Arial" w:hAnsi="Arial" w:cs="Arial"/>
        <w:b/>
        <w:noProof/>
        <w:lang w:val="en-ZA" w:eastAsia="en-ZA"/>
      </w:rPr>
      <w:drawing>
        <wp:anchor distT="0" distB="0" distL="114300" distR="114300" simplePos="0" relativeHeight="251659264" behindDoc="0" locked="0" layoutInCell="1" allowOverlap="1" wp14:anchorId="4477A6E0" wp14:editId="3D49ABF4">
          <wp:simplePos x="0" y="0"/>
          <wp:positionH relativeFrom="column">
            <wp:posOffset>6196965</wp:posOffset>
          </wp:positionH>
          <wp:positionV relativeFrom="paragraph">
            <wp:posOffset>31471</wp:posOffset>
          </wp:positionV>
          <wp:extent cx="471601" cy="450850"/>
          <wp:effectExtent l="0" t="0" r="5080" b="6350"/>
          <wp:wrapNone/>
          <wp:docPr id="9" name="Picture 9" descr="C:\Users\Almari\Pictures\SA Biathl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mari\Pictures\SA Biathlon.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1601" cy="450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354DA">
      <w:rPr>
        <w:b/>
        <w:i/>
      </w:rPr>
      <w:t xml:space="preserve">  </w:t>
    </w:r>
    <w:r>
      <w:rPr>
        <w:b/>
        <w:i/>
      </w:rPr>
      <w:t xml:space="preserve">  </w:t>
    </w:r>
    <w:r w:rsidR="00A75366">
      <w:rPr>
        <w:b/>
        <w:i/>
      </w:rPr>
      <w:t xml:space="preserve"> </w:t>
    </w:r>
    <w:r w:rsidR="002875EF">
      <w:rPr>
        <w:b/>
        <w:i/>
      </w:rPr>
      <w:t xml:space="preserve">     </w:t>
    </w:r>
    <w:r w:rsidR="005354DA">
      <w:rPr>
        <w:b/>
        <w:i/>
        <w:noProof/>
        <w:lang w:val="en-ZA" w:eastAsia="en-ZA"/>
      </w:rPr>
      <w:drawing>
        <wp:inline distT="0" distB="0" distL="0" distR="0" wp14:anchorId="08203389" wp14:editId="3BBFFA82">
          <wp:extent cx="1150620" cy="423644"/>
          <wp:effectExtent l="0" t="0" r="0" b="0"/>
          <wp:docPr id="2017386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63649" cy="428441"/>
                  </a:xfrm>
                  <a:prstGeom prst="rect">
                    <a:avLst/>
                  </a:prstGeom>
                  <a:noFill/>
                </pic:spPr>
              </pic:pic>
            </a:graphicData>
          </a:graphic>
        </wp:inline>
      </w:drawing>
    </w:r>
    <w:r w:rsidR="00A75366">
      <w:rPr>
        <w:b/>
        <w:i/>
      </w:rPr>
      <w:t xml:space="preserve">  </w:t>
    </w:r>
    <w:r w:rsidR="00E41B36">
      <w:rPr>
        <w:b/>
        <w:i/>
      </w:rPr>
      <w:t xml:space="preserve">        </w:t>
    </w:r>
    <w:r w:rsidR="00901071">
      <w:rPr>
        <w:b/>
        <w:i/>
      </w:rPr>
      <w:t xml:space="preserve"> </w:t>
    </w:r>
    <w:r w:rsidR="00B317FA">
      <w:rPr>
        <w:noProof/>
        <w:lang w:val="en-ZA" w:eastAsia="en-ZA"/>
      </w:rPr>
      <w:drawing>
        <wp:inline distT="0" distB="0" distL="0" distR="0" wp14:anchorId="4E567B8B" wp14:editId="66CE5D68">
          <wp:extent cx="781050" cy="440028"/>
          <wp:effectExtent l="0" t="0" r="0" b="0"/>
          <wp:docPr id="3" name="Picture 3" descr="Image result for oudtshoorn municipa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oudtshoorn municipality 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82272" cy="440717"/>
                  </a:xfrm>
                  <a:prstGeom prst="rect">
                    <a:avLst/>
                  </a:prstGeom>
                  <a:noFill/>
                  <a:ln>
                    <a:noFill/>
                  </a:ln>
                </pic:spPr>
              </pic:pic>
            </a:graphicData>
          </a:graphic>
        </wp:inline>
      </w:drawing>
    </w:r>
    <w:r>
      <w:rPr>
        <w:b/>
        <w:i/>
      </w:rPr>
      <w:t xml:space="preserve"> </w:t>
    </w:r>
    <w:r w:rsidR="004643E0">
      <w:rPr>
        <w:b/>
        <w:i/>
      </w:rPr>
      <w:t xml:space="preserve"> </w:t>
    </w:r>
    <w:r w:rsidR="002875EF">
      <w:rPr>
        <w:b/>
        <w:i/>
      </w:rPr>
      <w:t xml:space="preserve">     </w:t>
    </w:r>
    <w:r w:rsidR="004643E0">
      <w:rPr>
        <w:b/>
        <w:i/>
      </w:rPr>
      <w:t xml:space="preserve"> </w:t>
    </w:r>
    <w:r w:rsidR="00836F5F">
      <w:rPr>
        <w:b/>
        <w:i/>
      </w:rPr>
      <w:t xml:space="preserve"> </w:t>
    </w:r>
    <w:r>
      <w:rPr>
        <w:b/>
        <w:i/>
      </w:rPr>
      <w:t xml:space="preserve"> </w:t>
    </w:r>
    <w:r w:rsidR="00E41B36">
      <w:rPr>
        <w:b/>
        <w:i/>
      </w:rPr>
      <w:t xml:space="preserve">   </w:t>
    </w:r>
    <w:r w:rsidR="002875EF">
      <w:rPr>
        <w:b/>
        <w:i/>
      </w:rPr>
      <w:t xml:space="preserve"> </w:t>
    </w:r>
    <w:r w:rsidR="00836F5F">
      <w:rPr>
        <w:b/>
        <w:i/>
      </w:rPr>
      <w:t xml:space="preserve"> </w:t>
    </w:r>
    <w:r w:rsidR="00B1259D">
      <w:t xml:space="preserve"> </w:t>
    </w:r>
    <w:r w:rsidR="00E41B36">
      <w:rPr>
        <w:noProof/>
        <w:lang w:val="en-ZA" w:eastAsia="en-ZA"/>
      </w:rPr>
      <w:drawing>
        <wp:inline distT="0" distB="0" distL="0" distR="0" wp14:anchorId="374795EC" wp14:editId="58CAE409">
          <wp:extent cx="1670685" cy="450850"/>
          <wp:effectExtent l="0" t="0" r="0" b="0"/>
          <wp:docPr id="12" name="Picture 1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0947" cy="486002"/>
                  </a:xfrm>
                  <a:prstGeom prst="rect">
                    <a:avLst/>
                  </a:prstGeom>
                  <a:noFill/>
                  <a:ln>
                    <a:noFill/>
                  </a:ln>
                </pic:spPr>
              </pic:pic>
            </a:graphicData>
          </a:graphic>
        </wp:inline>
      </w:drawing>
    </w:r>
    <w:r w:rsidR="00B1259D">
      <w:rPr>
        <w:b/>
        <w:i/>
      </w:rPr>
      <w:t xml:space="preserve"> </w:t>
    </w:r>
    <w:r w:rsidR="001C36ED">
      <w:rPr>
        <w:b/>
        <w:i/>
      </w:rPr>
      <w:t xml:space="preserve"> </w:t>
    </w:r>
    <w:r w:rsidR="00A75366">
      <w:rPr>
        <w:b/>
        <w:i/>
      </w:rPr>
      <w:t xml:space="preserve"> </w:t>
    </w:r>
    <w:r w:rsidR="00836F5F">
      <w:rPr>
        <w:b/>
        <w:i/>
      </w:rPr>
      <w:t xml:space="preserve">  </w:t>
    </w:r>
    <w:r w:rsidR="002875EF">
      <w:rPr>
        <w:b/>
        <w:i/>
      </w:rPr>
      <w:t xml:space="preserve">    </w:t>
    </w:r>
    <w:r w:rsidR="00836F5F">
      <w:rPr>
        <w:b/>
        <w:i/>
      </w:rPr>
      <w:t xml:space="preserve"> </w:t>
    </w:r>
    <w:r>
      <w:rPr>
        <w:b/>
        <w:i/>
      </w:rPr>
      <w:t xml:space="preserve"> </w:t>
    </w:r>
    <w:r w:rsidR="00836F5F">
      <w:rPr>
        <w:b/>
        <w:i/>
      </w:rPr>
      <w:t xml:space="preserve">  </w:t>
    </w:r>
    <w:r w:rsidR="00A75366">
      <w:rPr>
        <w:b/>
        <w:i/>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BEF14B" w14:textId="77777777" w:rsidR="00BA1C16" w:rsidRDefault="00BA1C16" w:rsidP="0054379E">
      <w:r>
        <w:separator/>
      </w:r>
    </w:p>
  </w:footnote>
  <w:footnote w:type="continuationSeparator" w:id="0">
    <w:p w14:paraId="7F699BD2" w14:textId="77777777" w:rsidR="00BA1C16" w:rsidRDefault="00BA1C16" w:rsidP="0054379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59C38" w14:textId="1054DA89" w:rsidR="00A05A90" w:rsidRDefault="005354DA" w:rsidP="00A05A90">
    <w:pPr>
      <w:rPr>
        <w:rFonts w:ascii="Calibri" w:hAnsi="Calibri"/>
        <w:color w:val="1F497D"/>
        <w:lang w:val="en-ZA"/>
      </w:rPr>
    </w:pPr>
    <w:r>
      <w:t xml:space="preserve"> </w:t>
    </w:r>
    <w:r w:rsidR="00F83114">
      <w:rPr>
        <w:noProof/>
        <w:lang w:val="en-ZA" w:eastAsia="en-ZA"/>
      </w:rPr>
      <w:drawing>
        <wp:inline distT="0" distB="0" distL="0" distR="0" wp14:anchorId="1EA90F0F" wp14:editId="20AF53FC">
          <wp:extent cx="765572" cy="541020"/>
          <wp:effectExtent l="0" t="0" r="0" b="0"/>
          <wp:docPr id="85001084" name="Picture 1" descr="A logo for a marath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01084" name="Picture 1" descr="A logo for a marathon&#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3650" cy="553796"/>
                  </a:xfrm>
                  <a:prstGeom prst="rect">
                    <a:avLst/>
                  </a:prstGeom>
                  <a:noFill/>
                  <a:ln>
                    <a:noFill/>
                  </a:ln>
                </pic:spPr>
              </pic:pic>
            </a:graphicData>
          </a:graphic>
        </wp:inline>
      </w:drawing>
    </w:r>
    <w:r w:rsidR="005670C7">
      <w:t xml:space="preserve">                   </w:t>
    </w:r>
    <w:r w:rsidR="009965BB" w:rsidRPr="00E1604C">
      <w:rPr>
        <w:rFonts w:asciiTheme="minorHAnsi" w:hAnsiTheme="minorHAnsi" w:cstheme="minorHAnsi"/>
        <w:b/>
        <w:i/>
        <w:sz w:val="40"/>
        <w:szCs w:val="40"/>
      </w:rPr>
      <w:t>EDEN</w:t>
    </w:r>
    <w:r w:rsidR="007C1EB8" w:rsidRPr="00E1604C">
      <w:rPr>
        <w:rFonts w:asciiTheme="minorHAnsi" w:hAnsiTheme="minorHAnsi" w:cstheme="minorHAnsi"/>
        <w:b/>
        <w:i/>
        <w:sz w:val="40"/>
        <w:szCs w:val="40"/>
      </w:rPr>
      <w:t xml:space="preserve"> TWEEKAMP•BIATHLON</w:t>
    </w:r>
    <w:r w:rsidR="009354B0">
      <w:rPr>
        <w:rFonts w:asciiTheme="minorHAnsi" w:hAnsiTheme="minorHAnsi" w:cstheme="minorHAnsi"/>
        <w:b/>
        <w:i/>
        <w:sz w:val="40"/>
        <w:szCs w:val="40"/>
      </w:rPr>
      <w:t xml:space="preserve">   </w:t>
    </w:r>
    <w:r w:rsidR="00A05A90">
      <w:rPr>
        <w:noProof/>
      </w:rPr>
      <w:t xml:space="preserve">                  </w:t>
    </w:r>
    <w:r w:rsidR="009965BB">
      <w:rPr>
        <w:noProof/>
        <w:lang w:val="en-ZA" w:eastAsia="en-ZA"/>
      </w:rPr>
      <w:drawing>
        <wp:inline distT="0" distB="0" distL="0" distR="0" wp14:anchorId="638D1B30" wp14:editId="17EA49EC">
          <wp:extent cx="639519" cy="611470"/>
          <wp:effectExtent l="0" t="0" r="8255" b="0"/>
          <wp:docPr id="8" name="Picture 11"/>
          <wp:cNvGraphicFramePr/>
          <a:graphic xmlns:a="http://schemas.openxmlformats.org/drawingml/2006/main">
            <a:graphicData uri="http://schemas.openxmlformats.org/drawingml/2006/picture">
              <pic:pic xmlns:pic="http://schemas.openxmlformats.org/drawingml/2006/picture">
                <pic:nvPicPr>
                  <pic:cNvPr id="8" name="Picture 1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9702" cy="611645"/>
                  </a:xfrm>
                  <a:prstGeom prst="rect">
                    <a:avLst/>
                  </a:prstGeom>
                  <a:noFill/>
                  <a:ln>
                    <a:noFill/>
                  </a:ln>
                </pic:spPr>
              </pic:pic>
            </a:graphicData>
          </a:graphic>
        </wp:inline>
      </w:drawing>
    </w:r>
    <w:r w:rsidR="00E1604C">
      <w:t xml:space="preserve">     </w:t>
    </w:r>
    <w:r w:rsidR="00CD546B">
      <w:t xml:space="preserve">                                                                                            </w:t>
    </w:r>
    <w:r w:rsidR="007828FE">
      <w:t xml:space="preserve"> </w:t>
    </w:r>
    <w:r w:rsidR="007828FE" w:rsidRPr="007828FE">
      <w:rPr>
        <w:rFonts w:asciiTheme="minorHAnsi" w:hAnsiTheme="minorHAnsi" w:cstheme="minorHAnsi"/>
        <w:b/>
        <w:bCs/>
      </w:rPr>
      <w:t xml:space="preserve">NPO 275-527                </w:t>
    </w:r>
    <w:r w:rsidR="007828FE">
      <w:rPr>
        <w:rFonts w:asciiTheme="minorHAnsi" w:hAnsiTheme="minorHAnsi" w:cstheme="minorHAnsi"/>
        <w:b/>
        <w:bCs/>
      </w:rPr>
      <w:t xml:space="preserve">          </w:t>
    </w:r>
    <w:r w:rsidR="007828FE" w:rsidRPr="007828FE">
      <w:rPr>
        <w:rFonts w:asciiTheme="minorHAnsi" w:hAnsiTheme="minorHAnsi" w:cstheme="minorHAnsi"/>
        <w:b/>
        <w:bCs/>
      </w:rPr>
      <w:t xml:space="preserve">    </w:t>
    </w:r>
    <w:r w:rsidR="00A05A90">
      <w:rPr>
        <w:rFonts w:asciiTheme="minorHAnsi" w:hAnsiTheme="minorHAnsi" w:cstheme="minorHAnsi"/>
        <w:b/>
        <w:bCs/>
      </w:rPr>
      <w:t xml:space="preserve"> </w:t>
    </w:r>
    <w:r w:rsidR="00E1604C" w:rsidRPr="007828FE">
      <w:rPr>
        <w:rFonts w:asciiTheme="minorHAnsi" w:hAnsiTheme="minorHAnsi" w:cstheme="minorHAnsi"/>
        <w:b/>
        <w:noProof/>
        <w:lang w:eastAsia="en-ZA"/>
      </w:rPr>
      <w:t>108 Jan van Riebeeck Rd</w:t>
    </w:r>
    <w:r w:rsidR="0054379E" w:rsidRPr="007828FE">
      <w:rPr>
        <w:rFonts w:asciiTheme="minorHAnsi" w:hAnsiTheme="minorHAnsi" w:cstheme="minorHAnsi"/>
        <w:b/>
        <w:noProof/>
        <w:lang w:eastAsia="en-ZA"/>
      </w:rPr>
      <w:t>, OUDTSTHOORN, 662</w:t>
    </w:r>
    <w:r w:rsidR="00E1604C" w:rsidRPr="007828FE">
      <w:rPr>
        <w:rFonts w:asciiTheme="minorHAnsi" w:hAnsiTheme="minorHAnsi" w:cstheme="minorHAnsi"/>
        <w:b/>
        <w:noProof/>
        <w:lang w:eastAsia="en-ZA"/>
      </w:rPr>
      <w:t>5</w:t>
    </w:r>
    <w:r w:rsidR="00901071" w:rsidRPr="007828FE">
      <w:rPr>
        <w:rFonts w:asciiTheme="minorHAnsi" w:hAnsiTheme="minorHAnsi" w:cstheme="minorHAnsi"/>
        <w:b/>
        <w:noProof/>
        <w:lang w:eastAsia="en-ZA"/>
      </w:rPr>
      <w:t xml:space="preserve"> </w:t>
    </w:r>
    <w:r w:rsidR="00E1604C" w:rsidRPr="007828FE">
      <w:rPr>
        <w:rFonts w:asciiTheme="minorHAnsi" w:hAnsiTheme="minorHAnsi" w:cstheme="minorHAnsi"/>
        <w:b/>
        <w:noProof/>
        <w:lang w:eastAsia="en-ZA"/>
      </w:rPr>
      <w:t xml:space="preserve">   </w:t>
    </w:r>
    <w:r w:rsidR="0054379E" w:rsidRPr="007828FE">
      <w:rPr>
        <w:rFonts w:asciiTheme="minorHAnsi" w:hAnsiTheme="minorHAnsi" w:cstheme="minorHAnsi"/>
        <w:b/>
        <w:noProof/>
        <w:lang w:eastAsia="en-ZA"/>
      </w:rPr>
      <w:t>082-</w:t>
    </w:r>
    <w:r w:rsidR="005A5AB6">
      <w:rPr>
        <w:rFonts w:asciiTheme="minorHAnsi" w:hAnsiTheme="minorHAnsi" w:cstheme="minorHAnsi"/>
        <w:b/>
        <w:noProof/>
        <w:lang w:eastAsia="en-ZA"/>
      </w:rPr>
      <w:t>7734901</w:t>
    </w:r>
    <w:r w:rsidR="00A05A90">
      <w:rPr>
        <w:rFonts w:asciiTheme="minorHAnsi" w:hAnsiTheme="minorHAnsi" w:cstheme="minorHAnsi"/>
        <w:b/>
        <w:noProof/>
        <w:lang w:eastAsia="en-ZA"/>
      </w:rPr>
      <w:t xml:space="preserve"> </w:t>
    </w:r>
    <w:r w:rsidR="0054379E" w:rsidRPr="007828FE">
      <w:rPr>
        <w:rFonts w:asciiTheme="minorHAnsi" w:hAnsiTheme="minorHAnsi" w:cstheme="minorHAnsi"/>
        <w:b/>
        <w:noProof/>
        <w:lang w:eastAsia="en-ZA"/>
      </w:rPr>
      <w:t xml:space="preserve"> </w:t>
    </w:r>
    <w:r w:rsidR="007828FE" w:rsidRPr="007828FE">
      <w:rPr>
        <w:rFonts w:asciiTheme="minorHAnsi" w:hAnsiTheme="minorHAnsi" w:cstheme="minorHAnsi"/>
        <w:b/>
        <w:noProof/>
        <w:lang w:eastAsia="en-ZA"/>
      </w:rPr>
      <w:t xml:space="preserve"> </w:t>
    </w:r>
    <w:r w:rsidR="00A07D10">
      <w:rPr>
        <w:rFonts w:asciiTheme="minorHAnsi" w:hAnsiTheme="minorHAnsi" w:cstheme="minorHAnsi"/>
        <w:b/>
        <w:noProof/>
        <w:lang w:eastAsia="en-ZA"/>
      </w:rPr>
      <w:t xml:space="preserve">    </w:t>
    </w:r>
    <w:r w:rsidR="004802DF">
      <w:rPr>
        <w:rFonts w:asciiTheme="minorHAnsi" w:hAnsiTheme="minorHAnsi" w:cstheme="minorHAnsi"/>
        <w:b/>
        <w:noProof/>
        <w:lang w:eastAsia="en-ZA"/>
      </w:rPr>
      <w:t xml:space="preserve">  </w:t>
    </w:r>
    <w:hyperlink r:id="rId3" w:history="1">
      <w:r w:rsidR="00C262B3" w:rsidRPr="00C636EC">
        <w:rPr>
          <w:rStyle w:val="Hyperlink"/>
          <w:rFonts w:asciiTheme="minorHAnsi" w:hAnsiTheme="minorHAnsi" w:cstheme="minorHAnsi"/>
          <w:b/>
          <w:bCs/>
        </w:rPr>
        <w:t>davesusvdw@gmail.com</w:t>
      </w:r>
    </w:hyperlink>
  </w:p>
  <w:p w14:paraId="2988EFC7" w14:textId="0B6D9D82" w:rsidR="00DA5953" w:rsidRPr="00DA5953" w:rsidRDefault="007828FE" w:rsidP="00A802D1">
    <w:pPr>
      <w:pStyle w:val="Header"/>
      <w:jc w:val="right"/>
      <w:rPr>
        <w:i/>
        <w:noProof/>
        <w:color w:val="FF0000"/>
        <w:lang w:eastAsia="en-ZA"/>
      </w:rPr>
    </w:pPr>
    <w:r w:rsidRPr="007828FE">
      <w:rPr>
        <w:rFonts w:asciiTheme="minorHAnsi" w:hAnsiTheme="minorHAnsi" w:cstheme="minorHAnsi"/>
        <w:b/>
        <w:noProof/>
        <w:lang w:eastAsia="en-ZA"/>
      </w:rPr>
      <w:t xml:space="preserve">             </w:t>
    </w:r>
    <w:r w:rsidR="0054379E" w:rsidRPr="007828FE">
      <w:rPr>
        <w:rFonts w:asciiTheme="minorHAnsi" w:hAnsiTheme="minorHAnsi" w:cstheme="minorHAnsi"/>
        <w:b/>
        <w:noProof/>
        <w:lang w:eastAsia="en-ZA"/>
      </w:rPr>
      <w:t xml:space="preserve"> </w:t>
    </w:r>
    <w:r w:rsidR="007C1EB8" w:rsidRPr="007828FE">
      <w:rPr>
        <w:rFonts w:asciiTheme="minorHAnsi" w:hAnsiTheme="minorHAnsi" w:cstheme="minorHAnsi"/>
        <w:b/>
        <w:noProof/>
        <w:lang w:eastAsia="en-ZA"/>
      </w:rPr>
      <w:t xml:space="preserve"> </w:t>
    </w:r>
    <w:r w:rsidR="0054379E" w:rsidRPr="007828FE">
      <w:rPr>
        <w:rFonts w:asciiTheme="minorHAnsi" w:hAnsiTheme="minorHAnsi" w:cstheme="minorHAnsi"/>
        <w:b/>
        <w:noProof/>
        <w:lang w:eastAsia="en-ZA"/>
      </w:rPr>
      <w:t xml:space="preserve"> </w:t>
    </w:r>
    <w:r w:rsidR="00AC2E39" w:rsidRPr="007828FE">
      <w:rPr>
        <w:rFonts w:asciiTheme="minorHAnsi" w:hAnsiTheme="minorHAnsi" w:cstheme="minorHAnsi"/>
        <w:b/>
        <w:noProof/>
        <w:lang w:eastAsia="en-ZA"/>
      </w:rPr>
      <w:t xml:space="preserve"> </w:t>
    </w:r>
    <w:r w:rsidR="009354B0" w:rsidRPr="007828FE">
      <w:rPr>
        <w:rFonts w:asciiTheme="minorHAnsi" w:hAnsiTheme="minorHAnsi" w:cstheme="minorHAnsi"/>
        <w:b/>
        <w:noProof/>
        <w:lang w:eastAsia="en-ZA"/>
      </w:rPr>
      <w:t xml:space="preserve">   </w:t>
    </w:r>
    <w:hyperlink r:id="rId4" w:history="1">
      <w:r w:rsidR="00A802D1" w:rsidRPr="00365DAA">
        <w:rPr>
          <w:rStyle w:val="Hyperlink"/>
          <w:rFonts w:asciiTheme="minorHAnsi" w:hAnsiTheme="minorHAnsi" w:cstheme="minorHAnsi"/>
          <w:b/>
          <w:noProof/>
          <w:lang w:eastAsia="en-ZA"/>
        </w:rPr>
        <w:t>www.edenbiathlon.com</w:t>
      </w:r>
    </w:hyperlink>
    <w:r w:rsidR="00A802D1">
      <w:rPr>
        <w:rFonts w:asciiTheme="minorHAnsi" w:hAnsiTheme="minorHAnsi" w:cstheme="minorHAnsi"/>
        <w:b/>
        <w:noProof/>
        <w:lang w:eastAsia="en-ZA"/>
      </w:rPr>
      <w:t xml:space="preserve"> </w:t>
    </w:r>
    <w:r w:rsidR="00DA5953" w:rsidRPr="007828FE">
      <w:rPr>
        <w:rFonts w:asciiTheme="minorHAnsi" w:hAnsiTheme="minorHAnsi" w:cstheme="minorHAnsi"/>
        <w:b/>
        <w:i/>
        <w:noProof/>
        <w:color w:val="FF0000"/>
        <w:lang w:eastAsia="en-ZA"/>
      </w:rPr>
      <w:t xml:space="preserve">                                                                                          </w:t>
    </w:r>
    <w:r w:rsidR="00CD546B" w:rsidRPr="007828FE">
      <w:rPr>
        <w:rFonts w:asciiTheme="minorHAnsi" w:hAnsiTheme="minorHAnsi" w:cstheme="minorHAnsi"/>
        <w:b/>
        <w:i/>
        <w:noProof/>
        <w:color w:val="FF0000"/>
        <w:lang w:eastAsia="en-ZA"/>
      </w:rPr>
      <w:t xml:space="preserve">  </w:t>
    </w:r>
    <w:r w:rsidR="009354B0" w:rsidRPr="007828FE">
      <w:rPr>
        <w:rFonts w:asciiTheme="minorHAnsi" w:hAnsiTheme="minorHAnsi" w:cstheme="minorHAnsi"/>
        <w:b/>
        <w:i/>
        <w:noProof/>
        <w:color w:val="FF0000"/>
        <w:lang w:eastAsia="en-ZA"/>
      </w:rPr>
      <w:t xml:space="preserve">                                                                                  </w:t>
    </w:r>
    <w:r w:rsidR="00CD546B" w:rsidRPr="007828FE">
      <w:rPr>
        <w:rFonts w:asciiTheme="minorHAnsi" w:hAnsiTheme="minorHAnsi" w:cstheme="minorHAnsi"/>
        <w:b/>
        <w:i/>
        <w:noProof/>
        <w:color w:val="FF0000"/>
        <w:lang w:eastAsia="en-ZA"/>
      </w:rPr>
      <w:t xml:space="preserve"> </w:t>
    </w:r>
    <w:r w:rsidR="003042C0" w:rsidRPr="007828FE">
      <w:rPr>
        <w:rFonts w:asciiTheme="minorHAnsi" w:hAnsiTheme="minorHAnsi" w:cstheme="minorHAnsi"/>
        <w:b/>
        <w:i/>
        <w:noProof/>
        <w:color w:val="FF0000"/>
        <w:lang w:eastAsia="en-ZA"/>
      </w:rPr>
      <w:t xml:space="preserve">                                                 </w:t>
    </w:r>
    <w:r w:rsidR="00DA5953">
      <w:rPr>
        <w:b/>
        <w:i/>
        <w:noProof/>
        <w:color w:val="FF0000"/>
        <w:sz w:val="16"/>
        <w:szCs w:val="16"/>
        <w:lang w:eastAsia="en-ZA"/>
      </w:rPr>
      <w:t xml:space="preserve">   </w:t>
    </w:r>
  </w:p>
  <w:p w14:paraId="05637DDD" w14:textId="77777777" w:rsidR="00DB613E" w:rsidRDefault="00BA1C16">
    <w:pPr>
      <w:pStyle w:val="Header"/>
      <w:rPr>
        <w:b/>
        <w:noProof/>
        <w:lang w:eastAsia="en-ZA"/>
      </w:rPr>
    </w:pPr>
    <w:r>
      <w:rPr>
        <w:b/>
        <w:noProof/>
        <w:lang w:eastAsia="en-ZA"/>
      </w:rPr>
      <w:pict w14:anchorId="68F3CDDB">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3518E"/>
    <w:multiLevelType w:val="hybridMultilevel"/>
    <w:tmpl w:val="16F05C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5A2525E"/>
    <w:multiLevelType w:val="hybridMultilevel"/>
    <w:tmpl w:val="0FBAB4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35A22CE"/>
    <w:multiLevelType w:val="hybridMultilevel"/>
    <w:tmpl w:val="CB447E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600293F"/>
    <w:multiLevelType w:val="hybridMultilevel"/>
    <w:tmpl w:val="288E42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8716DD5"/>
    <w:multiLevelType w:val="hybridMultilevel"/>
    <w:tmpl w:val="A6104FF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A586705"/>
    <w:multiLevelType w:val="hybridMultilevel"/>
    <w:tmpl w:val="EBF246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C6D3DDA"/>
    <w:multiLevelType w:val="multilevel"/>
    <w:tmpl w:val="78FE0AA8"/>
    <w:lvl w:ilvl="0">
      <w:start w:val="1"/>
      <w:numFmt w:val="bullet"/>
      <w:lvlText w:val=""/>
      <w:lvlJc w:val="left"/>
      <w:pPr>
        <w:ind w:left="1211" w:hanging="360"/>
      </w:pPr>
      <w:rPr>
        <w:rFonts w:ascii="Symbol" w:hAnsi="Symbol" w:hint="default"/>
      </w:rPr>
    </w:lvl>
    <w:lvl w:ilvl="1">
      <w:start w:val="1"/>
      <w:numFmt w:val="bullet"/>
      <w:lvlText w:val=""/>
      <w:lvlJc w:val="left"/>
      <w:pPr>
        <w:ind w:left="786"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D3367CC"/>
    <w:multiLevelType w:val="hybridMultilevel"/>
    <w:tmpl w:val="3A9CEF60"/>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8" w15:restartNumberingAfterBreak="0">
    <w:nsid w:val="213C3AB4"/>
    <w:multiLevelType w:val="hybridMultilevel"/>
    <w:tmpl w:val="82A681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342470E"/>
    <w:multiLevelType w:val="hybridMultilevel"/>
    <w:tmpl w:val="3D8C86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3AF3C44"/>
    <w:multiLevelType w:val="hybridMultilevel"/>
    <w:tmpl w:val="C81A07A0"/>
    <w:lvl w:ilvl="0" w:tplc="1C090001">
      <w:start w:val="1"/>
      <w:numFmt w:val="bullet"/>
      <w:lvlText w:val=""/>
      <w:lvlJc w:val="left"/>
      <w:pPr>
        <w:ind w:left="786" w:hanging="360"/>
      </w:pPr>
      <w:rPr>
        <w:rFonts w:ascii="Symbol" w:hAnsi="Symbol" w:hint="default"/>
      </w:rPr>
    </w:lvl>
    <w:lvl w:ilvl="1" w:tplc="B89E0D68">
      <w:numFmt w:val="bullet"/>
      <w:lvlText w:val="•"/>
      <w:lvlJc w:val="left"/>
      <w:pPr>
        <w:ind w:left="1866" w:hanging="720"/>
      </w:pPr>
      <w:rPr>
        <w:rFonts w:ascii="Comic Sans MS" w:eastAsia="Times New Roman" w:hAnsi="Comic Sans MS" w:cs="Times New Roman" w:hint="default"/>
      </w:rPr>
    </w:lvl>
    <w:lvl w:ilvl="2" w:tplc="1C090005" w:tentative="1">
      <w:start w:val="1"/>
      <w:numFmt w:val="bullet"/>
      <w:lvlText w:val=""/>
      <w:lvlJc w:val="left"/>
      <w:pPr>
        <w:ind w:left="2226" w:hanging="360"/>
      </w:pPr>
      <w:rPr>
        <w:rFonts w:ascii="Wingdings" w:hAnsi="Wingdings" w:hint="default"/>
      </w:rPr>
    </w:lvl>
    <w:lvl w:ilvl="3" w:tplc="1C090001" w:tentative="1">
      <w:start w:val="1"/>
      <w:numFmt w:val="bullet"/>
      <w:lvlText w:val=""/>
      <w:lvlJc w:val="left"/>
      <w:pPr>
        <w:ind w:left="2946" w:hanging="360"/>
      </w:pPr>
      <w:rPr>
        <w:rFonts w:ascii="Symbol" w:hAnsi="Symbol" w:hint="default"/>
      </w:rPr>
    </w:lvl>
    <w:lvl w:ilvl="4" w:tplc="1C090003" w:tentative="1">
      <w:start w:val="1"/>
      <w:numFmt w:val="bullet"/>
      <w:lvlText w:val="o"/>
      <w:lvlJc w:val="left"/>
      <w:pPr>
        <w:ind w:left="3666" w:hanging="360"/>
      </w:pPr>
      <w:rPr>
        <w:rFonts w:ascii="Courier New" w:hAnsi="Courier New" w:cs="Courier New" w:hint="default"/>
      </w:rPr>
    </w:lvl>
    <w:lvl w:ilvl="5" w:tplc="1C090005" w:tentative="1">
      <w:start w:val="1"/>
      <w:numFmt w:val="bullet"/>
      <w:lvlText w:val=""/>
      <w:lvlJc w:val="left"/>
      <w:pPr>
        <w:ind w:left="4386" w:hanging="360"/>
      </w:pPr>
      <w:rPr>
        <w:rFonts w:ascii="Wingdings" w:hAnsi="Wingdings" w:hint="default"/>
      </w:rPr>
    </w:lvl>
    <w:lvl w:ilvl="6" w:tplc="1C090001" w:tentative="1">
      <w:start w:val="1"/>
      <w:numFmt w:val="bullet"/>
      <w:lvlText w:val=""/>
      <w:lvlJc w:val="left"/>
      <w:pPr>
        <w:ind w:left="5106" w:hanging="360"/>
      </w:pPr>
      <w:rPr>
        <w:rFonts w:ascii="Symbol" w:hAnsi="Symbol" w:hint="default"/>
      </w:rPr>
    </w:lvl>
    <w:lvl w:ilvl="7" w:tplc="1C090003" w:tentative="1">
      <w:start w:val="1"/>
      <w:numFmt w:val="bullet"/>
      <w:lvlText w:val="o"/>
      <w:lvlJc w:val="left"/>
      <w:pPr>
        <w:ind w:left="5826" w:hanging="360"/>
      </w:pPr>
      <w:rPr>
        <w:rFonts w:ascii="Courier New" w:hAnsi="Courier New" w:cs="Courier New" w:hint="default"/>
      </w:rPr>
    </w:lvl>
    <w:lvl w:ilvl="8" w:tplc="1C090005" w:tentative="1">
      <w:start w:val="1"/>
      <w:numFmt w:val="bullet"/>
      <w:lvlText w:val=""/>
      <w:lvlJc w:val="left"/>
      <w:pPr>
        <w:ind w:left="6546" w:hanging="360"/>
      </w:pPr>
      <w:rPr>
        <w:rFonts w:ascii="Wingdings" w:hAnsi="Wingdings" w:hint="default"/>
      </w:rPr>
    </w:lvl>
  </w:abstractNum>
  <w:abstractNum w:abstractNumId="11" w15:restartNumberingAfterBreak="0">
    <w:nsid w:val="25986FF8"/>
    <w:multiLevelType w:val="hybridMultilevel"/>
    <w:tmpl w:val="77BC06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88954EE"/>
    <w:multiLevelType w:val="hybridMultilevel"/>
    <w:tmpl w:val="F51A939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B5064C2"/>
    <w:multiLevelType w:val="hybridMultilevel"/>
    <w:tmpl w:val="6778CA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36F5E6B"/>
    <w:multiLevelType w:val="hybridMultilevel"/>
    <w:tmpl w:val="1DCC9E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51949AF"/>
    <w:multiLevelType w:val="hybridMultilevel"/>
    <w:tmpl w:val="2E70F552"/>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6" w15:restartNumberingAfterBreak="0">
    <w:nsid w:val="355E03DD"/>
    <w:multiLevelType w:val="hybridMultilevel"/>
    <w:tmpl w:val="507E880E"/>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7" w15:restartNumberingAfterBreak="0">
    <w:nsid w:val="36AC111E"/>
    <w:multiLevelType w:val="hybridMultilevel"/>
    <w:tmpl w:val="42205A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ACA0BB2"/>
    <w:multiLevelType w:val="hybridMultilevel"/>
    <w:tmpl w:val="CD223D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2069E8"/>
    <w:multiLevelType w:val="hybridMultilevel"/>
    <w:tmpl w:val="710089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D2A443C"/>
    <w:multiLevelType w:val="hybridMultilevel"/>
    <w:tmpl w:val="0B5873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024672D"/>
    <w:multiLevelType w:val="hybridMultilevel"/>
    <w:tmpl w:val="CA6624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4E36AD0"/>
    <w:multiLevelType w:val="hybridMultilevel"/>
    <w:tmpl w:val="F9DE70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9810F8"/>
    <w:multiLevelType w:val="hybridMultilevel"/>
    <w:tmpl w:val="7368DD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F93000"/>
    <w:multiLevelType w:val="hybridMultilevel"/>
    <w:tmpl w:val="4EF463A0"/>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4ACE7549"/>
    <w:multiLevelType w:val="hybridMultilevel"/>
    <w:tmpl w:val="AE78E8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310585F"/>
    <w:multiLevelType w:val="hybridMultilevel"/>
    <w:tmpl w:val="FEC678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65F3E40"/>
    <w:multiLevelType w:val="hybridMultilevel"/>
    <w:tmpl w:val="B644CDF2"/>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8" w15:restartNumberingAfterBreak="0">
    <w:nsid w:val="5BB20BFE"/>
    <w:multiLevelType w:val="hybridMultilevel"/>
    <w:tmpl w:val="CD109114"/>
    <w:lvl w:ilvl="0" w:tplc="1C090001">
      <w:start w:val="1"/>
      <w:numFmt w:val="bullet"/>
      <w:lvlText w:val=""/>
      <w:lvlJc w:val="left"/>
      <w:pPr>
        <w:ind w:left="720" w:hanging="360"/>
      </w:pPr>
      <w:rPr>
        <w:rFonts w:ascii="Symbol" w:hAnsi="Symbol" w:hint="default"/>
      </w:rPr>
    </w:lvl>
    <w:lvl w:ilvl="1" w:tplc="4AAE79C4">
      <w:numFmt w:val="bullet"/>
      <w:lvlText w:val="•"/>
      <w:lvlJc w:val="left"/>
      <w:pPr>
        <w:ind w:left="1740" w:hanging="660"/>
      </w:pPr>
      <w:rPr>
        <w:rFonts w:ascii="Comic Sans MS" w:eastAsia="Times New Roman" w:hAnsi="Comic Sans MS" w:cs="Times New Roman"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3057D81"/>
    <w:multiLevelType w:val="hybridMultilevel"/>
    <w:tmpl w:val="361A03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6063176"/>
    <w:multiLevelType w:val="hybridMultilevel"/>
    <w:tmpl w:val="8E68960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1" w15:restartNumberingAfterBreak="0">
    <w:nsid w:val="69B345B0"/>
    <w:multiLevelType w:val="hybridMultilevel"/>
    <w:tmpl w:val="691E33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ADA750A"/>
    <w:multiLevelType w:val="hybridMultilevel"/>
    <w:tmpl w:val="B74463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B305302"/>
    <w:multiLevelType w:val="hybridMultilevel"/>
    <w:tmpl w:val="C53876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3BE0A1A"/>
    <w:multiLevelType w:val="hybridMultilevel"/>
    <w:tmpl w:val="B2C25780"/>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5" w15:restartNumberingAfterBreak="0">
    <w:nsid w:val="752B52D2"/>
    <w:multiLevelType w:val="hybridMultilevel"/>
    <w:tmpl w:val="68E240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52E2414"/>
    <w:multiLevelType w:val="hybridMultilevel"/>
    <w:tmpl w:val="11E045D4"/>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75EB0519"/>
    <w:multiLevelType w:val="hybridMultilevel"/>
    <w:tmpl w:val="9210EB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D4C1BD9"/>
    <w:multiLevelType w:val="hybridMultilevel"/>
    <w:tmpl w:val="1780E4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31"/>
  </w:num>
  <w:num w:numId="2">
    <w:abstractNumId w:val="18"/>
  </w:num>
  <w:num w:numId="3">
    <w:abstractNumId w:val="23"/>
  </w:num>
  <w:num w:numId="4">
    <w:abstractNumId w:val="2"/>
  </w:num>
  <w:num w:numId="5">
    <w:abstractNumId w:val="32"/>
  </w:num>
  <w:num w:numId="6">
    <w:abstractNumId w:val="35"/>
  </w:num>
  <w:num w:numId="7">
    <w:abstractNumId w:val="8"/>
  </w:num>
  <w:num w:numId="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2"/>
  </w:num>
  <w:num w:numId="11">
    <w:abstractNumId w:val="36"/>
  </w:num>
  <w:num w:numId="12">
    <w:abstractNumId w:val="4"/>
  </w:num>
  <w:num w:numId="13">
    <w:abstractNumId w:val="9"/>
  </w:num>
  <w:num w:numId="14">
    <w:abstractNumId w:val="25"/>
  </w:num>
  <w:num w:numId="15">
    <w:abstractNumId w:val="20"/>
  </w:num>
  <w:num w:numId="16">
    <w:abstractNumId w:val="29"/>
  </w:num>
  <w:num w:numId="17">
    <w:abstractNumId w:val="37"/>
  </w:num>
  <w:num w:numId="18">
    <w:abstractNumId w:val="13"/>
  </w:num>
  <w:num w:numId="19">
    <w:abstractNumId w:val="19"/>
  </w:num>
  <w:num w:numId="20">
    <w:abstractNumId w:val="15"/>
  </w:num>
  <w:num w:numId="21">
    <w:abstractNumId w:val="17"/>
  </w:num>
  <w:num w:numId="22">
    <w:abstractNumId w:val="1"/>
  </w:num>
  <w:num w:numId="23">
    <w:abstractNumId w:val="16"/>
  </w:num>
  <w:num w:numId="24">
    <w:abstractNumId w:val="33"/>
  </w:num>
  <w:num w:numId="25">
    <w:abstractNumId w:val="24"/>
  </w:num>
  <w:num w:numId="26">
    <w:abstractNumId w:val="21"/>
  </w:num>
  <w:num w:numId="27">
    <w:abstractNumId w:val="34"/>
  </w:num>
  <w:num w:numId="28">
    <w:abstractNumId w:val="5"/>
  </w:num>
  <w:num w:numId="29">
    <w:abstractNumId w:val="27"/>
  </w:num>
  <w:num w:numId="30">
    <w:abstractNumId w:val="14"/>
  </w:num>
  <w:num w:numId="31">
    <w:abstractNumId w:val="7"/>
  </w:num>
  <w:num w:numId="32">
    <w:abstractNumId w:val="3"/>
  </w:num>
  <w:num w:numId="33">
    <w:abstractNumId w:val="0"/>
  </w:num>
  <w:num w:numId="34">
    <w:abstractNumId w:val="6"/>
  </w:num>
  <w:num w:numId="35">
    <w:abstractNumId w:val="10"/>
  </w:num>
  <w:num w:numId="36">
    <w:abstractNumId w:val="28"/>
  </w:num>
  <w:num w:numId="37">
    <w:abstractNumId w:val="12"/>
  </w:num>
  <w:num w:numId="38">
    <w:abstractNumId w:val="11"/>
  </w:num>
  <w:num w:numId="39">
    <w:abstractNumId w:val="38"/>
  </w:num>
  <w:num w:numId="4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79E"/>
    <w:rsid w:val="00001675"/>
    <w:rsid w:val="00015119"/>
    <w:rsid w:val="00021E66"/>
    <w:rsid w:val="000418BB"/>
    <w:rsid w:val="000431DC"/>
    <w:rsid w:val="000707CB"/>
    <w:rsid w:val="00083C14"/>
    <w:rsid w:val="000D35C8"/>
    <w:rsid w:val="000E483C"/>
    <w:rsid w:val="000E64C8"/>
    <w:rsid w:val="001065B8"/>
    <w:rsid w:val="001066FC"/>
    <w:rsid w:val="001132F2"/>
    <w:rsid w:val="00116C0D"/>
    <w:rsid w:val="001178A9"/>
    <w:rsid w:val="001322DB"/>
    <w:rsid w:val="00177E36"/>
    <w:rsid w:val="001813F3"/>
    <w:rsid w:val="001A19F6"/>
    <w:rsid w:val="001A28BB"/>
    <w:rsid w:val="001A4C9A"/>
    <w:rsid w:val="001C36ED"/>
    <w:rsid w:val="001D04FF"/>
    <w:rsid w:val="001D3CF2"/>
    <w:rsid w:val="001D6DFE"/>
    <w:rsid w:val="00213C63"/>
    <w:rsid w:val="00220DEF"/>
    <w:rsid w:val="00236361"/>
    <w:rsid w:val="002622CA"/>
    <w:rsid w:val="00266FD9"/>
    <w:rsid w:val="00273A4A"/>
    <w:rsid w:val="00284FC2"/>
    <w:rsid w:val="0028607F"/>
    <w:rsid w:val="002875EF"/>
    <w:rsid w:val="002973CD"/>
    <w:rsid w:val="002C5B60"/>
    <w:rsid w:val="002D696A"/>
    <w:rsid w:val="002F1606"/>
    <w:rsid w:val="002F329B"/>
    <w:rsid w:val="002F4A25"/>
    <w:rsid w:val="003000A3"/>
    <w:rsid w:val="003042C0"/>
    <w:rsid w:val="00307F3C"/>
    <w:rsid w:val="003203BB"/>
    <w:rsid w:val="00321C25"/>
    <w:rsid w:val="003468FE"/>
    <w:rsid w:val="00364F08"/>
    <w:rsid w:val="003820A3"/>
    <w:rsid w:val="003853B1"/>
    <w:rsid w:val="00385522"/>
    <w:rsid w:val="00394B02"/>
    <w:rsid w:val="003B0701"/>
    <w:rsid w:val="003C500D"/>
    <w:rsid w:val="003D36F1"/>
    <w:rsid w:val="003D6A60"/>
    <w:rsid w:val="00415C22"/>
    <w:rsid w:val="00416629"/>
    <w:rsid w:val="00436362"/>
    <w:rsid w:val="00442611"/>
    <w:rsid w:val="00457287"/>
    <w:rsid w:val="00457601"/>
    <w:rsid w:val="00462FEA"/>
    <w:rsid w:val="0046367E"/>
    <w:rsid w:val="004643E0"/>
    <w:rsid w:val="00465199"/>
    <w:rsid w:val="004802DF"/>
    <w:rsid w:val="004C60C6"/>
    <w:rsid w:val="004D264C"/>
    <w:rsid w:val="004D541F"/>
    <w:rsid w:val="004F3A33"/>
    <w:rsid w:val="005022FC"/>
    <w:rsid w:val="00521820"/>
    <w:rsid w:val="00523156"/>
    <w:rsid w:val="005354DA"/>
    <w:rsid w:val="0054379E"/>
    <w:rsid w:val="00561A15"/>
    <w:rsid w:val="005670C7"/>
    <w:rsid w:val="00581D18"/>
    <w:rsid w:val="0058412C"/>
    <w:rsid w:val="00594AE3"/>
    <w:rsid w:val="00595DF1"/>
    <w:rsid w:val="005A5AB6"/>
    <w:rsid w:val="005C7BDC"/>
    <w:rsid w:val="005D367E"/>
    <w:rsid w:val="005F2271"/>
    <w:rsid w:val="005F7CE3"/>
    <w:rsid w:val="00603112"/>
    <w:rsid w:val="00612452"/>
    <w:rsid w:val="006209E8"/>
    <w:rsid w:val="00643BED"/>
    <w:rsid w:val="00654D2B"/>
    <w:rsid w:val="00656050"/>
    <w:rsid w:val="0068210B"/>
    <w:rsid w:val="0069597B"/>
    <w:rsid w:val="006A667E"/>
    <w:rsid w:val="006B3EE9"/>
    <w:rsid w:val="006D22D5"/>
    <w:rsid w:val="006D3667"/>
    <w:rsid w:val="00704E49"/>
    <w:rsid w:val="007142F7"/>
    <w:rsid w:val="007828FE"/>
    <w:rsid w:val="00790C51"/>
    <w:rsid w:val="007A2E7B"/>
    <w:rsid w:val="007A58EE"/>
    <w:rsid w:val="007B1AA8"/>
    <w:rsid w:val="007B3C94"/>
    <w:rsid w:val="007C1EB8"/>
    <w:rsid w:val="007D2D54"/>
    <w:rsid w:val="007D45CE"/>
    <w:rsid w:val="007D6AA2"/>
    <w:rsid w:val="007F2340"/>
    <w:rsid w:val="00807C4C"/>
    <w:rsid w:val="00834359"/>
    <w:rsid w:val="00836F5F"/>
    <w:rsid w:val="00850A56"/>
    <w:rsid w:val="0088524A"/>
    <w:rsid w:val="00891512"/>
    <w:rsid w:val="008918D1"/>
    <w:rsid w:val="008C0F3A"/>
    <w:rsid w:val="008D763C"/>
    <w:rsid w:val="00901071"/>
    <w:rsid w:val="00923371"/>
    <w:rsid w:val="009354B0"/>
    <w:rsid w:val="009521F4"/>
    <w:rsid w:val="009535FB"/>
    <w:rsid w:val="00965093"/>
    <w:rsid w:val="00973F88"/>
    <w:rsid w:val="00984843"/>
    <w:rsid w:val="00994EB1"/>
    <w:rsid w:val="009965BB"/>
    <w:rsid w:val="009A67A9"/>
    <w:rsid w:val="009B6634"/>
    <w:rsid w:val="009E67BB"/>
    <w:rsid w:val="009F31CD"/>
    <w:rsid w:val="00A01CB2"/>
    <w:rsid w:val="00A05A90"/>
    <w:rsid w:val="00A07D10"/>
    <w:rsid w:val="00A233A1"/>
    <w:rsid w:val="00A44CB4"/>
    <w:rsid w:val="00A46FF6"/>
    <w:rsid w:val="00A64AF1"/>
    <w:rsid w:val="00A67870"/>
    <w:rsid w:val="00A75366"/>
    <w:rsid w:val="00A802D1"/>
    <w:rsid w:val="00A807F7"/>
    <w:rsid w:val="00A836E7"/>
    <w:rsid w:val="00A8377D"/>
    <w:rsid w:val="00A855E7"/>
    <w:rsid w:val="00A855EA"/>
    <w:rsid w:val="00A90502"/>
    <w:rsid w:val="00AA4048"/>
    <w:rsid w:val="00AB07D0"/>
    <w:rsid w:val="00AC1209"/>
    <w:rsid w:val="00AC2E39"/>
    <w:rsid w:val="00AC46D9"/>
    <w:rsid w:val="00AD65A3"/>
    <w:rsid w:val="00AF4126"/>
    <w:rsid w:val="00B0159C"/>
    <w:rsid w:val="00B07831"/>
    <w:rsid w:val="00B1259D"/>
    <w:rsid w:val="00B2646C"/>
    <w:rsid w:val="00B317FA"/>
    <w:rsid w:val="00B32BF7"/>
    <w:rsid w:val="00B369D4"/>
    <w:rsid w:val="00B52854"/>
    <w:rsid w:val="00B52A20"/>
    <w:rsid w:val="00B6363D"/>
    <w:rsid w:val="00B650A2"/>
    <w:rsid w:val="00B7234D"/>
    <w:rsid w:val="00B83C1A"/>
    <w:rsid w:val="00B92D6B"/>
    <w:rsid w:val="00BA0147"/>
    <w:rsid w:val="00BA1C16"/>
    <w:rsid w:val="00BA64DB"/>
    <w:rsid w:val="00BF29B0"/>
    <w:rsid w:val="00BF72F3"/>
    <w:rsid w:val="00C05CF7"/>
    <w:rsid w:val="00C215EB"/>
    <w:rsid w:val="00C262B3"/>
    <w:rsid w:val="00C33320"/>
    <w:rsid w:val="00C407CC"/>
    <w:rsid w:val="00C4520D"/>
    <w:rsid w:val="00C53652"/>
    <w:rsid w:val="00C71ABC"/>
    <w:rsid w:val="00CA3F21"/>
    <w:rsid w:val="00CA5D80"/>
    <w:rsid w:val="00CB32EC"/>
    <w:rsid w:val="00CD546B"/>
    <w:rsid w:val="00CF19E5"/>
    <w:rsid w:val="00D132EB"/>
    <w:rsid w:val="00D21379"/>
    <w:rsid w:val="00D215B9"/>
    <w:rsid w:val="00D440E1"/>
    <w:rsid w:val="00D664CB"/>
    <w:rsid w:val="00D8548F"/>
    <w:rsid w:val="00D9217D"/>
    <w:rsid w:val="00DA5953"/>
    <w:rsid w:val="00DB613E"/>
    <w:rsid w:val="00DC3587"/>
    <w:rsid w:val="00DF51CF"/>
    <w:rsid w:val="00DF6E6D"/>
    <w:rsid w:val="00E1177E"/>
    <w:rsid w:val="00E1604C"/>
    <w:rsid w:val="00E41B36"/>
    <w:rsid w:val="00E53096"/>
    <w:rsid w:val="00E57603"/>
    <w:rsid w:val="00EB3C6B"/>
    <w:rsid w:val="00F00C11"/>
    <w:rsid w:val="00F05028"/>
    <w:rsid w:val="00F10E7D"/>
    <w:rsid w:val="00F4336D"/>
    <w:rsid w:val="00F47F9E"/>
    <w:rsid w:val="00F518C6"/>
    <w:rsid w:val="00F54A86"/>
    <w:rsid w:val="00F56C91"/>
    <w:rsid w:val="00F633D8"/>
    <w:rsid w:val="00F83114"/>
    <w:rsid w:val="00F875B5"/>
    <w:rsid w:val="00F90E5E"/>
    <w:rsid w:val="00F911EF"/>
    <w:rsid w:val="00FA58E8"/>
    <w:rsid w:val="00FA59A5"/>
    <w:rsid w:val="00FD7EB7"/>
    <w:rsid w:val="00FE181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BB2363"/>
  <w15:docId w15:val="{DBFFB9B3-AE15-4554-A9BB-517922B3C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7F9E"/>
    <w:pPr>
      <w:spacing w:after="0" w:line="240" w:lineRule="auto"/>
    </w:pPr>
    <w:rPr>
      <w:rFonts w:ascii="Comic Sans MS" w:eastAsia="Times New Roman" w:hAnsi="Comic Sans MS" w:cs="Times New Roman"/>
      <w:sz w:val="20"/>
      <w:szCs w:val="20"/>
      <w:lang w:val="en-GB"/>
    </w:rPr>
  </w:style>
  <w:style w:type="paragraph" w:styleId="Heading1">
    <w:name w:val="heading 1"/>
    <w:basedOn w:val="Normal"/>
    <w:next w:val="Normal"/>
    <w:link w:val="Heading1Char"/>
    <w:uiPriority w:val="9"/>
    <w:qFormat/>
    <w:rsid w:val="003D6A6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73F88"/>
    <w:pPr>
      <w:keepNext/>
      <w:jc w:val="center"/>
      <w:outlineLvl w:val="1"/>
    </w:pPr>
    <w:rPr>
      <w:b/>
      <w:bCs/>
      <w:sz w:val="24"/>
      <w:szCs w:val="24"/>
    </w:rPr>
  </w:style>
  <w:style w:type="paragraph" w:styleId="Heading3">
    <w:name w:val="heading 3"/>
    <w:basedOn w:val="Normal"/>
    <w:next w:val="Normal"/>
    <w:link w:val="Heading3Char"/>
    <w:uiPriority w:val="9"/>
    <w:unhideWhenUsed/>
    <w:qFormat/>
    <w:rsid w:val="00973F8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379E"/>
    <w:pPr>
      <w:tabs>
        <w:tab w:val="center" w:pos="4513"/>
        <w:tab w:val="right" w:pos="9026"/>
      </w:tabs>
    </w:pPr>
  </w:style>
  <w:style w:type="character" w:customStyle="1" w:styleId="HeaderChar">
    <w:name w:val="Header Char"/>
    <w:basedOn w:val="DefaultParagraphFont"/>
    <w:link w:val="Header"/>
    <w:uiPriority w:val="99"/>
    <w:rsid w:val="0054379E"/>
  </w:style>
  <w:style w:type="paragraph" w:styleId="Footer">
    <w:name w:val="footer"/>
    <w:basedOn w:val="Normal"/>
    <w:link w:val="FooterChar"/>
    <w:uiPriority w:val="99"/>
    <w:unhideWhenUsed/>
    <w:rsid w:val="0054379E"/>
    <w:pPr>
      <w:tabs>
        <w:tab w:val="center" w:pos="4513"/>
        <w:tab w:val="right" w:pos="9026"/>
      </w:tabs>
    </w:pPr>
  </w:style>
  <w:style w:type="character" w:customStyle="1" w:styleId="FooterChar">
    <w:name w:val="Footer Char"/>
    <w:basedOn w:val="DefaultParagraphFont"/>
    <w:link w:val="Footer"/>
    <w:uiPriority w:val="99"/>
    <w:rsid w:val="0054379E"/>
  </w:style>
  <w:style w:type="paragraph" w:styleId="BalloonText">
    <w:name w:val="Balloon Text"/>
    <w:basedOn w:val="Normal"/>
    <w:link w:val="BalloonTextChar"/>
    <w:uiPriority w:val="99"/>
    <w:semiHidden/>
    <w:unhideWhenUsed/>
    <w:rsid w:val="0054379E"/>
    <w:rPr>
      <w:rFonts w:ascii="Tahoma" w:hAnsi="Tahoma" w:cs="Tahoma"/>
      <w:sz w:val="16"/>
      <w:szCs w:val="16"/>
    </w:rPr>
  </w:style>
  <w:style w:type="character" w:customStyle="1" w:styleId="BalloonTextChar">
    <w:name w:val="Balloon Text Char"/>
    <w:basedOn w:val="DefaultParagraphFont"/>
    <w:link w:val="BalloonText"/>
    <w:uiPriority w:val="99"/>
    <w:semiHidden/>
    <w:rsid w:val="0054379E"/>
    <w:rPr>
      <w:rFonts w:ascii="Tahoma" w:hAnsi="Tahoma" w:cs="Tahoma"/>
      <w:sz w:val="16"/>
      <w:szCs w:val="16"/>
    </w:rPr>
  </w:style>
  <w:style w:type="character" w:styleId="Hyperlink">
    <w:name w:val="Hyperlink"/>
    <w:basedOn w:val="DefaultParagraphFont"/>
    <w:unhideWhenUsed/>
    <w:rsid w:val="0054379E"/>
    <w:rPr>
      <w:color w:val="0000FF" w:themeColor="hyperlink"/>
      <w:u w:val="single"/>
    </w:rPr>
  </w:style>
  <w:style w:type="character" w:customStyle="1" w:styleId="Heading2Char">
    <w:name w:val="Heading 2 Char"/>
    <w:basedOn w:val="DefaultParagraphFont"/>
    <w:link w:val="Heading2"/>
    <w:rsid w:val="00973F88"/>
    <w:rPr>
      <w:rFonts w:ascii="Comic Sans MS" w:eastAsia="Times New Roman" w:hAnsi="Comic Sans MS" w:cs="Times New Roman"/>
      <w:b/>
      <w:bCs/>
      <w:sz w:val="24"/>
      <w:szCs w:val="24"/>
      <w:lang w:val="en-GB"/>
    </w:rPr>
  </w:style>
  <w:style w:type="character" w:customStyle="1" w:styleId="Heading3Char">
    <w:name w:val="Heading 3 Char"/>
    <w:basedOn w:val="DefaultParagraphFont"/>
    <w:link w:val="Heading3"/>
    <w:uiPriority w:val="9"/>
    <w:rsid w:val="00973F88"/>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FE1811"/>
    <w:pPr>
      <w:ind w:left="720"/>
      <w:contextualSpacing/>
    </w:pPr>
  </w:style>
  <w:style w:type="table" w:styleId="TableGrid">
    <w:name w:val="Table Grid"/>
    <w:basedOn w:val="TableNormal"/>
    <w:uiPriority w:val="59"/>
    <w:rsid w:val="003853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D6A60"/>
    <w:rPr>
      <w:rFonts w:asciiTheme="majorHAnsi" w:eastAsiaTheme="majorEastAsia" w:hAnsiTheme="majorHAnsi" w:cstheme="majorBidi"/>
      <w:b/>
      <w:bCs/>
      <w:color w:val="365F91" w:themeColor="accent1" w:themeShade="BF"/>
      <w:sz w:val="28"/>
      <w:szCs w:val="28"/>
      <w:lang w:val="en-GB"/>
    </w:rPr>
  </w:style>
  <w:style w:type="character" w:customStyle="1" w:styleId="UnresolvedMention">
    <w:name w:val="Unresolved Mention"/>
    <w:basedOn w:val="DefaultParagraphFont"/>
    <w:uiPriority w:val="99"/>
    <w:semiHidden/>
    <w:unhideWhenUsed/>
    <w:rsid w:val="005D367E"/>
    <w:rPr>
      <w:color w:val="605E5C"/>
      <w:shd w:val="clear" w:color="auto" w:fill="E1DFDD"/>
    </w:rPr>
  </w:style>
  <w:style w:type="paragraph" w:styleId="NormalWeb">
    <w:name w:val="Normal (Web)"/>
    <w:basedOn w:val="Normal"/>
    <w:uiPriority w:val="99"/>
    <w:semiHidden/>
    <w:unhideWhenUsed/>
    <w:rsid w:val="00B52854"/>
    <w:pPr>
      <w:spacing w:before="100" w:beforeAutospacing="1" w:after="100" w:afterAutospacing="1"/>
    </w:pPr>
    <w:rPr>
      <w:rFonts w:ascii="Times New Roman" w:hAnsi="Times New Roman"/>
      <w:sz w:val="24"/>
      <w:szCs w:val="24"/>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187960">
      <w:bodyDiv w:val="1"/>
      <w:marLeft w:val="0"/>
      <w:marRight w:val="0"/>
      <w:marTop w:val="0"/>
      <w:marBottom w:val="0"/>
      <w:divBdr>
        <w:top w:val="none" w:sz="0" w:space="0" w:color="auto"/>
        <w:left w:val="none" w:sz="0" w:space="0" w:color="auto"/>
        <w:bottom w:val="none" w:sz="0" w:space="0" w:color="auto"/>
        <w:right w:val="none" w:sz="0" w:space="0" w:color="auto"/>
      </w:divBdr>
    </w:div>
    <w:div w:id="227233472">
      <w:bodyDiv w:val="1"/>
      <w:marLeft w:val="0"/>
      <w:marRight w:val="0"/>
      <w:marTop w:val="0"/>
      <w:marBottom w:val="0"/>
      <w:divBdr>
        <w:top w:val="none" w:sz="0" w:space="0" w:color="auto"/>
        <w:left w:val="none" w:sz="0" w:space="0" w:color="auto"/>
        <w:bottom w:val="none" w:sz="0" w:space="0" w:color="auto"/>
        <w:right w:val="none" w:sz="0" w:space="0" w:color="auto"/>
      </w:divBdr>
    </w:div>
    <w:div w:id="846410455">
      <w:bodyDiv w:val="1"/>
      <w:marLeft w:val="0"/>
      <w:marRight w:val="0"/>
      <w:marTop w:val="0"/>
      <w:marBottom w:val="0"/>
      <w:divBdr>
        <w:top w:val="none" w:sz="0" w:space="0" w:color="auto"/>
        <w:left w:val="none" w:sz="0" w:space="0" w:color="auto"/>
        <w:bottom w:val="none" w:sz="0" w:space="0" w:color="auto"/>
        <w:right w:val="none" w:sz="0" w:space="0" w:color="auto"/>
      </w:divBdr>
    </w:div>
    <w:div w:id="870218040">
      <w:bodyDiv w:val="1"/>
      <w:marLeft w:val="0"/>
      <w:marRight w:val="0"/>
      <w:marTop w:val="0"/>
      <w:marBottom w:val="0"/>
      <w:divBdr>
        <w:top w:val="none" w:sz="0" w:space="0" w:color="auto"/>
        <w:left w:val="none" w:sz="0" w:space="0" w:color="auto"/>
        <w:bottom w:val="none" w:sz="0" w:space="0" w:color="auto"/>
        <w:right w:val="none" w:sz="0" w:space="0" w:color="auto"/>
      </w:divBdr>
    </w:div>
    <w:div w:id="1124084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jpeg"/><Relationship Id="rId5" Type="http://schemas.openxmlformats.org/officeDocument/2006/relationships/image" Target="media/image15.png"/><Relationship Id="rId4" Type="http://schemas.openxmlformats.org/officeDocument/2006/relationships/image" Target="media/image14.gif"/></Relationships>
</file>

<file path=word/_rels/header1.xml.rels><?xml version="1.0" encoding="UTF-8" standalone="yes"?>
<Relationships xmlns="http://schemas.openxmlformats.org/package/2006/relationships"><Relationship Id="rId3" Type="http://schemas.openxmlformats.org/officeDocument/2006/relationships/hyperlink" Target="mailto:davesusvdw@gmail.com" TargetMode="External"/><Relationship Id="rId2" Type="http://schemas.openxmlformats.org/officeDocument/2006/relationships/image" Target="media/image10.jpg"/><Relationship Id="rId1" Type="http://schemas.openxmlformats.org/officeDocument/2006/relationships/image" Target="media/image9.jpeg"/><Relationship Id="rId4" Type="http://schemas.openxmlformats.org/officeDocument/2006/relationships/hyperlink" Target="http://www.edenbiathl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C8CD1-1954-4B16-8222-B1A22E7B1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1856</Words>
  <Characters>10580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Sport Organiseerder</cp:lastModifiedBy>
  <cp:revision>2</cp:revision>
  <cp:lastPrinted>2017-11-08T10:00:00Z</cp:lastPrinted>
  <dcterms:created xsi:type="dcterms:W3CDTF">2025-09-25T07:55:00Z</dcterms:created>
  <dcterms:modified xsi:type="dcterms:W3CDTF">2025-09-25T07:55:00Z</dcterms:modified>
</cp:coreProperties>
</file>