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D6E91" w14:textId="3EF2A436" w:rsidR="0068210B" w:rsidRPr="00D215B9" w:rsidRDefault="00A4404F" w:rsidP="0053068F">
      <w:pPr>
        <w:jc w:val="center"/>
      </w:pPr>
      <w:r w:rsidRPr="00FC33B7">
        <w:rPr>
          <w:rFonts w:asciiTheme="minorHAnsi" w:eastAsiaTheme="minorHAnsi" w:hAnsiTheme="minorHAnsi" w:cstheme="minorBidi"/>
          <w:noProof/>
          <w:sz w:val="24"/>
          <w:szCs w:val="24"/>
          <w:lang w:val="en-ZA" w:eastAsia="en-Z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5A8731" wp14:editId="5C8D8A69">
                <wp:simplePos x="0" y="0"/>
                <wp:positionH relativeFrom="margin">
                  <wp:align>left</wp:align>
                </wp:positionH>
                <wp:positionV relativeFrom="paragraph">
                  <wp:posOffset>370840</wp:posOffset>
                </wp:positionV>
                <wp:extent cx="6263640" cy="8237220"/>
                <wp:effectExtent l="0" t="0" r="22860" b="11430"/>
                <wp:wrapNone/>
                <wp:docPr id="975502521" name="Text Box 9755025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3640" cy="8237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6382DD6" w14:textId="77777777" w:rsidR="0053068F" w:rsidRDefault="0053068F" w:rsidP="0053068F">
                            <w:pPr>
                              <w:rPr>
                                <w:b/>
                              </w:rPr>
                            </w:pPr>
                          </w:p>
                          <w:p w14:paraId="14434F00" w14:textId="77777777" w:rsidR="0053068F" w:rsidRPr="00A11239" w:rsidRDefault="0053068F" w:rsidP="0053068F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 xml:space="preserve">NAAM VAN KLUB/SKOOL: </w:t>
                            </w:r>
                          </w:p>
                          <w:p w14:paraId="753A67D2" w14:textId="77777777" w:rsidR="0053068F" w:rsidRPr="00A11239" w:rsidRDefault="0053068F" w:rsidP="0053068F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NAME OF CLUB/SCHOOL:  ________________________________________</w:t>
                            </w:r>
                          </w:p>
                          <w:p w14:paraId="5CADE5AA" w14:textId="77777777" w:rsidR="0053068F" w:rsidRPr="00A11239" w:rsidRDefault="0053068F" w:rsidP="0053068F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165086B3" w14:textId="77777777" w:rsidR="0053068F" w:rsidRPr="00A11239" w:rsidRDefault="0053068F" w:rsidP="0053068F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TEL: ________________ EPOS/</w:t>
                            </w:r>
                            <w:proofErr w:type="gramStart"/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EMAIL:_</w:t>
                            </w:r>
                            <w:proofErr w:type="gramEnd"/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_____________________________</w:t>
                            </w:r>
                          </w:p>
                          <w:p w14:paraId="2A4C2FA2" w14:textId="77777777" w:rsidR="0053068F" w:rsidRPr="00A11239" w:rsidRDefault="0053068F" w:rsidP="0053068F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47CC32F1" w14:textId="77777777" w:rsidR="0053068F" w:rsidRPr="00A11239" w:rsidRDefault="0053068F" w:rsidP="0053068F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ORGANISEERDER:</w:t>
                            </w:r>
                          </w:p>
                          <w:p w14:paraId="7FCB2043" w14:textId="77777777" w:rsidR="0053068F" w:rsidRPr="00A11239" w:rsidRDefault="0053068F" w:rsidP="0053068F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ORGANISER:  __________________________________________________</w:t>
                            </w:r>
                          </w:p>
                          <w:p w14:paraId="2EA1ACF1" w14:textId="77777777" w:rsidR="0053068F" w:rsidRPr="00A11239" w:rsidRDefault="0053068F" w:rsidP="0053068F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0B74641C" w14:textId="77777777" w:rsidR="0053068F" w:rsidRPr="00A11239" w:rsidRDefault="0053068F" w:rsidP="0053068F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SEL/CELL:  _________________ [W] TEL: ___________________________</w:t>
                            </w:r>
                          </w:p>
                          <w:p w14:paraId="0B312F63" w14:textId="77777777" w:rsidR="0053068F" w:rsidRPr="00A11239" w:rsidRDefault="0053068F" w:rsidP="0053068F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78F398B1" w14:textId="77777777" w:rsidR="0053068F" w:rsidRPr="00A11239" w:rsidRDefault="0053068F" w:rsidP="0053068F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EPOS/EMAIL: ___________________________________________________</w:t>
                            </w:r>
                          </w:p>
                          <w:p w14:paraId="3435B331" w14:textId="77777777" w:rsidR="0053068F" w:rsidRPr="00A11239" w:rsidRDefault="0053068F" w:rsidP="0053068F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0B282011" w14:textId="77777777" w:rsidR="0053068F" w:rsidRPr="00A11239" w:rsidRDefault="0053068F" w:rsidP="0053068F">
                            <w:pPr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Hiermee word </w:t>
                            </w:r>
                            <w:proofErr w:type="spellStart"/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>aansoek</w:t>
                            </w:r>
                            <w:proofErr w:type="spellEnd"/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>gedoen</w:t>
                            </w:r>
                            <w:proofErr w:type="spellEnd"/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om by die EDEN TWEEKAMPVERENIGING </w:t>
                            </w:r>
                            <w:proofErr w:type="spellStart"/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>te</w:t>
                            </w:r>
                            <w:proofErr w:type="spellEnd"/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>affilieer</w:t>
                            </w:r>
                            <w:proofErr w:type="spellEnd"/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>en</w:t>
                            </w:r>
                            <w:proofErr w:type="spellEnd"/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>erken</w:t>
                            </w:r>
                            <w:proofErr w:type="spellEnd"/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>hiermee</w:t>
                            </w:r>
                            <w:proofErr w:type="spellEnd"/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die </w:t>
                            </w:r>
                            <w:proofErr w:type="spellStart"/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>grondwet</w:t>
                            </w:r>
                            <w:proofErr w:type="spellEnd"/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>en</w:t>
                            </w:r>
                            <w:proofErr w:type="spellEnd"/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>gedragskode</w:t>
                            </w:r>
                            <w:proofErr w:type="spellEnd"/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van die </w:t>
                            </w:r>
                            <w:proofErr w:type="spellStart"/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>vereniging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>aanvaar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die POPI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>Regulasies</w:t>
                            </w:r>
                            <w:proofErr w:type="spellEnd"/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/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We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hereby </w:t>
                            </w:r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>apply to affiliate to the EDEN BIATHLON ASSOCIATION and recognise their constitution and code of conduct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and accept the POPI Regulations</w:t>
                            </w:r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1D62E7AC" w14:textId="77777777" w:rsidR="0053068F" w:rsidRPr="00A11239" w:rsidRDefault="0053068F" w:rsidP="0053068F">
                            <w:pPr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</w:p>
                          <w:p w14:paraId="765E6D80" w14:textId="4C752F3C" w:rsidR="0053068F" w:rsidRPr="00A11239" w:rsidRDefault="0053068F" w:rsidP="0053068F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AFFILIASIE VIR 202</w:t>
                            </w:r>
                            <w:r w:rsidR="007D2511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7</w:t>
                            </w:r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 xml:space="preserve">:        R100 </w:t>
                            </w:r>
                          </w:p>
                          <w:p w14:paraId="1F9BB44C" w14:textId="77D7CD34" w:rsidR="0053068F" w:rsidRPr="00A11239" w:rsidRDefault="0053068F" w:rsidP="0053068F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AFFILIATION FOR 20</w:t>
                            </w:r>
                            <w:r w:rsidR="007D2511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27</w:t>
                            </w:r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 xml:space="preserve">: 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 xml:space="preserve">R100  </w:t>
                            </w:r>
                          </w:p>
                          <w:p w14:paraId="3360978F" w14:textId="77777777" w:rsidR="0053068F" w:rsidRPr="00A11239" w:rsidRDefault="0053068F" w:rsidP="0053068F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1BA31B86" w14:textId="77777777" w:rsidR="0053068F" w:rsidRPr="00A11239" w:rsidRDefault="0053068F" w:rsidP="0053068F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5B639D99" w14:textId="77777777" w:rsidR="0053068F" w:rsidRPr="00A11239" w:rsidRDefault="0053068F" w:rsidP="0053068F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__________________________</w:t>
                            </w:r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ab/>
                              <w:t xml:space="preserve">                     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 xml:space="preserve">           </w:t>
                            </w:r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 xml:space="preserve"> _________________</w:t>
                            </w:r>
                          </w:p>
                          <w:p w14:paraId="17A1E015" w14:textId="77777777" w:rsidR="0053068F" w:rsidRPr="00A11239" w:rsidRDefault="0053068F" w:rsidP="0053068F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SKOOLHOOF/ORGANISEERDER</w:t>
                            </w:r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ab/>
                              <w:t>DATUM/DATE</w:t>
                            </w:r>
                          </w:p>
                          <w:p w14:paraId="381E55E1" w14:textId="77777777" w:rsidR="0053068F" w:rsidRPr="00A11239" w:rsidRDefault="0053068F" w:rsidP="0053068F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PRINCIPAL/ORGANISER</w:t>
                            </w:r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ab/>
                              <w:t xml:space="preserve">             </w:t>
                            </w:r>
                          </w:p>
                          <w:p w14:paraId="7ED160D1" w14:textId="77777777" w:rsidR="0053068F" w:rsidRPr="00A11239" w:rsidRDefault="0053068F" w:rsidP="0053068F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417C2817" w14:textId="77777777" w:rsidR="0053068F" w:rsidRPr="00A11239" w:rsidRDefault="0053068F" w:rsidP="0053068F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 xml:space="preserve">_________________________  </w:t>
                            </w:r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ab/>
                              <w:t xml:space="preserve">  </w:t>
                            </w:r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ab/>
                              <w:t>_________________</w:t>
                            </w:r>
                          </w:p>
                          <w:p w14:paraId="531ABF10" w14:textId="77777777" w:rsidR="0053068F" w:rsidRPr="00A11239" w:rsidRDefault="0053068F" w:rsidP="0053068F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EDEN TWEEKAMP TESOURIER</w:t>
                            </w:r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ab/>
                              <w:t>DATUM/DATE</w:t>
                            </w:r>
                          </w:p>
                          <w:p w14:paraId="4420B84E" w14:textId="77777777" w:rsidR="0053068F" w:rsidRPr="00A11239" w:rsidRDefault="0053068F" w:rsidP="0053068F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EDEN BIATHLON TREASURER</w:t>
                            </w:r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ab/>
                              <w:t xml:space="preserve"> </w:t>
                            </w:r>
                          </w:p>
                          <w:p w14:paraId="364B6CF7" w14:textId="77777777" w:rsidR="0053068F" w:rsidRPr="00A11239" w:rsidRDefault="0053068F" w:rsidP="0053068F">
                            <w:pP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</w:p>
                          <w:p w14:paraId="06A01767" w14:textId="77777777" w:rsidR="0053068F" w:rsidRPr="00A11239" w:rsidRDefault="0053068F" w:rsidP="0053068F">
                            <w:pPr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NB: BEAMPTES: Elke </w:t>
                            </w:r>
                            <w:proofErr w:type="spellStart"/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>klub</w:t>
                            </w:r>
                            <w:proofErr w:type="spellEnd"/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>/</w:t>
                            </w:r>
                            <w:proofErr w:type="spellStart"/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>skool</w:t>
                            </w:r>
                            <w:proofErr w:type="spellEnd"/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>onderneem</w:t>
                            </w:r>
                            <w:proofErr w:type="spellEnd"/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om by </w:t>
                            </w:r>
                            <w:proofErr w:type="spellStart"/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>elke</w:t>
                            </w:r>
                            <w:proofErr w:type="spellEnd"/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>byeenkoms</w:t>
                            </w:r>
                            <w:proofErr w:type="spellEnd"/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>waar</w:t>
                            </w:r>
                            <w:proofErr w:type="spellEnd"/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>hulle</w:t>
                            </w:r>
                            <w:proofErr w:type="spellEnd"/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>deelneem</w:t>
                            </w:r>
                            <w:proofErr w:type="spellEnd"/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, ten </w:t>
                            </w:r>
                            <w:proofErr w:type="spellStart"/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>minste</w:t>
                            </w:r>
                            <w:proofErr w:type="spellEnd"/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EEN </w:t>
                            </w:r>
                            <w:proofErr w:type="spellStart"/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>beampte</w:t>
                            </w:r>
                            <w:proofErr w:type="spellEnd"/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>te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>voorsien</w:t>
                            </w:r>
                            <w:proofErr w:type="spellEnd"/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[</w:t>
                            </w:r>
                            <w:proofErr w:type="spellStart"/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>onderwyser</w:t>
                            </w:r>
                            <w:proofErr w:type="spellEnd"/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of </w:t>
                            </w:r>
                            <w:proofErr w:type="spellStart"/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>ouer</w:t>
                            </w:r>
                            <w:proofErr w:type="spellEnd"/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>]</w:t>
                            </w:r>
                          </w:p>
                          <w:p w14:paraId="46AE6B76" w14:textId="77777777" w:rsidR="0053068F" w:rsidRDefault="0053068F" w:rsidP="0053068F">
                            <w:pPr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>NB: OFFICIALS: Each club/school undertake to be responsible for at least ONE official at meetings where they partake.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>[teacher or parent]</w:t>
                            </w:r>
                          </w:p>
                          <w:p w14:paraId="76D7C50A" w14:textId="30A1AEF4" w:rsidR="00A4404F" w:rsidRDefault="00A4404F" w:rsidP="0053068F">
                            <w:pPr>
                              <w:rPr>
                                <w:rFonts w:asciiTheme="minorHAnsi" w:hAnsiTheme="minorHAnsi" w:cstheme="minorHAnsi"/>
                                <w:b/>
                                <w:iCs/>
                                <w:color w:val="EE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color w:val="EE0000"/>
                                <w:sz w:val="28"/>
                                <w:szCs w:val="28"/>
                              </w:rPr>
                              <w:t xml:space="preserve">STUUR ASB NA </w:t>
                            </w:r>
                            <w:hyperlink r:id="rId8" w:history="1">
                              <w:r w:rsidRPr="008D4EEA">
                                <w:rPr>
                                  <w:rStyle w:val="Hyperlink"/>
                                  <w:rFonts w:asciiTheme="minorHAnsi" w:hAnsiTheme="minorHAnsi" w:cstheme="minorHAnsi"/>
                                  <w:b/>
                                  <w:iCs/>
                                  <w:sz w:val="28"/>
                                  <w:szCs w:val="28"/>
                                </w:rPr>
                                <w:t>edentweekamp@gmail.com</w:t>
                              </w:r>
                            </w:hyperlink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color w:val="EE0000"/>
                                <w:sz w:val="28"/>
                                <w:szCs w:val="28"/>
                              </w:rPr>
                              <w:t xml:space="preserve"> met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color w:val="EE0000"/>
                                <w:sz w:val="28"/>
                                <w:szCs w:val="28"/>
                              </w:rPr>
                              <w:t>bewys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color w:val="EE0000"/>
                                <w:sz w:val="28"/>
                                <w:szCs w:val="28"/>
                              </w:rPr>
                              <w:t xml:space="preserve"> van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color w:val="EE0000"/>
                                <w:sz w:val="28"/>
                                <w:szCs w:val="28"/>
                              </w:rPr>
                              <w:t>betaling</w:t>
                            </w:r>
                            <w:proofErr w:type="spellEnd"/>
                          </w:p>
                          <w:p w14:paraId="2D92DEC0" w14:textId="45A48BA5" w:rsidR="00A4404F" w:rsidRPr="00A4404F" w:rsidRDefault="00A4404F" w:rsidP="0053068F">
                            <w:pPr>
                              <w:rPr>
                                <w:rFonts w:asciiTheme="minorHAnsi" w:hAnsiTheme="minorHAnsi" w:cstheme="minorHAnsi"/>
                                <w:b/>
                                <w:iCs/>
                                <w:color w:val="EE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color w:val="EE0000"/>
                                <w:sz w:val="28"/>
                                <w:szCs w:val="28"/>
                              </w:rPr>
                              <w:t xml:space="preserve">PLEASE SEND TO </w:t>
                            </w:r>
                            <w:hyperlink r:id="rId9" w:history="1">
                              <w:r w:rsidR="00DE3604" w:rsidRPr="008D4EEA">
                                <w:rPr>
                                  <w:rStyle w:val="Hyperlink"/>
                                  <w:rFonts w:asciiTheme="minorHAnsi" w:hAnsiTheme="minorHAnsi" w:cstheme="minorHAnsi"/>
                                  <w:b/>
                                  <w:iCs/>
                                  <w:sz w:val="28"/>
                                  <w:szCs w:val="28"/>
                                </w:rPr>
                                <w:t>edentweekamp@gmail.com</w:t>
                              </w:r>
                            </w:hyperlink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color w:val="EE0000"/>
                                <w:sz w:val="28"/>
                                <w:szCs w:val="28"/>
                              </w:rPr>
                              <w:t xml:space="preserve"> with proof of payment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5A8731" id="_x0000_t202" coordsize="21600,21600" o:spt="202" path="m,l,21600r21600,l21600,xe">
                <v:stroke joinstyle="miter"/>
                <v:path gradientshapeok="t" o:connecttype="rect"/>
              </v:shapetype>
              <v:shape id="Text Box 975502521" o:spid="_x0000_s1026" type="#_x0000_t202" style="position:absolute;left:0;text-align:left;margin-left:0;margin-top:29.2pt;width:493.2pt;height:648.6pt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" fillcolor="window" strokeweight=".5pt">
                <v:textbox>
                  <w:txbxContent>
                    <w:p w14:paraId="66382DD6" w14:textId="77777777" w:rsidR="0053068F" w:rsidRDefault="0053068F" w:rsidP="0053068F">
                      <w:pPr>
                        <w:rPr>
                          <w:b/>
                        </w:rPr>
                      </w:pPr>
                    </w:p>
                    <w:p w14:paraId="14434F00" w14:textId="77777777" w:rsidR="0053068F" w:rsidRPr="00A11239" w:rsidRDefault="0053068F" w:rsidP="0053068F">
                      <w:pPr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</w:pPr>
                      <w:r w:rsidRPr="00A11239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 xml:space="preserve">NAAM VAN KLUB/SKOOL: </w:t>
                      </w:r>
                    </w:p>
                    <w:p w14:paraId="753A67D2" w14:textId="77777777" w:rsidR="0053068F" w:rsidRPr="00A11239" w:rsidRDefault="0053068F" w:rsidP="0053068F">
                      <w:pPr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</w:pPr>
                      <w:r w:rsidRPr="00A11239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NAME OF CLUB/SCHOOL:  ________________________________________</w:t>
                      </w:r>
                    </w:p>
                    <w:p w14:paraId="5CADE5AA" w14:textId="77777777" w:rsidR="0053068F" w:rsidRPr="00A11239" w:rsidRDefault="0053068F" w:rsidP="0053068F">
                      <w:pPr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</w:pPr>
                    </w:p>
                    <w:p w14:paraId="165086B3" w14:textId="77777777" w:rsidR="0053068F" w:rsidRPr="00A11239" w:rsidRDefault="0053068F" w:rsidP="0053068F">
                      <w:pPr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</w:pPr>
                      <w:r w:rsidRPr="00A11239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TEL: ________________ EPOS/</w:t>
                      </w:r>
                      <w:proofErr w:type="gramStart"/>
                      <w:r w:rsidRPr="00A11239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EMAIL:_</w:t>
                      </w:r>
                      <w:proofErr w:type="gramEnd"/>
                      <w:r w:rsidRPr="00A11239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_____________________________</w:t>
                      </w:r>
                    </w:p>
                    <w:p w14:paraId="2A4C2FA2" w14:textId="77777777" w:rsidR="0053068F" w:rsidRPr="00A11239" w:rsidRDefault="0053068F" w:rsidP="0053068F">
                      <w:pPr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</w:pPr>
                    </w:p>
                    <w:p w14:paraId="47CC32F1" w14:textId="77777777" w:rsidR="0053068F" w:rsidRPr="00A11239" w:rsidRDefault="0053068F" w:rsidP="0053068F">
                      <w:pPr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</w:pPr>
                      <w:r w:rsidRPr="00A11239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ORGANISEERDER:</w:t>
                      </w:r>
                    </w:p>
                    <w:p w14:paraId="7FCB2043" w14:textId="77777777" w:rsidR="0053068F" w:rsidRPr="00A11239" w:rsidRDefault="0053068F" w:rsidP="0053068F">
                      <w:pPr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</w:pPr>
                      <w:r w:rsidRPr="00A11239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ORGANISER:  __________________________________________________</w:t>
                      </w:r>
                    </w:p>
                    <w:p w14:paraId="2EA1ACF1" w14:textId="77777777" w:rsidR="0053068F" w:rsidRPr="00A11239" w:rsidRDefault="0053068F" w:rsidP="0053068F">
                      <w:pPr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</w:pPr>
                    </w:p>
                    <w:p w14:paraId="0B74641C" w14:textId="77777777" w:rsidR="0053068F" w:rsidRPr="00A11239" w:rsidRDefault="0053068F" w:rsidP="0053068F">
                      <w:pPr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</w:pPr>
                      <w:r w:rsidRPr="00A11239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SEL/CELL:  _________________ [W] TEL: ___________________________</w:t>
                      </w:r>
                    </w:p>
                    <w:p w14:paraId="0B312F63" w14:textId="77777777" w:rsidR="0053068F" w:rsidRPr="00A11239" w:rsidRDefault="0053068F" w:rsidP="0053068F">
                      <w:pPr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</w:pPr>
                    </w:p>
                    <w:p w14:paraId="78F398B1" w14:textId="77777777" w:rsidR="0053068F" w:rsidRPr="00A11239" w:rsidRDefault="0053068F" w:rsidP="0053068F">
                      <w:pPr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</w:pPr>
                      <w:r w:rsidRPr="00A11239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EPOS/EMAIL: ___________________________________________________</w:t>
                      </w:r>
                    </w:p>
                    <w:p w14:paraId="3435B331" w14:textId="77777777" w:rsidR="0053068F" w:rsidRPr="00A11239" w:rsidRDefault="0053068F" w:rsidP="0053068F">
                      <w:pPr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</w:pPr>
                    </w:p>
                    <w:p w14:paraId="0B282011" w14:textId="77777777" w:rsidR="0053068F" w:rsidRPr="00A11239" w:rsidRDefault="0053068F" w:rsidP="0053068F">
                      <w:pPr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</w:pPr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 xml:space="preserve">Hiermee word </w:t>
                      </w:r>
                      <w:proofErr w:type="spellStart"/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>aansoek</w:t>
                      </w:r>
                      <w:proofErr w:type="spellEnd"/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>gedoen</w:t>
                      </w:r>
                      <w:proofErr w:type="spellEnd"/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 xml:space="preserve"> om by die EDEN TWEEKAMPVERENIGING </w:t>
                      </w:r>
                      <w:proofErr w:type="spellStart"/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>te</w:t>
                      </w:r>
                      <w:proofErr w:type="spellEnd"/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>affilieer</w:t>
                      </w:r>
                      <w:proofErr w:type="spellEnd"/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>en</w:t>
                      </w:r>
                      <w:proofErr w:type="spellEnd"/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>erken</w:t>
                      </w:r>
                      <w:proofErr w:type="spellEnd"/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>hiermee</w:t>
                      </w:r>
                      <w:proofErr w:type="spellEnd"/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 xml:space="preserve"> die </w:t>
                      </w:r>
                      <w:proofErr w:type="spellStart"/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>grondwet</w:t>
                      </w:r>
                      <w:proofErr w:type="spellEnd"/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>en</w:t>
                      </w:r>
                      <w:proofErr w:type="spellEnd"/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>gedragskode</w:t>
                      </w:r>
                      <w:proofErr w:type="spellEnd"/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 xml:space="preserve"> van die </w:t>
                      </w:r>
                      <w:proofErr w:type="spellStart"/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>vereniging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>en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>aanvaar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 xml:space="preserve"> die POPI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>Regulasies</w:t>
                      </w:r>
                      <w:proofErr w:type="spellEnd"/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 xml:space="preserve"> /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 xml:space="preserve">We 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 xml:space="preserve">hereby </w:t>
                      </w:r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>apply to affiliate to the EDEN BIATHLON ASSOCIATION and recognise their constitution and code of conduct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 xml:space="preserve"> and accept the POPI Regulations</w:t>
                      </w:r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>.</w:t>
                      </w:r>
                    </w:p>
                    <w:p w14:paraId="1D62E7AC" w14:textId="77777777" w:rsidR="0053068F" w:rsidRPr="00A11239" w:rsidRDefault="0053068F" w:rsidP="0053068F">
                      <w:pPr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</w:pPr>
                    </w:p>
                    <w:p w14:paraId="765E6D80" w14:textId="4C752F3C" w:rsidR="0053068F" w:rsidRPr="00A11239" w:rsidRDefault="0053068F" w:rsidP="0053068F">
                      <w:pPr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</w:pPr>
                      <w:r w:rsidRPr="00A11239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AFFILIASIE VIR 202</w:t>
                      </w:r>
                      <w:r w:rsidR="007D2511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7</w:t>
                      </w:r>
                      <w:r w:rsidRPr="00A11239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 xml:space="preserve">:        R100 </w:t>
                      </w:r>
                    </w:p>
                    <w:p w14:paraId="1F9BB44C" w14:textId="77D7CD34" w:rsidR="0053068F" w:rsidRPr="00A11239" w:rsidRDefault="0053068F" w:rsidP="0053068F">
                      <w:pPr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</w:pPr>
                      <w:r w:rsidRPr="00A11239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AFFILIATION FOR 20</w:t>
                      </w:r>
                      <w:r w:rsidR="007D2511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27</w:t>
                      </w:r>
                      <w:r w:rsidRPr="00A11239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 xml:space="preserve">:  </w:t>
                      </w:r>
                      <w:r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A11239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 xml:space="preserve">R100  </w:t>
                      </w:r>
                    </w:p>
                    <w:p w14:paraId="3360978F" w14:textId="77777777" w:rsidR="0053068F" w:rsidRPr="00A11239" w:rsidRDefault="0053068F" w:rsidP="0053068F">
                      <w:pPr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</w:pPr>
                    </w:p>
                    <w:p w14:paraId="1BA31B86" w14:textId="77777777" w:rsidR="0053068F" w:rsidRPr="00A11239" w:rsidRDefault="0053068F" w:rsidP="0053068F">
                      <w:pPr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</w:pPr>
                    </w:p>
                    <w:p w14:paraId="5B639D99" w14:textId="77777777" w:rsidR="0053068F" w:rsidRPr="00A11239" w:rsidRDefault="0053068F" w:rsidP="0053068F">
                      <w:pPr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</w:pPr>
                      <w:r w:rsidRPr="00A11239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__________________________</w:t>
                      </w:r>
                      <w:r w:rsidRPr="00A11239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ab/>
                        <w:t xml:space="preserve">                      </w:t>
                      </w:r>
                      <w:r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 xml:space="preserve">           </w:t>
                      </w:r>
                      <w:r w:rsidRPr="00A11239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 xml:space="preserve"> _________________</w:t>
                      </w:r>
                    </w:p>
                    <w:p w14:paraId="17A1E015" w14:textId="77777777" w:rsidR="0053068F" w:rsidRPr="00A11239" w:rsidRDefault="0053068F" w:rsidP="0053068F">
                      <w:pPr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</w:pPr>
                      <w:r w:rsidRPr="00A11239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SKOOLHOOF/ORGANISEERDER</w:t>
                      </w:r>
                      <w:r w:rsidRPr="00A11239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ab/>
                      </w:r>
                      <w:r w:rsidRPr="00A11239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ab/>
                      </w:r>
                      <w:r w:rsidRPr="00A11239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ab/>
                      </w:r>
                      <w:r w:rsidRPr="00A11239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ab/>
                      </w:r>
                      <w:r w:rsidRPr="00A11239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ab/>
                        <w:t>DATUM/DATE</w:t>
                      </w:r>
                    </w:p>
                    <w:p w14:paraId="381E55E1" w14:textId="77777777" w:rsidR="0053068F" w:rsidRPr="00A11239" w:rsidRDefault="0053068F" w:rsidP="0053068F">
                      <w:pPr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</w:pPr>
                      <w:r w:rsidRPr="00A11239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PRINCIPAL/ORGANISER</w:t>
                      </w:r>
                      <w:r w:rsidRPr="00A11239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ab/>
                      </w:r>
                      <w:r w:rsidRPr="00A11239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ab/>
                      </w:r>
                      <w:r w:rsidRPr="00A11239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ab/>
                      </w:r>
                      <w:r w:rsidRPr="00A11239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ab/>
                      </w:r>
                      <w:r w:rsidRPr="00A11239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ab/>
                        <w:t xml:space="preserve">             </w:t>
                      </w:r>
                    </w:p>
                    <w:p w14:paraId="7ED160D1" w14:textId="77777777" w:rsidR="0053068F" w:rsidRPr="00A11239" w:rsidRDefault="0053068F" w:rsidP="0053068F">
                      <w:pPr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</w:pPr>
                    </w:p>
                    <w:p w14:paraId="417C2817" w14:textId="77777777" w:rsidR="0053068F" w:rsidRPr="00A11239" w:rsidRDefault="0053068F" w:rsidP="0053068F">
                      <w:pPr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</w:pPr>
                      <w:r w:rsidRPr="00A11239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 xml:space="preserve">_________________________  </w:t>
                      </w:r>
                      <w:r w:rsidRPr="00A11239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ab/>
                        <w:t xml:space="preserve">  </w:t>
                      </w:r>
                      <w:r w:rsidRPr="00A11239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ab/>
                      </w:r>
                      <w:r w:rsidRPr="00A11239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ab/>
                      </w:r>
                      <w:r w:rsidRPr="00A11239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ab/>
                        <w:t>_________________</w:t>
                      </w:r>
                    </w:p>
                    <w:p w14:paraId="531ABF10" w14:textId="77777777" w:rsidR="0053068F" w:rsidRPr="00A11239" w:rsidRDefault="0053068F" w:rsidP="0053068F">
                      <w:pPr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</w:pPr>
                      <w:r w:rsidRPr="00A11239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EDEN TWEEKAMP TESOURIER</w:t>
                      </w:r>
                      <w:r w:rsidRPr="00A11239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ab/>
                      </w:r>
                      <w:r w:rsidRPr="00A11239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ab/>
                      </w:r>
                      <w:r w:rsidRPr="00A11239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ab/>
                      </w:r>
                      <w:r w:rsidRPr="00A11239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ab/>
                      </w:r>
                      <w:r w:rsidRPr="00A11239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ab/>
                        <w:t>DATUM/DATE</w:t>
                      </w:r>
                    </w:p>
                    <w:p w14:paraId="4420B84E" w14:textId="77777777" w:rsidR="0053068F" w:rsidRPr="00A11239" w:rsidRDefault="0053068F" w:rsidP="0053068F">
                      <w:pPr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</w:pPr>
                      <w:r w:rsidRPr="00A11239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EDEN BIATHLON TREASURER</w:t>
                      </w:r>
                      <w:r w:rsidRPr="00A11239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ab/>
                      </w:r>
                      <w:r w:rsidRPr="00A11239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ab/>
                      </w:r>
                      <w:r w:rsidRPr="00A11239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ab/>
                      </w:r>
                      <w:r w:rsidRPr="00A11239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ab/>
                      </w:r>
                      <w:r w:rsidRPr="00A11239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ab/>
                        <w:t xml:space="preserve"> </w:t>
                      </w:r>
                    </w:p>
                    <w:p w14:paraId="364B6CF7" w14:textId="77777777" w:rsidR="0053068F" w:rsidRPr="00A11239" w:rsidRDefault="0053068F" w:rsidP="0053068F">
                      <w:pP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</w:p>
                    <w:p w14:paraId="06A01767" w14:textId="77777777" w:rsidR="0053068F" w:rsidRPr="00A11239" w:rsidRDefault="0053068F" w:rsidP="0053068F">
                      <w:pPr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</w:pPr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 xml:space="preserve">NB: BEAMPTES: Elke </w:t>
                      </w:r>
                      <w:proofErr w:type="spellStart"/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>klub</w:t>
                      </w:r>
                      <w:proofErr w:type="spellEnd"/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>/</w:t>
                      </w:r>
                      <w:proofErr w:type="spellStart"/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>skool</w:t>
                      </w:r>
                      <w:proofErr w:type="spellEnd"/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>onderneem</w:t>
                      </w:r>
                      <w:proofErr w:type="spellEnd"/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 xml:space="preserve"> om by </w:t>
                      </w:r>
                      <w:proofErr w:type="spellStart"/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>elke</w:t>
                      </w:r>
                      <w:proofErr w:type="spellEnd"/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>byeenkoms</w:t>
                      </w:r>
                      <w:proofErr w:type="spellEnd"/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>waar</w:t>
                      </w:r>
                      <w:proofErr w:type="spellEnd"/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>hulle</w:t>
                      </w:r>
                      <w:proofErr w:type="spellEnd"/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>deelneem</w:t>
                      </w:r>
                      <w:proofErr w:type="spellEnd"/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 xml:space="preserve">, ten </w:t>
                      </w:r>
                      <w:proofErr w:type="spellStart"/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>minste</w:t>
                      </w:r>
                      <w:proofErr w:type="spellEnd"/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 xml:space="preserve"> EEN </w:t>
                      </w:r>
                      <w:proofErr w:type="spellStart"/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>beampte</w:t>
                      </w:r>
                      <w:proofErr w:type="spellEnd"/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>te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>voorsien</w:t>
                      </w:r>
                      <w:proofErr w:type="spellEnd"/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 xml:space="preserve"> [</w:t>
                      </w:r>
                      <w:proofErr w:type="spellStart"/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>onderwyser</w:t>
                      </w:r>
                      <w:proofErr w:type="spellEnd"/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 xml:space="preserve"> of </w:t>
                      </w:r>
                      <w:proofErr w:type="spellStart"/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>ouer</w:t>
                      </w:r>
                      <w:proofErr w:type="spellEnd"/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>]</w:t>
                      </w:r>
                    </w:p>
                    <w:p w14:paraId="46AE6B76" w14:textId="77777777" w:rsidR="0053068F" w:rsidRDefault="0053068F" w:rsidP="0053068F">
                      <w:pPr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</w:pPr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>NB: OFFICIALS: Each club/school undertake to be responsible for at least ONE official at meetings where they partake.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>[teacher or parent]</w:t>
                      </w:r>
                    </w:p>
                    <w:p w14:paraId="76D7C50A" w14:textId="30A1AEF4" w:rsidR="00A4404F" w:rsidRDefault="00A4404F" w:rsidP="0053068F">
                      <w:pPr>
                        <w:rPr>
                          <w:rFonts w:asciiTheme="minorHAnsi" w:hAnsiTheme="minorHAnsi" w:cstheme="minorHAnsi"/>
                          <w:b/>
                          <w:iCs/>
                          <w:color w:val="EE0000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color w:val="EE0000"/>
                          <w:sz w:val="28"/>
                          <w:szCs w:val="28"/>
                        </w:rPr>
                        <w:t xml:space="preserve">STUUR ASB NA </w:t>
                      </w:r>
                      <w:hyperlink r:id="rId10" w:history="1">
                        <w:r w:rsidRPr="008D4EEA">
                          <w:rPr>
                            <w:rStyle w:val="Hyperlink"/>
                            <w:rFonts w:asciiTheme="minorHAnsi" w:hAnsiTheme="minorHAnsi" w:cstheme="minorHAnsi"/>
                            <w:b/>
                            <w:iCs/>
                            <w:sz w:val="28"/>
                            <w:szCs w:val="28"/>
                          </w:rPr>
                          <w:t>edentweekamp@gmail.com</w:t>
                        </w:r>
                      </w:hyperlink>
                      <w:r>
                        <w:rPr>
                          <w:rFonts w:asciiTheme="minorHAnsi" w:hAnsiTheme="minorHAnsi" w:cstheme="minorHAnsi"/>
                          <w:b/>
                          <w:iCs/>
                          <w:color w:val="EE0000"/>
                          <w:sz w:val="28"/>
                          <w:szCs w:val="28"/>
                        </w:rPr>
                        <w:t xml:space="preserve"> met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b/>
                          <w:iCs/>
                          <w:color w:val="EE0000"/>
                          <w:sz w:val="28"/>
                          <w:szCs w:val="28"/>
                        </w:rPr>
                        <w:t>bewys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b/>
                          <w:iCs/>
                          <w:color w:val="EE0000"/>
                          <w:sz w:val="28"/>
                          <w:szCs w:val="28"/>
                        </w:rPr>
                        <w:t xml:space="preserve"> van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b/>
                          <w:iCs/>
                          <w:color w:val="EE0000"/>
                          <w:sz w:val="28"/>
                          <w:szCs w:val="28"/>
                        </w:rPr>
                        <w:t>betaling</w:t>
                      </w:r>
                      <w:proofErr w:type="spellEnd"/>
                    </w:p>
                    <w:p w14:paraId="2D92DEC0" w14:textId="45A48BA5" w:rsidR="00A4404F" w:rsidRPr="00A4404F" w:rsidRDefault="00A4404F" w:rsidP="0053068F">
                      <w:pPr>
                        <w:rPr>
                          <w:rFonts w:asciiTheme="minorHAnsi" w:hAnsiTheme="minorHAnsi" w:cstheme="minorHAnsi"/>
                          <w:b/>
                          <w:iCs/>
                          <w:color w:val="EE0000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color w:val="EE0000"/>
                          <w:sz w:val="28"/>
                          <w:szCs w:val="28"/>
                        </w:rPr>
                        <w:t xml:space="preserve">PLEASE SEND TO </w:t>
                      </w:r>
                      <w:hyperlink r:id="rId11" w:history="1">
                        <w:r w:rsidR="00DE3604" w:rsidRPr="008D4EEA">
                          <w:rPr>
                            <w:rStyle w:val="Hyperlink"/>
                            <w:rFonts w:asciiTheme="minorHAnsi" w:hAnsiTheme="minorHAnsi" w:cstheme="minorHAnsi"/>
                            <w:b/>
                            <w:iCs/>
                            <w:sz w:val="28"/>
                            <w:szCs w:val="28"/>
                          </w:rPr>
                          <w:t>edentweekamp@gmail.com</w:t>
                        </w:r>
                      </w:hyperlink>
                      <w:r>
                        <w:rPr>
                          <w:rFonts w:asciiTheme="minorHAnsi" w:hAnsiTheme="minorHAnsi" w:cstheme="minorHAnsi"/>
                          <w:b/>
                          <w:iCs/>
                          <w:color w:val="EE0000"/>
                          <w:sz w:val="28"/>
                          <w:szCs w:val="28"/>
                        </w:rPr>
                        <w:t xml:space="preserve"> with proof of payment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D0EDB">
        <w:rPr>
          <w:rFonts w:asciiTheme="minorHAnsi" w:eastAsiaTheme="minorHAnsi" w:hAnsiTheme="minorHAnsi" w:cstheme="minorBidi"/>
          <w:noProof/>
          <w:sz w:val="24"/>
          <w:szCs w:val="24"/>
          <w:lang w:val="en-ZA" w:eastAsia="en-Z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345A62" wp14:editId="3AD46CCF">
                <wp:simplePos x="0" y="0"/>
                <wp:positionH relativeFrom="column">
                  <wp:posOffset>4168775</wp:posOffset>
                </wp:positionH>
                <wp:positionV relativeFrom="paragraph">
                  <wp:posOffset>4257040</wp:posOffset>
                </wp:positionV>
                <wp:extent cx="1137920" cy="919480"/>
                <wp:effectExtent l="0" t="0" r="24130" b="13970"/>
                <wp:wrapNone/>
                <wp:docPr id="57817513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7920" cy="919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9EB53A" w14:textId="77777777" w:rsidR="007D0EDB" w:rsidRPr="007D0EDB" w:rsidRDefault="007D0EDB" w:rsidP="007D0EDB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</w:rPr>
                            </w:pPr>
                            <w:r w:rsidRPr="007D0EDB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</w:rPr>
                              <w:t>EDEN BIATHLON</w:t>
                            </w:r>
                          </w:p>
                          <w:p w14:paraId="5C9B4A1C" w14:textId="77777777" w:rsidR="007D0EDB" w:rsidRPr="007D0EDB" w:rsidRDefault="007D0EDB" w:rsidP="007D0EDB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</w:rPr>
                            </w:pPr>
                            <w:r w:rsidRPr="007D0EDB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</w:rPr>
                              <w:t>NEDBANK [Oudtshoorn]</w:t>
                            </w:r>
                          </w:p>
                          <w:p w14:paraId="4C76FE6B" w14:textId="77777777" w:rsidR="007D0EDB" w:rsidRPr="007D0EDB" w:rsidRDefault="007D0EDB" w:rsidP="007D0EDB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</w:rPr>
                            </w:pPr>
                            <w:r w:rsidRPr="007D0EDB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</w:rPr>
                              <w:t>Branch: 162-645</w:t>
                            </w:r>
                          </w:p>
                          <w:p w14:paraId="0C0B3E71" w14:textId="77777777" w:rsidR="007D0EDB" w:rsidRPr="0059507A" w:rsidRDefault="007D0EDB" w:rsidP="007D0EDB">
                            <w:pPr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proofErr w:type="spellStart"/>
                            <w:r w:rsidRPr="007D0EDB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</w:rPr>
                              <w:t>Acc</w:t>
                            </w:r>
                            <w:proofErr w:type="spellEnd"/>
                            <w:r w:rsidRPr="007D0EDB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</w:rPr>
                              <w:t>: 1626 016305</w:t>
                            </w:r>
                          </w:p>
                          <w:p w14:paraId="115BB251" w14:textId="77777777" w:rsidR="007D0EDB" w:rsidRDefault="007D0ED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1345A62" id="Text Box 1" o:spid="_x0000_s1027" type="#_x0000_t202" style="position:absolute;left:0;text-align:left;margin-left:328.25pt;margin-top:335.2pt;width:89.6pt;height:72.4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" fillcolor="white [3201]" strokeweight=".5pt">
                <v:textbox>
                  <w:txbxContent>
                    <w:p w14:paraId="4D9EB53A" w14:textId="77777777" w:rsidR="007D0EDB" w:rsidRPr="007D0EDB" w:rsidRDefault="007D0EDB" w:rsidP="007D0EDB">
                      <w:pPr>
                        <w:rPr>
                          <w:rFonts w:asciiTheme="minorHAnsi" w:hAnsiTheme="minorHAnsi" w:cstheme="minorHAnsi"/>
                          <w:b/>
                          <w:color w:val="FF0000"/>
                        </w:rPr>
                      </w:pPr>
                      <w:r w:rsidRPr="007D0EDB">
                        <w:rPr>
                          <w:rFonts w:asciiTheme="minorHAnsi" w:hAnsiTheme="minorHAnsi" w:cstheme="minorHAnsi"/>
                          <w:b/>
                          <w:color w:val="FF0000"/>
                        </w:rPr>
                        <w:t>EDEN BIATHLON</w:t>
                      </w:r>
                    </w:p>
                    <w:p w14:paraId="5C9B4A1C" w14:textId="77777777" w:rsidR="007D0EDB" w:rsidRPr="007D0EDB" w:rsidRDefault="007D0EDB" w:rsidP="007D0EDB">
                      <w:pPr>
                        <w:rPr>
                          <w:rFonts w:asciiTheme="minorHAnsi" w:hAnsiTheme="minorHAnsi" w:cstheme="minorHAnsi"/>
                          <w:b/>
                          <w:color w:val="FF0000"/>
                        </w:rPr>
                      </w:pPr>
                      <w:r w:rsidRPr="007D0EDB">
                        <w:rPr>
                          <w:rFonts w:asciiTheme="minorHAnsi" w:hAnsiTheme="minorHAnsi" w:cstheme="minorHAnsi"/>
                          <w:b/>
                          <w:color w:val="FF0000"/>
                        </w:rPr>
                        <w:t>NEDBANK [Oudtshoorn]</w:t>
                      </w:r>
                    </w:p>
                    <w:p w14:paraId="4C76FE6B" w14:textId="77777777" w:rsidR="007D0EDB" w:rsidRPr="007D0EDB" w:rsidRDefault="007D0EDB" w:rsidP="007D0EDB">
                      <w:pPr>
                        <w:rPr>
                          <w:rFonts w:asciiTheme="minorHAnsi" w:hAnsiTheme="minorHAnsi" w:cstheme="minorHAnsi"/>
                          <w:b/>
                          <w:color w:val="FF0000"/>
                        </w:rPr>
                      </w:pPr>
                      <w:r w:rsidRPr="007D0EDB">
                        <w:rPr>
                          <w:rFonts w:asciiTheme="minorHAnsi" w:hAnsiTheme="minorHAnsi" w:cstheme="minorHAnsi"/>
                          <w:b/>
                          <w:color w:val="FF0000"/>
                        </w:rPr>
                        <w:t>Branch: 162-645</w:t>
                      </w:r>
                    </w:p>
                    <w:p w14:paraId="0C0B3E71" w14:textId="77777777" w:rsidR="007D0EDB" w:rsidRPr="0059507A" w:rsidRDefault="007D0EDB" w:rsidP="007D0EDB">
                      <w:pPr>
                        <w:rPr>
                          <w:rFonts w:asciiTheme="minorHAnsi" w:hAnsiTheme="minorHAnsi" w:cstheme="minorHAnsi"/>
                          <w:b/>
                        </w:rPr>
                      </w:pPr>
                      <w:proofErr w:type="spellStart"/>
                      <w:r w:rsidRPr="007D0EDB">
                        <w:rPr>
                          <w:rFonts w:asciiTheme="minorHAnsi" w:hAnsiTheme="minorHAnsi" w:cstheme="minorHAnsi"/>
                          <w:b/>
                          <w:color w:val="FF0000"/>
                        </w:rPr>
                        <w:t>Acc</w:t>
                      </w:r>
                      <w:proofErr w:type="spellEnd"/>
                      <w:r w:rsidRPr="007D0EDB">
                        <w:rPr>
                          <w:rFonts w:asciiTheme="minorHAnsi" w:hAnsiTheme="minorHAnsi" w:cstheme="minorHAnsi"/>
                          <w:b/>
                          <w:color w:val="FF0000"/>
                        </w:rPr>
                        <w:t>: 1626 016305</w:t>
                      </w:r>
                    </w:p>
                    <w:p w14:paraId="115BB251" w14:textId="77777777" w:rsidR="007D0EDB" w:rsidRDefault="007D0EDB"/>
                  </w:txbxContent>
                </v:textbox>
              </v:shape>
            </w:pict>
          </mc:Fallback>
        </mc:AlternateContent>
      </w:r>
      <w:r w:rsidR="0053068F">
        <w:rPr>
          <w:rFonts w:asciiTheme="minorHAnsi" w:hAnsiTheme="minorHAnsi" w:cstheme="minorHAnsi"/>
          <w:b/>
          <w:bCs/>
          <w:sz w:val="40"/>
          <w:szCs w:val="40"/>
        </w:rPr>
        <w:t xml:space="preserve">AFFILIASIE • AFFILIATION </w:t>
      </w:r>
      <w:r w:rsidR="000C4CC5">
        <w:rPr>
          <w:rFonts w:asciiTheme="minorHAnsi" w:hAnsiTheme="minorHAnsi" w:cstheme="minorHAnsi"/>
          <w:b/>
          <w:bCs/>
          <w:sz w:val="40"/>
          <w:szCs w:val="40"/>
        </w:rPr>
        <w:t>202</w:t>
      </w:r>
      <w:r w:rsidR="007D2511">
        <w:rPr>
          <w:rFonts w:asciiTheme="minorHAnsi" w:hAnsiTheme="minorHAnsi" w:cstheme="minorHAnsi"/>
          <w:b/>
          <w:bCs/>
          <w:sz w:val="40"/>
          <w:szCs w:val="40"/>
        </w:rPr>
        <w:t>6</w:t>
      </w:r>
      <w:r w:rsidR="000C4CC5">
        <w:rPr>
          <w:rFonts w:asciiTheme="minorHAnsi" w:hAnsiTheme="minorHAnsi" w:cstheme="minorHAnsi"/>
          <w:b/>
          <w:bCs/>
          <w:sz w:val="40"/>
          <w:szCs w:val="40"/>
        </w:rPr>
        <w:t>/2</w:t>
      </w:r>
      <w:r w:rsidR="007D2511">
        <w:rPr>
          <w:rFonts w:asciiTheme="minorHAnsi" w:hAnsiTheme="minorHAnsi" w:cstheme="minorHAnsi"/>
          <w:b/>
          <w:bCs/>
          <w:sz w:val="40"/>
          <w:szCs w:val="40"/>
        </w:rPr>
        <w:t>7</w:t>
      </w:r>
    </w:p>
    <w:sectPr w:rsidR="0068210B" w:rsidRPr="00D215B9" w:rsidSect="00D25168">
      <w:headerReference w:type="default" r:id="rId12"/>
      <w:footerReference w:type="default" r:id="rId13"/>
      <w:pgSz w:w="11906" w:h="16838"/>
      <w:pgMar w:top="284" w:right="851" w:bottom="567" w:left="851" w:header="28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52149" w14:textId="77777777" w:rsidR="0095051A" w:rsidRDefault="0095051A" w:rsidP="0054379E">
      <w:r>
        <w:separator/>
      </w:r>
    </w:p>
  </w:endnote>
  <w:endnote w:type="continuationSeparator" w:id="0">
    <w:p w14:paraId="629BEB44" w14:textId="77777777" w:rsidR="0095051A" w:rsidRDefault="0095051A" w:rsidP="00543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0706E" w14:textId="4865FFF7" w:rsidR="00B1259D" w:rsidRPr="00B1259D" w:rsidRDefault="00B7234D">
    <w:pPr>
      <w:pStyle w:val="Footer"/>
      <w:rPr>
        <w:b/>
        <w:i/>
      </w:rPr>
    </w:pPr>
    <w:r>
      <w:rPr>
        <w:noProof/>
        <w:lang w:val="en-ZA" w:eastAsia="en-ZA"/>
      </w:rPr>
      <w:drawing>
        <wp:inline distT="0" distB="0" distL="0" distR="0" wp14:anchorId="6C2D3FF8" wp14:editId="1EFBFF23">
          <wp:extent cx="558800" cy="558800"/>
          <wp:effectExtent l="0" t="0" r="0" b="0"/>
          <wp:docPr id="7" name="Picture 7" descr="Wimpy Lo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impy Log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800" cy="55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C36ED" w:rsidRPr="004D201E">
      <w:rPr>
        <w:rFonts w:ascii="Arial" w:hAnsi="Arial" w:cs="Arial"/>
        <w:b/>
        <w:noProof/>
        <w:lang w:val="en-ZA" w:eastAsia="en-ZA"/>
      </w:rPr>
      <w:drawing>
        <wp:anchor distT="0" distB="0" distL="114300" distR="114300" simplePos="0" relativeHeight="251659264" behindDoc="0" locked="0" layoutInCell="1" allowOverlap="1" wp14:anchorId="4477A6E0" wp14:editId="3D49ABF4">
          <wp:simplePos x="0" y="0"/>
          <wp:positionH relativeFrom="column">
            <wp:posOffset>6196965</wp:posOffset>
          </wp:positionH>
          <wp:positionV relativeFrom="paragraph">
            <wp:posOffset>31471</wp:posOffset>
          </wp:positionV>
          <wp:extent cx="471601" cy="450850"/>
          <wp:effectExtent l="0" t="0" r="5080" b="6350"/>
          <wp:wrapNone/>
          <wp:docPr id="9" name="Picture 9" descr="C:\Users\Almari\Pictures\SA Biathlo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lmari\Pictures\SA Biathlon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601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354DA">
      <w:rPr>
        <w:b/>
        <w:i/>
      </w:rPr>
      <w:t xml:space="preserve">  </w:t>
    </w:r>
    <w:r>
      <w:rPr>
        <w:b/>
        <w:i/>
      </w:rPr>
      <w:t xml:space="preserve">  </w:t>
    </w:r>
    <w:r w:rsidR="00A75366">
      <w:rPr>
        <w:b/>
        <w:i/>
      </w:rPr>
      <w:t xml:space="preserve"> </w:t>
    </w:r>
    <w:r w:rsidR="002875EF">
      <w:rPr>
        <w:b/>
        <w:i/>
      </w:rPr>
      <w:t xml:space="preserve">     </w:t>
    </w:r>
    <w:r w:rsidR="005354DA">
      <w:rPr>
        <w:b/>
        <w:i/>
        <w:noProof/>
      </w:rPr>
      <w:drawing>
        <wp:inline distT="0" distB="0" distL="0" distR="0" wp14:anchorId="08203389" wp14:editId="3BBFFA82">
          <wp:extent cx="1150620" cy="423644"/>
          <wp:effectExtent l="0" t="0" r="0" b="0"/>
          <wp:docPr id="201738602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3649" cy="42844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A75366">
      <w:rPr>
        <w:b/>
        <w:i/>
      </w:rPr>
      <w:t xml:space="preserve">  </w:t>
    </w:r>
    <w:r w:rsidR="00E41B36">
      <w:rPr>
        <w:b/>
        <w:i/>
      </w:rPr>
      <w:t xml:space="preserve">        </w:t>
    </w:r>
    <w:r w:rsidR="00901071">
      <w:rPr>
        <w:b/>
        <w:i/>
      </w:rPr>
      <w:t xml:space="preserve"> </w:t>
    </w:r>
    <w:r w:rsidR="00B317FA">
      <w:rPr>
        <w:noProof/>
        <w:lang w:val="en-ZA" w:eastAsia="en-ZA"/>
      </w:rPr>
      <w:drawing>
        <wp:inline distT="0" distB="0" distL="0" distR="0" wp14:anchorId="4E567B8B" wp14:editId="66CE5D68">
          <wp:extent cx="781050" cy="440028"/>
          <wp:effectExtent l="0" t="0" r="0" b="0"/>
          <wp:docPr id="3" name="Picture 3" descr="Image result for oudtshoorn municipalit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mage result for oudtshoorn municipality log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272" cy="4407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i/>
      </w:rPr>
      <w:t xml:space="preserve"> </w:t>
    </w:r>
    <w:r w:rsidR="004643E0">
      <w:rPr>
        <w:b/>
        <w:i/>
      </w:rPr>
      <w:t xml:space="preserve"> </w:t>
    </w:r>
    <w:r w:rsidR="002875EF">
      <w:rPr>
        <w:b/>
        <w:i/>
      </w:rPr>
      <w:t xml:space="preserve">     </w:t>
    </w:r>
    <w:r w:rsidR="004643E0">
      <w:rPr>
        <w:b/>
        <w:i/>
      </w:rPr>
      <w:t xml:space="preserve"> </w:t>
    </w:r>
    <w:r w:rsidR="00836F5F">
      <w:rPr>
        <w:b/>
        <w:i/>
      </w:rPr>
      <w:t xml:space="preserve"> </w:t>
    </w:r>
    <w:r>
      <w:rPr>
        <w:b/>
        <w:i/>
      </w:rPr>
      <w:t xml:space="preserve"> </w:t>
    </w:r>
    <w:r w:rsidR="00E41B36">
      <w:rPr>
        <w:b/>
        <w:i/>
      </w:rPr>
      <w:t xml:space="preserve">   </w:t>
    </w:r>
    <w:r w:rsidR="002875EF">
      <w:rPr>
        <w:b/>
        <w:i/>
      </w:rPr>
      <w:t xml:space="preserve"> </w:t>
    </w:r>
    <w:r w:rsidR="00836F5F">
      <w:rPr>
        <w:b/>
        <w:i/>
      </w:rPr>
      <w:t xml:space="preserve"> </w:t>
    </w:r>
    <w:r w:rsidR="00B1259D">
      <w:t xml:space="preserve"> </w:t>
    </w:r>
    <w:r w:rsidR="00E41B36">
      <w:rPr>
        <w:noProof/>
      </w:rPr>
      <w:drawing>
        <wp:inline distT="0" distB="0" distL="0" distR="0" wp14:anchorId="374795EC" wp14:editId="58CAE409">
          <wp:extent cx="1670685" cy="450850"/>
          <wp:effectExtent l="0" t="0" r="0" b="0"/>
          <wp:docPr id="12" name="Picture 12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 descr="Graphical user interface,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947" cy="4860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1259D">
      <w:rPr>
        <w:b/>
        <w:i/>
      </w:rPr>
      <w:t xml:space="preserve"> </w:t>
    </w:r>
    <w:r w:rsidR="001C36ED">
      <w:rPr>
        <w:b/>
        <w:i/>
      </w:rPr>
      <w:t xml:space="preserve"> </w:t>
    </w:r>
    <w:r w:rsidR="00A75366">
      <w:rPr>
        <w:b/>
        <w:i/>
      </w:rPr>
      <w:t xml:space="preserve"> </w:t>
    </w:r>
    <w:r w:rsidR="00836F5F">
      <w:rPr>
        <w:b/>
        <w:i/>
      </w:rPr>
      <w:t xml:space="preserve">  </w:t>
    </w:r>
    <w:r w:rsidR="002875EF">
      <w:rPr>
        <w:b/>
        <w:i/>
      </w:rPr>
      <w:t xml:space="preserve">    </w:t>
    </w:r>
    <w:r w:rsidR="00836F5F">
      <w:rPr>
        <w:b/>
        <w:i/>
      </w:rPr>
      <w:t xml:space="preserve"> </w:t>
    </w:r>
    <w:r>
      <w:rPr>
        <w:b/>
        <w:i/>
      </w:rPr>
      <w:t xml:space="preserve"> </w:t>
    </w:r>
    <w:r w:rsidR="00836F5F">
      <w:rPr>
        <w:b/>
        <w:i/>
      </w:rPr>
      <w:t xml:space="preserve">  </w:t>
    </w:r>
    <w:r w:rsidR="00A75366">
      <w:rPr>
        <w:b/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53534" w14:textId="77777777" w:rsidR="0095051A" w:rsidRDefault="0095051A" w:rsidP="0054379E">
      <w:r>
        <w:separator/>
      </w:r>
    </w:p>
  </w:footnote>
  <w:footnote w:type="continuationSeparator" w:id="0">
    <w:p w14:paraId="09197DBF" w14:textId="77777777" w:rsidR="0095051A" w:rsidRDefault="0095051A" w:rsidP="005437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59C38" w14:textId="0BACD92C" w:rsidR="00A05A90" w:rsidRDefault="004C0995" w:rsidP="00A05A90">
    <w:pPr>
      <w:rPr>
        <w:rFonts w:ascii="Calibri" w:hAnsi="Calibri"/>
        <w:color w:val="1F497D"/>
        <w:lang w:val="en-ZA"/>
      </w:rPr>
    </w:pPr>
    <w:r>
      <w:rPr>
        <w:noProof/>
      </w:rPr>
      <w:drawing>
        <wp:inline distT="0" distB="0" distL="0" distR="0" wp14:anchorId="17ADCDE6" wp14:editId="5E46593F">
          <wp:extent cx="829310" cy="585470"/>
          <wp:effectExtent l="0" t="0" r="8890" b="5080"/>
          <wp:docPr id="111291554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9310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5354DA">
      <w:t xml:space="preserve">       </w:t>
    </w:r>
    <w:r w:rsidR="001F5477">
      <w:t xml:space="preserve">      </w:t>
    </w:r>
    <w:r>
      <w:t xml:space="preserve">        </w:t>
    </w:r>
    <w:r w:rsidR="005354DA">
      <w:t xml:space="preserve"> </w:t>
    </w:r>
    <w:r w:rsidR="009965BB" w:rsidRPr="00E1604C">
      <w:rPr>
        <w:rFonts w:asciiTheme="minorHAnsi" w:hAnsiTheme="minorHAnsi" w:cstheme="minorHAnsi"/>
        <w:b/>
        <w:i/>
        <w:sz w:val="40"/>
        <w:szCs w:val="40"/>
      </w:rPr>
      <w:t>EDEN</w:t>
    </w:r>
    <w:r w:rsidR="007C1EB8" w:rsidRPr="00E1604C">
      <w:rPr>
        <w:rFonts w:asciiTheme="minorHAnsi" w:hAnsiTheme="minorHAnsi" w:cstheme="minorHAnsi"/>
        <w:b/>
        <w:i/>
        <w:sz w:val="40"/>
        <w:szCs w:val="40"/>
      </w:rPr>
      <w:t xml:space="preserve"> TWEEKAMP•BIATHLON</w:t>
    </w:r>
    <w:r w:rsidR="009354B0">
      <w:rPr>
        <w:rFonts w:asciiTheme="minorHAnsi" w:hAnsiTheme="minorHAnsi" w:cstheme="minorHAnsi"/>
        <w:b/>
        <w:i/>
        <w:sz w:val="40"/>
        <w:szCs w:val="40"/>
      </w:rPr>
      <w:t xml:space="preserve">   </w:t>
    </w:r>
    <w:r w:rsidR="00A05A90">
      <w:rPr>
        <w:noProof/>
      </w:rPr>
      <w:t xml:space="preserve">                  </w:t>
    </w:r>
    <w:r w:rsidR="009965BB">
      <w:rPr>
        <w:noProof/>
        <w:lang w:val="en-ZA" w:eastAsia="en-ZA"/>
      </w:rPr>
      <w:drawing>
        <wp:inline distT="0" distB="0" distL="0" distR="0" wp14:anchorId="638D1B30" wp14:editId="17EA49EC">
          <wp:extent cx="639519" cy="611470"/>
          <wp:effectExtent l="0" t="0" r="8255" b="0"/>
          <wp:docPr id="8" name="Pictur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1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702" cy="611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1604C">
      <w:t xml:space="preserve">     </w:t>
    </w:r>
    <w:r w:rsidR="00CD546B">
      <w:t xml:space="preserve">                                                                                            </w:t>
    </w:r>
    <w:r w:rsidR="007828FE">
      <w:t xml:space="preserve"> </w:t>
    </w:r>
    <w:r w:rsidR="007828FE" w:rsidRPr="007828FE">
      <w:rPr>
        <w:rFonts w:asciiTheme="minorHAnsi" w:hAnsiTheme="minorHAnsi" w:cstheme="minorHAnsi"/>
        <w:b/>
        <w:bCs/>
      </w:rPr>
      <w:t xml:space="preserve">NPO 275-527                </w:t>
    </w:r>
    <w:r w:rsidR="007828FE">
      <w:rPr>
        <w:rFonts w:asciiTheme="minorHAnsi" w:hAnsiTheme="minorHAnsi" w:cstheme="minorHAnsi"/>
        <w:b/>
        <w:bCs/>
      </w:rPr>
      <w:t xml:space="preserve">          </w:t>
    </w:r>
    <w:r w:rsidR="007828FE" w:rsidRPr="007828FE">
      <w:rPr>
        <w:rFonts w:asciiTheme="minorHAnsi" w:hAnsiTheme="minorHAnsi" w:cstheme="minorHAnsi"/>
        <w:b/>
        <w:bCs/>
      </w:rPr>
      <w:t xml:space="preserve">    </w:t>
    </w:r>
    <w:r w:rsidR="00A05A90">
      <w:rPr>
        <w:rFonts w:asciiTheme="minorHAnsi" w:hAnsiTheme="minorHAnsi" w:cstheme="minorHAnsi"/>
        <w:b/>
        <w:bCs/>
      </w:rPr>
      <w:t xml:space="preserve"> </w:t>
    </w:r>
    <w:r w:rsidR="00E1604C" w:rsidRPr="007828FE">
      <w:rPr>
        <w:rFonts w:asciiTheme="minorHAnsi" w:hAnsiTheme="minorHAnsi" w:cstheme="minorHAnsi"/>
        <w:b/>
        <w:noProof/>
        <w:lang w:eastAsia="en-ZA"/>
      </w:rPr>
      <w:t>108 Jan van Riebeeck Rd</w:t>
    </w:r>
    <w:r w:rsidR="0054379E" w:rsidRPr="007828FE">
      <w:rPr>
        <w:rFonts w:asciiTheme="minorHAnsi" w:hAnsiTheme="minorHAnsi" w:cstheme="minorHAnsi"/>
        <w:b/>
        <w:noProof/>
        <w:lang w:eastAsia="en-ZA"/>
      </w:rPr>
      <w:t>, OUDTSTHOORN, 662</w:t>
    </w:r>
    <w:r w:rsidR="00E1604C" w:rsidRPr="007828FE">
      <w:rPr>
        <w:rFonts w:asciiTheme="minorHAnsi" w:hAnsiTheme="minorHAnsi" w:cstheme="minorHAnsi"/>
        <w:b/>
        <w:noProof/>
        <w:lang w:eastAsia="en-ZA"/>
      </w:rPr>
      <w:t>5</w:t>
    </w:r>
    <w:r w:rsidR="00901071" w:rsidRPr="007828FE">
      <w:rPr>
        <w:rFonts w:asciiTheme="minorHAnsi" w:hAnsiTheme="minorHAnsi" w:cstheme="minorHAnsi"/>
        <w:b/>
        <w:noProof/>
        <w:lang w:eastAsia="en-ZA"/>
      </w:rPr>
      <w:t xml:space="preserve"> </w:t>
    </w:r>
    <w:r w:rsidR="00E1604C" w:rsidRPr="007828FE">
      <w:rPr>
        <w:rFonts w:asciiTheme="minorHAnsi" w:hAnsiTheme="minorHAnsi" w:cstheme="minorHAnsi"/>
        <w:b/>
        <w:noProof/>
        <w:lang w:eastAsia="en-ZA"/>
      </w:rPr>
      <w:t xml:space="preserve">   </w:t>
    </w:r>
    <w:r w:rsidR="0054379E" w:rsidRPr="007828FE">
      <w:rPr>
        <w:rFonts w:asciiTheme="minorHAnsi" w:hAnsiTheme="minorHAnsi" w:cstheme="minorHAnsi"/>
        <w:b/>
        <w:noProof/>
        <w:lang w:eastAsia="en-ZA"/>
      </w:rPr>
      <w:t>082-</w:t>
    </w:r>
    <w:r w:rsidR="00A05A90">
      <w:rPr>
        <w:rFonts w:asciiTheme="minorHAnsi" w:hAnsiTheme="minorHAnsi" w:cstheme="minorHAnsi"/>
        <w:b/>
        <w:noProof/>
        <w:lang w:eastAsia="en-ZA"/>
      </w:rPr>
      <w:t xml:space="preserve">0988439 </w:t>
    </w:r>
    <w:r w:rsidR="0054379E" w:rsidRPr="007828FE">
      <w:rPr>
        <w:rFonts w:asciiTheme="minorHAnsi" w:hAnsiTheme="minorHAnsi" w:cstheme="minorHAnsi"/>
        <w:b/>
        <w:noProof/>
        <w:lang w:eastAsia="en-ZA"/>
      </w:rPr>
      <w:t xml:space="preserve"> </w:t>
    </w:r>
    <w:r w:rsidR="007828FE" w:rsidRPr="007828FE">
      <w:rPr>
        <w:rFonts w:asciiTheme="minorHAnsi" w:hAnsiTheme="minorHAnsi" w:cstheme="minorHAnsi"/>
        <w:b/>
        <w:noProof/>
        <w:lang w:eastAsia="en-ZA"/>
      </w:rPr>
      <w:t xml:space="preserve"> </w:t>
    </w:r>
    <w:r w:rsidR="00A07D10">
      <w:rPr>
        <w:rFonts w:asciiTheme="minorHAnsi" w:hAnsiTheme="minorHAnsi" w:cstheme="minorHAnsi"/>
        <w:b/>
        <w:noProof/>
        <w:lang w:eastAsia="en-ZA"/>
      </w:rPr>
      <w:t xml:space="preserve">    </w:t>
    </w:r>
    <w:r w:rsidR="004802DF">
      <w:rPr>
        <w:rFonts w:asciiTheme="minorHAnsi" w:hAnsiTheme="minorHAnsi" w:cstheme="minorHAnsi"/>
        <w:b/>
        <w:noProof/>
        <w:lang w:eastAsia="en-ZA"/>
      </w:rPr>
      <w:t xml:space="preserve">  </w:t>
    </w:r>
    <w:hyperlink r:id="rId3" w:history="1">
      <w:r w:rsidR="00E30018" w:rsidRPr="00365DAA">
        <w:rPr>
          <w:rStyle w:val="Hyperlink"/>
          <w:rFonts w:asciiTheme="minorHAnsi" w:hAnsiTheme="minorHAnsi" w:cstheme="minorHAnsi"/>
          <w:b/>
          <w:bCs/>
        </w:rPr>
        <w:t>davesusvdw@gmail.com</w:t>
      </w:r>
    </w:hyperlink>
  </w:p>
  <w:p w14:paraId="2988EFC7" w14:textId="731B726C" w:rsidR="00DA5953" w:rsidRPr="00DA5953" w:rsidRDefault="007828FE" w:rsidP="007828FE">
    <w:pPr>
      <w:pStyle w:val="Header"/>
      <w:jc w:val="right"/>
      <w:rPr>
        <w:i/>
        <w:noProof/>
        <w:color w:val="FF0000"/>
        <w:lang w:eastAsia="en-ZA"/>
      </w:rPr>
    </w:pPr>
    <w:r w:rsidRPr="007828FE">
      <w:rPr>
        <w:rFonts w:asciiTheme="minorHAnsi" w:hAnsiTheme="minorHAnsi" w:cstheme="minorHAnsi"/>
        <w:b/>
        <w:noProof/>
        <w:lang w:eastAsia="en-ZA"/>
      </w:rPr>
      <w:t xml:space="preserve">             </w:t>
    </w:r>
    <w:r w:rsidR="0054379E" w:rsidRPr="007828FE">
      <w:rPr>
        <w:rFonts w:asciiTheme="minorHAnsi" w:hAnsiTheme="minorHAnsi" w:cstheme="minorHAnsi"/>
        <w:b/>
        <w:noProof/>
        <w:lang w:eastAsia="en-ZA"/>
      </w:rPr>
      <w:t xml:space="preserve"> </w:t>
    </w:r>
    <w:r w:rsidR="007C1EB8" w:rsidRPr="007828FE">
      <w:rPr>
        <w:rFonts w:asciiTheme="minorHAnsi" w:hAnsiTheme="minorHAnsi" w:cstheme="minorHAnsi"/>
        <w:b/>
        <w:noProof/>
        <w:lang w:eastAsia="en-ZA"/>
      </w:rPr>
      <w:t xml:space="preserve"> </w:t>
    </w:r>
    <w:r w:rsidR="0054379E" w:rsidRPr="007828FE">
      <w:rPr>
        <w:rFonts w:asciiTheme="minorHAnsi" w:hAnsiTheme="minorHAnsi" w:cstheme="minorHAnsi"/>
        <w:b/>
        <w:noProof/>
        <w:lang w:eastAsia="en-ZA"/>
      </w:rPr>
      <w:t xml:space="preserve"> </w:t>
    </w:r>
    <w:r w:rsidR="00AC2E39" w:rsidRPr="007828FE">
      <w:rPr>
        <w:rFonts w:asciiTheme="minorHAnsi" w:hAnsiTheme="minorHAnsi" w:cstheme="minorHAnsi"/>
        <w:b/>
        <w:noProof/>
        <w:lang w:eastAsia="en-ZA"/>
      </w:rPr>
      <w:t xml:space="preserve"> </w:t>
    </w:r>
    <w:r w:rsidR="009354B0" w:rsidRPr="007828FE">
      <w:rPr>
        <w:rFonts w:asciiTheme="minorHAnsi" w:hAnsiTheme="minorHAnsi" w:cstheme="minorHAnsi"/>
        <w:b/>
        <w:noProof/>
        <w:lang w:eastAsia="en-ZA"/>
      </w:rPr>
      <w:t xml:space="preserve">  </w:t>
    </w:r>
    <w:hyperlink r:id="rId4" w:history="1">
      <w:r w:rsidR="00E30018">
        <w:rPr>
          <w:rStyle w:val="Hyperlink"/>
          <w:rFonts w:asciiTheme="minorHAnsi" w:hAnsiTheme="minorHAnsi" w:cstheme="minorHAnsi"/>
          <w:b/>
          <w:noProof/>
          <w:lang w:eastAsia="en-ZA"/>
        </w:rPr>
        <w:t>www.edenbiathlon.com</w:t>
      </w:r>
    </w:hyperlink>
    <w:r w:rsidR="00DA5953" w:rsidRPr="007828FE">
      <w:rPr>
        <w:rFonts w:asciiTheme="minorHAnsi" w:hAnsiTheme="minorHAnsi" w:cstheme="minorHAnsi"/>
        <w:b/>
        <w:i/>
        <w:noProof/>
        <w:color w:val="FF0000"/>
        <w:lang w:eastAsia="en-ZA"/>
      </w:rPr>
      <w:t xml:space="preserve">                                                                                          </w:t>
    </w:r>
    <w:r w:rsidR="00CD546B" w:rsidRPr="007828FE">
      <w:rPr>
        <w:rFonts w:asciiTheme="minorHAnsi" w:hAnsiTheme="minorHAnsi" w:cstheme="minorHAnsi"/>
        <w:b/>
        <w:i/>
        <w:noProof/>
        <w:color w:val="FF0000"/>
        <w:lang w:eastAsia="en-ZA"/>
      </w:rPr>
      <w:t xml:space="preserve">  </w:t>
    </w:r>
    <w:r w:rsidR="009354B0" w:rsidRPr="007828FE">
      <w:rPr>
        <w:rFonts w:asciiTheme="minorHAnsi" w:hAnsiTheme="minorHAnsi" w:cstheme="minorHAnsi"/>
        <w:b/>
        <w:i/>
        <w:noProof/>
        <w:color w:val="FF0000"/>
        <w:lang w:eastAsia="en-ZA"/>
      </w:rPr>
      <w:t xml:space="preserve">                                                                                  </w:t>
    </w:r>
    <w:r w:rsidR="00CD546B" w:rsidRPr="007828FE">
      <w:rPr>
        <w:rFonts w:asciiTheme="minorHAnsi" w:hAnsiTheme="minorHAnsi" w:cstheme="minorHAnsi"/>
        <w:b/>
        <w:i/>
        <w:noProof/>
        <w:color w:val="FF0000"/>
        <w:lang w:eastAsia="en-ZA"/>
      </w:rPr>
      <w:t xml:space="preserve"> </w:t>
    </w:r>
    <w:r w:rsidR="003042C0" w:rsidRPr="007828FE">
      <w:rPr>
        <w:rFonts w:asciiTheme="minorHAnsi" w:hAnsiTheme="minorHAnsi" w:cstheme="minorHAnsi"/>
        <w:b/>
        <w:i/>
        <w:noProof/>
        <w:color w:val="FF0000"/>
        <w:lang w:eastAsia="en-ZA"/>
      </w:rPr>
      <w:t xml:space="preserve">                                                 </w:t>
    </w:r>
    <w:r w:rsidR="00DA5953">
      <w:rPr>
        <w:b/>
        <w:i/>
        <w:noProof/>
        <w:color w:val="FF0000"/>
        <w:sz w:val="16"/>
        <w:szCs w:val="16"/>
        <w:lang w:eastAsia="en-ZA"/>
      </w:rPr>
      <w:t xml:space="preserve">   </w:t>
    </w:r>
  </w:p>
  <w:p w14:paraId="05637DDD" w14:textId="77777777" w:rsidR="00DB613E" w:rsidRDefault="00000000">
    <w:pPr>
      <w:pStyle w:val="Header"/>
      <w:rPr>
        <w:b/>
        <w:noProof/>
        <w:lang w:eastAsia="en-ZA"/>
      </w:rPr>
    </w:pPr>
    <w:r>
      <w:rPr>
        <w:b/>
        <w:noProof/>
        <w:lang w:eastAsia="en-ZA"/>
      </w:rPr>
      <w:pict w14:anchorId="68F3CDDB"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3518E"/>
    <w:multiLevelType w:val="hybridMultilevel"/>
    <w:tmpl w:val="16F05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2525E"/>
    <w:multiLevelType w:val="hybridMultilevel"/>
    <w:tmpl w:val="0FBAB4E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5A22CE"/>
    <w:multiLevelType w:val="hybridMultilevel"/>
    <w:tmpl w:val="CB447E2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00293F"/>
    <w:multiLevelType w:val="hybridMultilevel"/>
    <w:tmpl w:val="288E42C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716DD5"/>
    <w:multiLevelType w:val="hybridMultilevel"/>
    <w:tmpl w:val="A6104FF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586705"/>
    <w:multiLevelType w:val="hybridMultilevel"/>
    <w:tmpl w:val="EBF2461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3367CC"/>
    <w:multiLevelType w:val="hybridMultilevel"/>
    <w:tmpl w:val="3A9CEF60"/>
    <w:lvl w:ilvl="0" w:tplc="1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13C3AB4"/>
    <w:multiLevelType w:val="hybridMultilevel"/>
    <w:tmpl w:val="82A6815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42470E"/>
    <w:multiLevelType w:val="hybridMultilevel"/>
    <w:tmpl w:val="3D8C862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5064C2"/>
    <w:multiLevelType w:val="hybridMultilevel"/>
    <w:tmpl w:val="6778CA9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6F5E6B"/>
    <w:multiLevelType w:val="hybridMultilevel"/>
    <w:tmpl w:val="1DCC9ED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1949AF"/>
    <w:multiLevelType w:val="hybridMultilevel"/>
    <w:tmpl w:val="2E70F552"/>
    <w:lvl w:ilvl="0" w:tplc="1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355E03DD"/>
    <w:multiLevelType w:val="hybridMultilevel"/>
    <w:tmpl w:val="507E880E"/>
    <w:lvl w:ilvl="0" w:tplc="1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6AC111E"/>
    <w:multiLevelType w:val="hybridMultilevel"/>
    <w:tmpl w:val="42205AC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CA0BB2"/>
    <w:multiLevelType w:val="hybridMultilevel"/>
    <w:tmpl w:val="CD223D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2069E8"/>
    <w:multiLevelType w:val="hybridMultilevel"/>
    <w:tmpl w:val="7100898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2A443C"/>
    <w:multiLevelType w:val="hybridMultilevel"/>
    <w:tmpl w:val="0B5873C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24672D"/>
    <w:multiLevelType w:val="hybridMultilevel"/>
    <w:tmpl w:val="CA6624B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E36AD0"/>
    <w:multiLevelType w:val="hybridMultilevel"/>
    <w:tmpl w:val="F9DE70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9810F8"/>
    <w:multiLevelType w:val="hybridMultilevel"/>
    <w:tmpl w:val="7368DD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F93000"/>
    <w:multiLevelType w:val="hybridMultilevel"/>
    <w:tmpl w:val="4EF463A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ACE7549"/>
    <w:multiLevelType w:val="hybridMultilevel"/>
    <w:tmpl w:val="AE78E86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5F3E40"/>
    <w:multiLevelType w:val="hybridMultilevel"/>
    <w:tmpl w:val="B644CDF2"/>
    <w:lvl w:ilvl="0" w:tplc="1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3057D81"/>
    <w:multiLevelType w:val="hybridMultilevel"/>
    <w:tmpl w:val="361A037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063176"/>
    <w:multiLevelType w:val="hybridMultilevel"/>
    <w:tmpl w:val="8E689604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9B345B0"/>
    <w:multiLevelType w:val="hybridMultilevel"/>
    <w:tmpl w:val="691E33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DA750A"/>
    <w:multiLevelType w:val="hybridMultilevel"/>
    <w:tmpl w:val="B744637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305302"/>
    <w:multiLevelType w:val="hybridMultilevel"/>
    <w:tmpl w:val="C538767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BE0A1A"/>
    <w:multiLevelType w:val="hybridMultilevel"/>
    <w:tmpl w:val="B2C25780"/>
    <w:lvl w:ilvl="0" w:tplc="1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52B52D2"/>
    <w:multiLevelType w:val="hybridMultilevel"/>
    <w:tmpl w:val="68E2409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2E2414"/>
    <w:multiLevelType w:val="hybridMultilevel"/>
    <w:tmpl w:val="11E045D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EB0519"/>
    <w:multiLevelType w:val="hybridMultilevel"/>
    <w:tmpl w:val="9210EBC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8650736">
    <w:abstractNumId w:val="25"/>
  </w:num>
  <w:num w:numId="2" w16cid:durableId="1964313274">
    <w:abstractNumId w:val="14"/>
  </w:num>
  <w:num w:numId="3" w16cid:durableId="851381166">
    <w:abstractNumId w:val="19"/>
  </w:num>
  <w:num w:numId="4" w16cid:durableId="2128157987">
    <w:abstractNumId w:val="2"/>
  </w:num>
  <w:num w:numId="5" w16cid:durableId="1893157482">
    <w:abstractNumId w:val="26"/>
  </w:num>
  <w:num w:numId="6" w16cid:durableId="1009677886">
    <w:abstractNumId w:val="29"/>
  </w:num>
  <w:num w:numId="7" w16cid:durableId="360937960">
    <w:abstractNumId w:val="7"/>
  </w:num>
  <w:num w:numId="8" w16cid:durableId="141539844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1356705">
    <w:abstractNumId w:val="24"/>
  </w:num>
  <w:num w:numId="10" w16cid:durableId="1394308968">
    <w:abstractNumId w:val="18"/>
  </w:num>
  <w:num w:numId="11" w16cid:durableId="27266073">
    <w:abstractNumId w:val="30"/>
  </w:num>
  <w:num w:numId="12" w16cid:durableId="1790590610">
    <w:abstractNumId w:val="4"/>
  </w:num>
  <w:num w:numId="13" w16cid:durableId="874540074">
    <w:abstractNumId w:val="8"/>
  </w:num>
  <w:num w:numId="14" w16cid:durableId="1090926837">
    <w:abstractNumId w:val="21"/>
  </w:num>
  <w:num w:numId="15" w16cid:durableId="1899126535">
    <w:abstractNumId w:val="16"/>
  </w:num>
  <w:num w:numId="16" w16cid:durableId="1412502046">
    <w:abstractNumId w:val="23"/>
  </w:num>
  <w:num w:numId="17" w16cid:durableId="457528045">
    <w:abstractNumId w:val="31"/>
  </w:num>
  <w:num w:numId="18" w16cid:durableId="1310817421">
    <w:abstractNumId w:val="9"/>
  </w:num>
  <w:num w:numId="19" w16cid:durableId="2021618301">
    <w:abstractNumId w:val="15"/>
  </w:num>
  <w:num w:numId="20" w16cid:durableId="1855682732">
    <w:abstractNumId w:val="11"/>
  </w:num>
  <w:num w:numId="21" w16cid:durableId="1703509286">
    <w:abstractNumId w:val="13"/>
  </w:num>
  <w:num w:numId="22" w16cid:durableId="1493333962">
    <w:abstractNumId w:val="1"/>
  </w:num>
  <w:num w:numId="23" w16cid:durableId="1141114063">
    <w:abstractNumId w:val="12"/>
  </w:num>
  <w:num w:numId="24" w16cid:durableId="81075275">
    <w:abstractNumId w:val="27"/>
  </w:num>
  <w:num w:numId="25" w16cid:durableId="1082410382">
    <w:abstractNumId w:val="20"/>
  </w:num>
  <w:num w:numId="26" w16cid:durableId="33816899">
    <w:abstractNumId w:val="17"/>
  </w:num>
  <w:num w:numId="27" w16cid:durableId="771970124">
    <w:abstractNumId w:val="28"/>
  </w:num>
  <w:num w:numId="28" w16cid:durableId="1476408186">
    <w:abstractNumId w:val="5"/>
  </w:num>
  <w:num w:numId="29" w16cid:durableId="1292902074">
    <w:abstractNumId w:val="22"/>
  </w:num>
  <w:num w:numId="30" w16cid:durableId="78527102">
    <w:abstractNumId w:val="10"/>
  </w:num>
  <w:num w:numId="31" w16cid:durableId="311564917">
    <w:abstractNumId w:val="6"/>
  </w:num>
  <w:num w:numId="32" w16cid:durableId="1733427827">
    <w:abstractNumId w:val="3"/>
  </w:num>
  <w:num w:numId="33" w16cid:durableId="1290627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79E"/>
    <w:rsid w:val="00015119"/>
    <w:rsid w:val="00021E66"/>
    <w:rsid w:val="000418BB"/>
    <w:rsid w:val="000431DC"/>
    <w:rsid w:val="000707CB"/>
    <w:rsid w:val="00083C14"/>
    <w:rsid w:val="000C4CC5"/>
    <w:rsid w:val="000E483C"/>
    <w:rsid w:val="000E64C8"/>
    <w:rsid w:val="001065B8"/>
    <w:rsid w:val="001066FC"/>
    <w:rsid w:val="001132F2"/>
    <w:rsid w:val="00116C0D"/>
    <w:rsid w:val="001178A9"/>
    <w:rsid w:val="001322DB"/>
    <w:rsid w:val="00146E3B"/>
    <w:rsid w:val="00177E36"/>
    <w:rsid w:val="001A19F6"/>
    <w:rsid w:val="001A4C9A"/>
    <w:rsid w:val="001C36ED"/>
    <w:rsid w:val="001C721F"/>
    <w:rsid w:val="001D04FF"/>
    <w:rsid w:val="001D3CF2"/>
    <w:rsid w:val="001D6DFE"/>
    <w:rsid w:val="001F5477"/>
    <w:rsid w:val="00213C63"/>
    <w:rsid w:val="00220DEF"/>
    <w:rsid w:val="00236361"/>
    <w:rsid w:val="002622CA"/>
    <w:rsid w:val="00266FD9"/>
    <w:rsid w:val="00273A4A"/>
    <w:rsid w:val="00284FC2"/>
    <w:rsid w:val="0028607F"/>
    <w:rsid w:val="002875EF"/>
    <w:rsid w:val="002973CD"/>
    <w:rsid w:val="002C5B60"/>
    <w:rsid w:val="002D696A"/>
    <w:rsid w:val="002F1606"/>
    <w:rsid w:val="002F329B"/>
    <w:rsid w:val="002F4A25"/>
    <w:rsid w:val="003000A3"/>
    <w:rsid w:val="003042C0"/>
    <w:rsid w:val="00307F3C"/>
    <w:rsid w:val="003203BB"/>
    <w:rsid w:val="00321C25"/>
    <w:rsid w:val="00332F29"/>
    <w:rsid w:val="003468FE"/>
    <w:rsid w:val="00364F08"/>
    <w:rsid w:val="003820A3"/>
    <w:rsid w:val="003853B1"/>
    <w:rsid w:val="00385522"/>
    <w:rsid w:val="00394B02"/>
    <w:rsid w:val="003B0701"/>
    <w:rsid w:val="003C500D"/>
    <w:rsid w:val="003D6A60"/>
    <w:rsid w:val="00415C22"/>
    <w:rsid w:val="00436362"/>
    <w:rsid w:val="00442611"/>
    <w:rsid w:val="00453CD2"/>
    <w:rsid w:val="00457287"/>
    <w:rsid w:val="00457601"/>
    <w:rsid w:val="00462FEA"/>
    <w:rsid w:val="0046367E"/>
    <w:rsid w:val="004643E0"/>
    <w:rsid w:val="00465199"/>
    <w:rsid w:val="004802DF"/>
    <w:rsid w:val="004C0995"/>
    <w:rsid w:val="004C60C6"/>
    <w:rsid w:val="004D264C"/>
    <w:rsid w:val="004D541F"/>
    <w:rsid w:val="004F3A33"/>
    <w:rsid w:val="00521820"/>
    <w:rsid w:val="00523156"/>
    <w:rsid w:val="0053068F"/>
    <w:rsid w:val="005354DA"/>
    <w:rsid w:val="0054379E"/>
    <w:rsid w:val="00561A15"/>
    <w:rsid w:val="00581D18"/>
    <w:rsid w:val="0058412C"/>
    <w:rsid w:val="00594AE3"/>
    <w:rsid w:val="00595DF1"/>
    <w:rsid w:val="005C7BDC"/>
    <w:rsid w:val="005D367E"/>
    <w:rsid w:val="005F2271"/>
    <w:rsid w:val="00603112"/>
    <w:rsid w:val="00612452"/>
    <w:rsid w:val="006209E8"/>
    <w:rsid w:val="00643BED"/>
    <w:rsid w:val="00654D2B"/>
    <w:rsid w:val="00656050"/>
    <w:rsid w:val="0068210B"/>
    <w:rsid w:val="0069597B"/>
    <w:rsid w:val="006A667E"/>
    <w:rsid w:val="006B3EE9"/>
    <w:rsid w:val="006D22D5"/>
    <w:rsid w:val="006D3667"/>
    <w:rsid w:val="00701800"/>
    <w:rsid w:val="00704E49"/>
    <w:rsid w:val="007142F7"/>
    <w:rsid w:val="00770EE7"/>
    <w:rsid w:val="007828FE"/>
    <w:rsid w:val="00790C51"/>
    <w:rsid w:val="007A2E7B"/>
    <w:rsid w:val="007A58EE"/>
    <w:rsid w:val="007B1AA8"/>
    <w:rsid w:val="007B3C94"/>
    <w:rsid w:val="007C1EB8"/>
    <w:rsid w:val="007D0EDB"/>
    <w:rsid w:val="007D2511"/>
    <w:rsid w:val="007D2D54"/>
    <w:rsid w:val="007D45CE"/>
    <w:rsid w:val="007D6AA2"/>
    <w:rsid w:val="007F2340"/>
    <w:rsid w:val="00807C4C"/>
    <w:rsid w:val="00834359"/>
    <w:rsid w:val="00836F5F"/>
    <w:rsid w:val="00850A56"/>
    <w:rsid w:val="0088524A"/>
    <w:rsid w:val="00891512"/>
    <w:rsid w:val="008C0F3A"/>
    <w:rsid w:val="008D763C"/>
    <w:rsid w:val="00901071"/>
    <w:rsid w:val="00923371"/>
    <w:rsid w:val="009354B0"/>
    <w:rsid w:val="0095051A"/>
    <w:rsid w:val="009521F4"/>
    <w:rsid w:val="009535FB"/>
    <w:rsid w:val="009557DB"/>
    <w:rsid w:val="00965093"/>
    <w:rsid w:val="009724BD"/>
    <w:rsid w:val="00973F88"/>
    <w:rsid w:val="00984843"/>
    <w:rsid w:val="00994EB1"/>
    <w:rsid w:val="009965BB"/>
    <w:rsid w:val="009A67A9"/>
    <w:rsid w:val="009B6634"/>
    <w:rsid w:val="009D2BE4"/>
    <w:rsid w:val="009E67BB"/>
    <w:rsid w:val="009F31CD"/>
    <w:rsid w:val="00A01CB2"/>
    <w:rsid w:val="00A05A90"/>
    <w:rsid w:val="00A07D10"/>
    <w:rsid w:val="00A233A1"/>
    <w:rsid w:val="00A4404F"/>
    <w:rsid w:val="00A44CB4"/>
    <w:rsid w:val="00A46FF6"/>
    <w:rsid w:val="00A64AF1"/>
    <w:rsid w:val="00A67870"/>
    <w:rsid w:val="00A75366"/>
    <w:rsid w:val="00A836E7"/>
    <w:rsid w:val="00A8377D"/>
    <w:rsid w:val="00A855EA"/>
    <w:rsid w:val="00A90502"/>
    <w:rsid w:val="00AA4048"/>
    <w:rsid w:val="00AB07D0"/>
    <w:rsid w:val="00AC1209"/>
    <w:rsid w:val="00AC2E39"/>
    <w:rsid w:val="00AC46D9"/>
    <w:rsid w:val="00AD65A3"/>
    <w:rsid w:val="00AF4126"/>
    <w:rsid w:val="00B0159C"/>
    <w:rsid w:val="00B07831"/>
    <w:rsid w:val="00B1259D"/>
    <w:rsid w:val="00B2646C"/>
    <w:rsid w:val="00B317FA"/>
    <w:rsid w:val="00B369D4"/>
    <w:rsid w:val="00B52A20"/>
    <w:rsid w:val="00B650A2"/>
    <w:rsid w:val="00B7234D"/>
    <w:rsid w:val="00B83C1A"/>
    <w:rsid w:val="00B92D6B"/>
    <w:rsid w:val="00BA0147"/>
    <w:rsid w:val="00BA64DB"/>
    <w:rsid w:val="00BF29B0"/>
    <w:rsid w:val="00BF72F3"/>
    <w:rsid w:val="00C05CF7"/>
    <w:rsid w:val="00C215EB"/>
    <w:rsid w:val="00C2436B"/>
    <w:rsid w:val="00C262B3"/>
    <w:rsid w:val="00C33320"/>
    <w:rsid w:val="00C407CC"/>
    <w:rsid w:val="00C4520D"/>
    <w:rsid w:val="00C53652"/>
    <w:rsid w:val="00C71ABC"/>
    <w:rsid w:val="00CA3F21"/>
    <w:rsid w:val="00CA5D80"/>
    <w:rsid w:val="00CB32EC"/>
    <w:rsid w:val="00CD546B"/>
    <w:rsid w:val="00CF19E5"/>
    <w:rsid w:val="00D132EB"/>
    <w:rsid w:val="00D21379"/>
    <w:rsid w:val="00D215B9"/>
    <w:rsid w:val="00D25168"/>
    <w:rsid w:val="00D37774"/>
    <w:rsid w:val="00D440E1"/>
    <w:rsid w:val="00D664CB"/>
    <w:rsid w:val="00D8548F"/>
    <w:rsid w:val="00D9217D"/>
    <w:rsid w:val="00DA5953"/>
    <w:rsid w:val="00DB613E"/>
    <w:rsid w:val="00DC3587"/>
    <w:rsid w:val="00DE3604"/>
    <w:rsid w:val="00DF51CF"/>
    <w:rsid w:val="00DF6E6D"/>
    <w:rsid w:val="00E1177E"/>
    <w:rsid w:val="00E1604C"/>
    <w:rsid w:val="00E30018"/>
    <w:rsid w:val="00E41B36"/>
    <w:rsid w:val="00E53096"/>
    <w:rsid w:val="00E57603"/>
    <w:rsid w:val="00EC5735"/>
    <w:rsid w:val="00EE3ADA"/>
    <w:rsid w:val="00F05028"/>
    <w:rsid w:val="00F10E7D"/>
    <w:rsid w:val="00F4336D"/>
    <w:rsid w:val="00F47F9E"/>
    <w:rsid w:val="00F56C91"/>
    <w:rsid w:val="00F633D8"/>
    <w:rsid w:val="00F75A7F"/>
    <w:rsid w:val="00F875B5"/>
    <w:rsid w:val="00F90E5E"/>
    <w:rsid w:val="00F911EF"/>
    <w:rsid w:val="00FA58E8"/>
    <w:rsid w:val="00FA59A5"/>
    <w:rsid w:val="00FD7EB7"/>
    <w:rsid w:val="00FE1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3BB2363"/>
  <w15:docId w15:val="{DBFFB9B3-AE15-4554-A9BB-517922B3C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7F9E"/>
    <w:pPr>
      <w:spacing w:after="0" w:line="240" w:lineRule="auto"/>
    </w:pPr>
    <w:rPr>
      <w:rFonts w:ascii="Comic Sans MS" w:eastAsia="Times New Roman" w:hAnsi="Comic Sans MS" w:cs="Times New Roman"/>
      <w:sz w:val="20"/>
      <w:szCs w:val="2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6A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973F88"/>
    <w:pPr>
      <w:keepNext/>
      <w:jc w:val="center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3F8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379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379E"/>
  </w:style>
  <w:style w:type="paragraph" w:styleId="Footer">
    <w:name w:val="footer"/>
    <w:basedOn w:val="Normal"/>
    <w:link w:val="FooterChar"/>
    <w:uiPriority w:val="99"/>
    <w:unhideWhenUsed/>
    <w:rsid w:val="0054379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379E"/>
  </w:style>
  <w:style w:type="paragraph" w:styleId="BalloonText">
    <w:name w:val="Balloon Text"/>
    <w:basedOn w:val="Normal"/>
    <w:link w:val="BalloonTextChar"/>
    <w:uiPriority w:val="99"/>
    <w:semiHidden/>
    <w:unhideWhenUsed/>
    <w:rsid w:val="005437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79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54379E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rsid w:val="00973F88"/>
    <w:rPr>
      <w:rFonts w:ascii="Comic Sans MS" w:eastAsia="Times New Roman" w:hAnsi="Comic Sans MS" w:cs="Times New Roman"/>
      <w:b/>
      <w:bCs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3F8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FE1811"/>
    <w:pPr>
      <w:ind w:left="720"/>
      <w:contextualSpacing/>
    </w:pPr>
  </w:style>
  <w:style w:type="table" w:styleId="TableGrid">
    <w:name w:val="Table Grid"/>
    <w:basedOn w:val="TableNormal"/>
    <w:uiPriority w:val="59"/>
    <w:rsid w:val="003853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D6A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5D36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entweekamp@gmail.com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dentweekamp@gmail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edentweekamp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dentweekamp@gmail.com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jpeg"/><Relationship Id="rId5" Type="http://schemas.openxmlformats.org/officeDocument/2006/relationships/image" Target="media/image7.png"/><Relationship Id="rId4" Type="http://schemas.openxmlformats.org/officeDocument/2006/relationships/image" Target="media/image6.gi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davesusvdw@gmail.com" TargetMode="External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4" Type="http://schemas.openxmlformats.org/officeDocument/2006/relationships/hyperlink" Target="http://www.edenbiathlon.co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0F18E6-8A49-4FD7-B85B-C86EEA18F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2611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</dc:creator>
  <cp:keywords/>
  <dc:description/>
  <cp:lastModifiedBy>Dave vd Walt</cp:lastModifiedBy>
  <cp:revision>6</cp:revision>
  <cp:lastPrinted>2026-06-11T12:09:00Z</cp:lastPrinted>
  <dcterms:created xsi:type="dcterms:W3CDTF">2026-05-11T06:16:00Z</dcterms:created>
  <dcterms:modified xsi:type="dcterms:W3CDTF">2026-06-13T07:37:00Z</dcterms:modified>
</cp:coreProperties>
</file>