
<file path=[Content_Types].xml><?xml version="1.0" encoding="utf-8"?>
<Types xmlns="http://schemas.openxmlformats.org/package/2006/content-types">
  <Default Extension="emf" ContentType="image/x-emf"/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5D6E91" w14:textId="35BA16DD" w:rsidR="0068210B" w:rsidRPr="00D215B9" w:rsidRDefault="00EE3324" w:rsidP="0053068F">
      <w:pPr>
        <w:jc w:val="center"/>
      </w:pPr>
      <w:r>
        <w:rPr>
          <w:rFonts w:asciiTheme="minorHAnsi" w:eastAsiaTheme="minorHAnsi" w:hAnsiTheme="minorHAnsi" w:cstheme="minorBidi"/>
          <w:noProof/>
          <w:sz w:val="24"/>
          <w:szCs w:val="24"/>
          <w:lang w:val="en-ZA" w:eastAsia="en-ZA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53C0B80" wp14:editId="0A56B768">
                <wp:simplePos x="0" y="0"/>
                <wp:positionH relativeFrom="margin">
                  <wp:posOffset>4422140</wp:posOffset>
                </wp:positionH>
                <wp:positionV relativeFrom="paragraph">
                  <wp:posOffset>7180580</wp:posOffset>
                </wp:positionV>
                <wp:extent cx="1508760" cy="1280160"/>
                <wp:effectExtent l="0" t="0" r="15240" b="15240"/>
                <wp:wrapNone/>
                <wp:docPr id="2018193155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08760" cy="12801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7B0A6E2" w14:textId="77777777" w:rsidR="00EE3324" w:rsidRPr="00EE3324" w:rsidRDefault="00EE3324" w:rsidP="00EE3324">
                            <w:pPr>
                              <w:rPr>
                                <w:rFonts w:asciiTheme="minorHAnsi" w:hAnsiTheme="minorHAnsi" w:cstheme="minorHAnsi"/>
                                <w:b/>
                                <w:color w:val="FF0000"/>
                                <w:sz w:val="28"/>
                                <w:szCs w:val="28"/>
                              </w:rPr>
                            </w:pPr>
                            <w:r w:rsidRPr="00EE3324">
                              <w:rPr>
                                <w:rFonts w:asciiTheme="minorHAnsi" w:hAnsiTheme="minorHAnsi" w:cstheme="minorHAnsi"/>
                                <w:b/>
                                <w:color w:val="FF0000"/>
                                <w:sz w:val="28"/>
                                <w:szCs w:val="28"/>
                              </w:rPr>
                              <w:t>EDEN BIATHLON</w:t>
                            </w:r>
                          </w:p>
                          <w:p w14:paraId="1EFEEEB7" w14:textId="77777777" w:rsidR="00EE3324" w:rsidRPr="00EE3324" w:rsidRDefault="00EE3324" w:rsidP="00EE3324">
                            <w:pPr>
                              <w:rPr>
                                <w:rFonts w:asciiTheme="minorHAnsi" w:hAnsiTheme="minorHAnsi" w:cstheme="minorHAnsi"/>
                                <w:b/>
                                <w:color w:val="FF0000"/>
                                <w:sz w:val="28"/>
                                <w:szCs w:val="28"/>
                              </w:rPr>
                            </w:pPr>
                            <w:r w:rsidRPr="00EE3324">
                              <w:rPr>
                                <w:rFonts w:asciiTheme="minorHAnsi" w:hAnsiTheme="minorHAnsi" w:cstheme="minorHAnsi"/>
                                <w:b/>
                                <w:color w:val="FF0000"/>
                                <w:sz w:val="28"/>
                                <w:szCs w:val="28"/>
                              </w:rPr>
                              <w:t>NEDBANK</w:t>
                            </w:r>
                          </w:p>
                          <w:p w14:paraId="3518A851" w14:textId="77777777" w:rsidR="00EE3324" w:rsidRPr="00EE3324" w:rsidRDefault="00EE3324" w:rsidP="00EE3324">
                            <w:pPr>
                              <w:rPr>
                                <w:rFonts w:asciiTheme="minorHAnsi" w:hAnsiTheme="minorHAnsi" w:cstheme="minorHAnsi"/>
                                <w:b/>
                                <w:color w:val="FF0000"/>
                                <w:sz w:val="28"/>
                                <w:szCs w:val="28"/>
                              </w:rPr>
                            </w:pPr>
                            <w:r w:rsidRPr="00EE3324">
                              <w:rPr>
                                <w:rFonts w:asciiTheme="minorHAnsi" w:hAnsiTheme="minorHAnsi" w:cstheme="minorHAnsi"/>
                                <w:b/>
                                <w:color w:val="FF0000"/>
                                <w:sz w:val="28"/>
                                <w:szCs w:val="28"/>
                              </w:rPr>
                              <w:t>OUDTSHOORN</w:t>
                            </w:r>
                          </w:p>
                          <w:p w14:paraId="0DFDE9FF" w14:textId="77777777" w:rsidR="00EE3324" w:rsidRPr="00EE3324" w:rsidRDefault="00EE3324" w:rsidP="00EE3324">
                            <w:pPr>
                              <w:rPr>
                                <w:rFonts w:asciiTheme="minorHAnsi" w:hAnsiTheme="minorHAnsi" w:cstheme="minorHAnsi"/>
                                <w:b/>
                                <w:color w:val="FF0000"/>
                                <w:sz w:val="28"/>
                                <w:szCs w:val="28"/>
                              </w:rPr>
                            </w:pPr>
                            <w:r w:rsidRPr="00EE3324">
                              <w:rPr>
                                <w:rFonts w:asciiTheme="minorHAnsi" w:hAnsiTheme="minorHAnsi" w:cstheme="minorHAnsi"/>
                                <w:b/>
                                <w:color w:val="FF0000"/>
                                <w:sz w:val="28"/>
                                <w:szCs w:val="28"/>
                              </w:rPr>
                              <w:t>Branch: 145-645</w:t>
                            </w:r>
                          </w:p>
                          <w:p w14:paraId="61068273" w14:textId="77777777" w:rsidR="00EE3324" w:rsidRPr="00EE3324" w:rsidRDefault="00EE3324" w:rsidP="00EE3324">
                            <w:pPr>
                              <w:rPr>
                                <w:rFonts w:asciiTheme="minorHAnsi" w:hAnsiTheme="minorHAnsi" w:cstheme="minorHAnsi"/>
                                <w:b/>
                                <w:sz w:val="28"/>
                                <w:szCs w:val="28"/>
                              </w:rPr>
                            </w:pPr>
                            <w:r w:rsidRPr="00EE3324">
                              <w:rPr>
                                <w:rFonts w:asciiTheme="minorHAnsi" w:hAnsiTheme="minorHAnsi" w:cstheme="minorHAnsi"/>
                                <w:b/>
                                <w:color w:val="FF0000"/>
                                <w:sz w:val="28"/>
                                <w:szCs w:val="28"/>
                              </w:rPr>
                              <w:t>Acc: 1626 016305</w:t>
                            </w:r>
                          </w:p>
                          <w:p w14:paraId="4A8908C2" w14:textId="77777777" w:rsidR="00EE3324" w:rsidRDefault="00EE3324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653C0B8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348.2pt;margin-top:565.4pt;width:118.8pt;height:100.8pt;z-index:251660288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" fillcolor="white [3201]" strokeweight=".5pt">
                <v:textbox>
                  <w:txbxContent>
                    <w:p w14:paraId="07B0A6E2" w14:textId="77777777" w:rsidR="00EE3324" w:rsidRPr="00EE3324" w:rsidRDefault="00EE3324" w:rsidP="00EE3324">
                      <w:pPr>
                        <w:rPr>
                          <w:rFonts w:asciiTheme="minorHAnsi" w:hAnsiTheme="minorHAnsi" w:cstheme="minorHAnsi"/>
                          <w:b/>
                          <w:color w:val="FF0000"/>
                          <w:sz w:val="28"/>
                          <w:szCs w:val="28"/>
                        </w:rPr>
                      </w:pPr>
                      <w:r w:rsidRPr="00EE3324">
                        <w:rPr>
                          <w:rFonts w:asciiTheme="minorHAnsi" w:hAnsiTheme="minorHAnsi" w:cstheme="minorHAnsi"/>
                          <w:b/>
                          <w:color w:val="FF0000"/>
                          <w:sz w:val="28"/>
                          <w:szCs w:val="28"/>
                        </w:rPr>
                        <w:t>EDEN BIATHLON</w:t>
                      </w:r>
                    </w:p>
                    <w:p w14:paraId="1EFEEEB7" w14:textId="77777777" w:rsidR="00EE3324" w:rsidRPr="00EE3324" w:rsidRDefault="00EE3324" w:rsidP="00EE3324">
                      <w:pPr>
                        <w:rPr>
                          <w:rFonts w:asciiTheme="minorHAnsi" w:hAnsiTheme="minorHAnsi" w:cstheme="minorHAnsi"/>
                          <w:b/>
                          <w:color w:val="FF0000"/>
                          <w:sz w:val="28"/>
                          <w:szCs w:val="28"/>
                        </w:rPr>
                      </w:pPr>
                      <w:r w:rsidRPr="00EE3324">
                        <w:rPr>
                          <w:rFonts w:asciiTheme="minorHAnsi" w:hAnsiTheme="minorHAnsi" w:cstheme="minorHAnsi"/>
                          <w:b/>
                          <w:color w:val="FF0000"/>
                          <w:sz w:val="28"/>
                          <w:szCs w:val="28"/>
                        </w:rPr>
                        <w:t>NEDBANK</w:t>
                      </w:r>
                    </w:p>
                    <w:p w14:paraId="3518A851" w14:textId="77777777" w:rsidR="00EE3324" w:rsidRPr="00EE3324" w:rsidRDefault="00EE3324" w:rsidP="00EE3324">
                      <w:pPr>
                        <w:rPr>
                          <w:rFonts w:asciiTheme="minorHAnsi" w:hAnsiTheme="minorHAnsi" w:cstheme="minorHAnsi"/>
                          <w:b/>
                          <w:color w:val="FF0000"/>
                          <w:sz w:val="28"/>
                          <w:szCs w:val="28"/>
                        </w:rPr>
                      </w:pPr>
                      <w:r w:rsidRPr="00EE3324">
                        <w:rPr>
                          <w:rFonts w:asciiTheme="minorHAnsi" w:hAnsiTheme="minorHAnsi" w:cstheme="minorHAnsi"/>
                          <w:b/>
                          <w:color w:val="FF0000"/>
                          <w:sz w:val="28"/>
                          <w:szCs w:val="28"/>
                        </w:rPr>
                        <w:t>OUDTSHOORN</w:t>
                      </w:r>
                    </w:p>
                    <w:p w14:paraId="0DFDE9FF" w14:textId="77777777" w:rsidR="00EE3324" w:rsidRPr="00EE3324" w:rsidRDefault="00EE3324" w:rsidP="00EE3324">
                      <w:pPr>
                        <w:rPr>
                          <w:rFonts w:asciiTheme="minorHAnsi" w:hAnsiTheme="minorHAnsi" w:cstheme="minorHAnsi"/>
                          <w:b/>
                          <w:color w:val="FF0000"/>
                          <w:sz w:val="28"/>
                          <w:szCs w:val="28"/>
                        </w:rPr>
                      </w:pPr>
                      <w:r w:rsidRPr="00EE3324">
                        <w:rPr>
                          <w:rFonts w:asciiTheme="minorHAnsi" w:hAnsiTheme="minorHAnsi" w:cstheme="minorHAnsi"/>
                          <w:b/>
                          <w:color w:val="FF0000"/>
                          <w:sz w:val="28"/>
                          <w:szCs w:val="28"/>
                        </w:rPr>
                        <w:t>Branch: 145-645</w:t>
                      </w:r>
                    </w:p>
                    <w:p w14:paraId="61068273" w14:textId="77777777" w:rsidR="00EE3324" w:rsidRPr="00EE3324" w:rsidRDefault="00EE3324" w:rsidP="00EE3324">
                      <w:pPr>
                        <w:rPr>
                          <w:rFonts w:asciiTheme="minorHAnsi" w:hAnsiTheme="minorHAnsi" w:cstheme="minorHAnsi"/>
                          <w:b/>
                          <w:sz w:val="28"/>
                          <w:szCs w:val="28"/>
                        </w:rPr>
                      </w:pPr>
                      <w:r w:rsidRPr="00EE3324">
                        <w:rPr>
                          <w:rFonts w:asciiTheme="minorHAnsi" w:hAnsiTheme="minorHAnsi" w:cstheme="minorHAnsi"/>
                          <w:b/>
                          <w:color w:val="FF0000"/>
                          <w:sz w:val="28"/>
                          <w:szCs w:val="28"/>
                        </w:rPr>
                        <w:t>Acc: 1626 016305</w:t>
                      </w:r>
                    </w:p>
                    <w:p w14:paraId="4A8908C2" w14:textId="77777777" w:rsidR="00EE3324" w:rsidRDefault="00EE3324"/>
                  </w:txbxContent>
                </v:textbox>
                <w10:wrap anchorx="margin"/>
              </v:shape>
            </w:pict>
          </mc:Fallback>
        </mc:AlternateContent>
      </w:r>
      <w:r w:rsidR="00780930" w:rsidRPr="00DD27B6">
        <w:rPr>
          <w:rFonts w:asciiTheme="minorHAnsi" w:eastAsiaTheme="minorHAnsi" w:hAnsiTheme="minorHAnsi" w:cstheme="minorBidi"/>
          <w:noProof/>
          <w:sz w:val="24"/>
          <w:szCs w:val="24"/>
          <w:lang w:val="en-ZA" w:eastAsia="en-Z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DA10E27" wp14:editId="7EF1A51D">
                <wp:simplePos x="0" y="0"/>
                <wp:positionH relativeFrom="column">
                  <wp:posOffset>-5715</wp:posOffset>
                </wp:positionH>
                <wp:positionV relativeFrom="paragraph">
                  <wp:posOffset>355600</wp:posOffset>
                </wp:positionV>
                <wp:extent cx="6263640" cy="8244840"/>
                <wp:effectExtent l="0" t="0" r="22860" b="22860"/>
                <wp:wrapNone/>
                <wp:docPr id="1941666063" name="Text Box 19416660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63640" cy="824484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0AD1050A" w14:textId="2E23659A" w:rsidR="00780930" w:rsidRPr="00244C27" w:rsidRDefault="00780930" w:rsidP="00780930">
                            <w:pPr>
                              <w:rPr>
                                <w:rFonts w:ascii="Calibri" w:hAnsi="Calibri" w:cs="Calibri"/>
                                <w:b/>
                                <w:sz w:val="32"/>
                                <w:szCs w:val="32"/>
                              </w:rPr>
                            </w:pPr>
                            <w:r w:rsidRPr="00244C27">
                              <w:rPr>
                                <w:rFonts w:ascii="Calibri" w:hAnsi="Calibri" w:cs="Calibri"/>
                                <w:b/>
                                <w:sz w:val="32"/>
                                <w:szCs w:val="32"/>
                              </w:rPr>
                              <w:t>NAAM &amp; VAN</w:t>
                            </w:r>
                            <w:r w:rsidR="00841674">
                              <w:rPr>
                                <w:rFonts w:ascii="Calibri" w:hAnsi="Calibri" w:cs="Calibri"/>
                                <w:b/>
                                <w:sz w:val="32"/>
                                <w:szCs w:val="32"/>
                              </w:rPr>
                              <w:t>:</w:t>
                            </w:r>
                          </w:p>
                          <w:p w14:paraId="0FBB0BFB" w14:textId="1DA26F3E" w:rsidR="00780930" w:rsidRPr="00244C27" w:rsidRDefault="00780930" w:rsidP="00780930">
                            <w:pPr>
                              <w:rPr>
                                <w:rFonts w:ascii="Calibri" w:hAnsi="Calibri" w:cs="Calibri"/>
                                <w:b/>
                                <w:sz w:val="32"/>
                                <w:szCs w:val="32"/>
                              </w:rPr>
                            </w:pPr>
                            <w:r w:rsidRPr="00244C27">
                              <w:rPr>
                                <w:rFonts w:ascii="Calibri" w:hAnsi="Calibri" w:cs="Calibri"/>
                                <w:b/>
                                <w:sz w:val="32"/>
                                <w:szCs w:val="32"/>
                              </w:rPr>
                              <w:t>NAME &amp; SURNAME</w:t>
                            </w:r>
                            <w:r w:rsidR="00841674">
                              <w:rPr>
                                <w:rFonts w:ascii="Calibri" w:hAnsi="Calibri" w:cs="Calibri"/>
                                <w:b/>
                                <w:sz w:val="32"/>
                                <w:szCs w:val="32"/>
                              </w:rPr>
                              <w:t>:</w:t>
                            </w:r>
                            <w:r w:rsidRPr="00244C27">
                              <w:rPr>
                                <w:rFonts w:ascii="Calibri" w:hAnsi="Calibri" w:cs="Calibri"/>
                                <w:b/>
                                <w:sz w:val="32"/>
                                <w:szCs w:val="32"/>
                              </w:rPr>
                              <w:t xml:space="preserve"> ________________________________________</w:t>
                            </w:r>
                          </w:p>
                          <w:p w14:paraId="15C74A44" w14:textId="77777777" w:rsidR="00780930" w:rsidRPr="00244C27" w:rsidRDefault="00780930" w:rsidP="00780930">
                            <w:pPr>
                              <w:rPr>
                                <w:rFonts w:ascii="Calibri" w:hAnsi="Calibri" w:cs="Calibri"/>
                                <w:b/>
                                <w:sz w:val="32"/>
                                <w:szCs w:val="32"/>
                              </w:rPr>
                            </w:pPr>
                          </w:p>
                          <w:p w14:paraId="1978E161" w14:textId="11380BA5" w:rsidR="00780930" w:rsidRPr="00244C27" w:rsidRDefault="00780930" w:rsidP="00780930">
                            <w:pPr>
                              <w:rPr>
                                <w:rFonts w:ascii="Calibri" w:hAnsi="Calibri" w:cs="Calibri"/>
                                <w:b/>
                                <w:sz w:val="32"/>
                                <w:szCs w:val="32"/>
                              </w:rPr>
                            </w:pPr>
                            <w:r w:rsidRPr="00244C27">
                              <w:rPr>
                                <w:rFonts w:ascii="Calibri" w:hAnsi="Calibri" w:cs="Calibri"/>
                                <w:b/>
                                <w:sz w:val="32"/>
                                <w:szCs w:val="32"/>
                              </w:rPr>
                              <w:t>KLUB/CLUB</w:t>
                            </w:r>
                            <w:r w:rsidR="00841674">
                              <w:rPr>
                                <w:rFonts w:ascii="Calibri" w:hAnsi="Calibri" w:cs="Calibri"/>
                                <w:b/>
                                <w:sz w:val="32"/>
                                <w:szCs w:val="32"/>
                              </w:rPr>
                              <w:t>:</w:t>
                            </w:r>
                          </w:p>
                          <w:p w14:paraId="4D6B1570" w14:textId="60CD3692" w:rsidR="00780930" w:rsidRPr="00244C27" w:rsidRDefault="00780930" w:rsidP="00780930">
                            <w:pPr>
                              <w:rPr>
                                <w:rFonts w:ascii="Calibri" w:hAnsi="Calibri" w:cs="Calibri"/>
                                <w:b/>
                                <w:sz w:val="32"/>
                                <w:szCs w:val="32"/>
                              </w:rPr>
                            </w:pPr>
                            <w:r w:rsidRPr="00244C27">
                              <w:rPr>
                                <w:rFonts w:ascii="Calibri" w:hAnsi="Calibri" w:cs="Calibri"/>
                                <w:b/>
                                <w:sz w:val="32"/>
                                <w:szCs w:val="32"/>
                              </w:rPr>
                              <w:t>SKOOL/SCHOOL</w:t>
                            </w:r>
                            <w:r w:rsidR="003649F8">
                              <w:rPr>
                                <w:rFonts w:ascii="Calibri" w:hAnsi="Calibri" w:cs="Calibri"/>
                                <w:b/>
                                <w:sz w:val="32"/>
                                <w:szCs w:val="32"/>
                              </w:rPr>
                              <w:t xml:space="preserve">: </w:t>
                            </w:r>
                            <w:r w:rsidRPr="00244C27">
                              <w:rPr>
                                <w:rFonts w:ascii="Calibri" w:hAnsi="Calibri" w:cs="Calibri"/>
                                <w:b/>
                                <w:sz w:val="32"/>
                                <w:szCs w:val="32"/>
                              </w:rPr>
                              <w:t>___________________________________________</w:t>
                            </w:r>
                          </w:p>
                          <w:p w14:paraId="2022434E" w14:textId="77777777" w:rsidR="00780930" w:rsidRPr="00244C27" w:rsidRDefault="00780930" w:rsidP="00780930">
                            <w:pPr>
                              <w:rPr>
                                <w:rFonts w:ascii="Calibri" w:hAnsi="Calibri" w:cs="Calibri"/>
                                <w:b/>
                                <w:sz w:val="32"/>
                                <w:szCs w:val="32"/>
                              </w:rPr>
                            </w:pPr>
                          </w:p>
                          <w:p w14:paraId="2DFA14A1" w14:textId="389AE991" w:rsidR="00780930" w:rsidRPr="00244C27" w:rsidRDefault="005D1173" w:rsidP="00780930">
                            <w:pPr>
                              <w:rPr>
                                <w:rFonts w:ascii="Calibri" w:hAnsi="Calibri" w:cs="Calibri"/>
                                <w:b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b/>
                                <w:sz w:val="32"/>
                                <w:szCs w:val="32"/>
                              </w:rPr>
                              <w:t>ID</w:t>
                            </w:r>
                            <w:r w:rsidR="003649F8">
                              <w:rPr>
                                <w:rFonts w:ascii="Calibri" w:hAnsi="Calibri" w:cs="Calibri"/>
                                <w:b/>
                                <w:sz w:val="32"/>
                                <w:szCs w:val="32"/>
                              </w:rPr>
                              <w:t>:</w:t>
                            </w:r>
                            <w:r w:rsidR="00780930" w:rsidRPr="00244C27">
                              <w:rPr>
                                <w:rFonts w:ascii="Calibri" w:hAnsi="Calibri" w:cs="Calibri"/>
                                <w:b/>
                                <w:sz w:val="32"/>
                                <w:szCs w:val="32"/>
                              </w:rPr>
                              <w:t xml:space="preserve">  </w:t>
                            </w:r>
                            <w:r w:rsidR="00780930">
                              <w:rPr>
                                <w:rFonts w:ascii="Calibri" w:hAnsi="Calibri" w:cs="Calibri"/>
                                <w:b/>
                                <w:sz w:val="32"/>
                                <w:szCs w:val="32"/>
                              </w:rPr>
                              <w:t>_</w:t>
                            </w:r>
                            <w:r w:rsidR="00780930" w:rsidRPr="00244C27">
                              <w:rPr>
                                <w:rFonts w:ascii="Calibri" w:hAnsi="Calibri" w:cs="Calibri"/>
                                <w:b/>
                                <w:sz w:val="32"/>
                                <w:szCs w:val="32"/>
                              </w:rPr>
                              <w:t>___________________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sz w:val="32"/>
                                <w:szCs w:val="32"/>
                              </w:rPr>
                              <w:t xml:space="preserve">  </w:t>
                            </w:r>
                            <w:r w:rsidR="00780930">
                              <w:rPr>
                                <w:rFonts w:ascii="Calibri" w:hAnsi="Calibri" w:cs="Calibri"/>
                                <w:b/>
                                <w:sz w:val="32"/>
                                <w:szCs w:val="32"/>
                              </w:rPr>
                              <w:t>GESLAG/GENDER</w:t>
                            </w:r>
                            <w:r w:rsidR="003649F8">
                              <w:rPr>
                                <w:rFonts w:ascii="Calibri" w:hAnsi="Calibri" w:cs="Calibri"/>
                                <w:b/>
                                <w:sz w:val="32"/>
                                <w:szCs w:val="32"/>
                              </w:rPr>
                              <w:t>:</w:t>
                            </w:r>
                            <w:r w:rsidR="00780930">
                              <w:rPr>
                                <w:rFonts w:ascii="Calibri" w:hAnsi="Calibri" w:cs="Calibri"/>
                                <w:b/>
                                <w:sz w:val="32"/>
                                <w:szCs w:val="32"/>
                              </w:rPr>
                              <w:t xml:space="preserve">  M </w:t>
                            </w:r>
                            <w:r w:rsidRPr="005D1173">
                              <w:rPr>
                                <w:noProof/>
                              </w:rPr>
                              <w:drawing>
                                <wp:inline distT="0" distB="0" distL="0" distR="0" wp14:anchorId="66A975F1" wp14:editId="7733E905">
                                  <wp:extent cx="254000" cy="152400"/>
                                  <wp:effectExtent l="0" t="0" r="0" b="0"/>
                                  <wp:docPr id="1572657459" name="Picture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54000" cy="1524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780930">
                              <w:rPr>
                                <w:rFonts w:ascii="Calibri" w:hAnsi="Calibri" w:cs="Calibri"/>
                                <w:b/>
                                <w:sz w:val="32"/>
                                <w:szCs w:val="32"/>
                              </w:rPr>
                              <w:tab/>
                              <w:t xml:space="preserve">F </w:t>
                            </w:r>
                            <w:r w:rsidR="00780930" w:rsidRPr="001D4D58">
                              <w:rPr>
                                <w:rFonts w:ascii="Calibri" w:hAnsi="Calibri" w:cs="Calibri"/>
                                <w:b/>
                                <w:noProof/>
                                <w:sz w:val="32"/>
                                <w:szCs w:val="32"/>
                              </w:rPr>
                              <w:drawing>
                                <wp:inline distT="0" distB="0" distL="0" distR="0" wp14:anchorId="61ACAC47" wp14:editId="385A0852">
                                  <wp:extent cx="247650" cy="152400"/>
                                  <wp:effectExtent l="0" t="0" r="0" b="0"/>
                                  <wp:docPr id="2" name="Picture 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47650" cy="1524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780930">
                              <w:rPr>
                                <w:rFonts w:ascii="Calibri" w:hAnsi="Calibri" w:cs="Calibri"/>
                                <w:b/>
                                <w:sz w:val="32"/>
                                <w:szCs w:val="32"/>
                              </w:rPr>
                              <w:t xml:space="preserve"> OTHER </w:t>
                            </w:r>
                            <w:r w:rsidR="00780930" w:rsidRPr="001D4D58">
                              <w:rPr>
                                <w:rFonts w:ascii="Calibri" w:hAnsi="Calibri" w:cs="Calibri"/>
                                <w:b/>
                                <w:noProof/>
                                <w:sz w:val="32"/>
                                <w:szCs w:val="32"/>
                              </w:rPr>
                              <w:drawing>
                                <wp:inline distT="0" distB="0" distL="0" distR="0" wp14:anchorId="70FDF42C" wp14:editId="598D39A3">
                                  <wp:extent cx="247650" cy="152400"/>
                                  <wp:effectExtent l="0" t="0" r="0" b="0"/>
                                  <wp:docPr id="1170943353" name="Picture 117094335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47650" cy="1524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6DF63ACE" w14:textId="7BC671D8" w:rsidR="00780930" w:rsidRDefault="00780930" w:rsidP="00780930">
                            <w:pPr>
                              <w:rPr>
                                <w:rFonts w:ascii="Calibri" w:hAnsi="Calibri" w:cs="Calibri"/>
                                <w:b/>
                                <w:sz w:val="32"/>
                                <w:szCs w:val="32"/>
                              </w:rPr>
                            </w:pPr>
                            <w:r w:rsidRPr="00244C27">
                              <w:rPr>
                                <w:rFonts w:ascii="Calibri" w:hAnsi="Calibri" w:cs="Calibri"/>
                                <w:b/>
                                <w:sz w:val="32"/>
                                <w:szCs w:val="32"/>
                              </w:rPr>
                              <w:t>HUISADRES</w:t>
                            </w:r>
                            <w:r w:rsidR="003649F8">
                              <w:rPr>
                                <w:rFonts w:ascii="Calibri" w:hAnsi="Calibri" w:cs="Calibri"/>
                                <w:b/>
                                <w:sz w:val="32"/>
                                <w:szCs w:val="32"/>
                              </w:rPr>
                              <w:t>:</w:t>
                            </w:r>
                            <w:r w:rsidRPr="00244C27">
                              <w:rPr>
                                <w:rFonts w:ascii="Calibri" w:hAnsi="Calibri" w:cs="Calibri"/>
                                <w:b/>
                                <w:sz w:val="32"/>
                                <w:szCs w:val="32"/>
                              </w:rPr>
                              <w:t xml:space="preserve">           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sz w:val="32"/>
                                <w:szCs w:val="32"/>
                              </w:rPr>
                              <w:t xml:space="preserve">  </w:t>
                            </w:r>
                            <w:r w:rsidR="009E4A82">
                              <w:rPr>
                                <w:rFonts w:ascii="Calibri" w:hAnsi="Calibri" w:cs="Calibri"/>
                                <w:b/>
                                <w:sz w:val="32"/>
                                <w:szCs w:val="32"/>
                              </w:rPr>
                              <w:t xml:space="preserve"> </w:t>
                            </w:r>
                          </w:p>
                          <w:p w14:paraId="1A3AD445" w14:textId="6D342114" w:rsidR="00780930" w:rsidRDefault="00780930" w:rsidP="00780930">
                            <w:pPr>
                              <w:rPr>
                                <w:rFonts w:ascii="Calibri" w:hAnsi="Calibri" w:cs="Calibri"/>
                                <w:b/>
                                <w:sz w:val="32"/>
                                <w:szCs w:val="32"/>
                              </w:rPr>
                            </w:pPr>
                            <w:r w:rsidRPr="00244C27">
                              <w:rPr>
                                <w:rFonts w:ascii="Calibri" w:hAnsi="Calibri" w:cs="Calibri"/>
                                <w:b/>
                                <w:sz w:val="32"/>
                                <w:szCs w:val="32"/>
                              </w:rPr>
                              <w:t>HOME ADDRESS</w:t>
                            </w:r>
                            <w:r w:rsidR="003649F8">
                              <w:rPr>
                                <w:rFonts w:ascii="Calibri" w:hAnsi="Calibri" w:cs="Calibri"/>
                                <w:b/>
                                <w:sz w:val="32"/>
                                <w:szCs w:val="32"/>
                              </w:rPr>
                              <w:t>:</w:t>
                            </w:r>
                            <w:r w:rsidRPr="00244C27">
                              <w:rPr>
                                <w:rFonts w:ascii="Calibri" w:hAnsi="Calibri" w:cs="Calibri"/>
                                <w:b/>
                                <w:sz w:val="32"/>
                                <w:szCs w:val="32"/>
                              </w:rPr>
                              <w:t xml:space="preserve">  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="009E4A82">
                              <w:rPr>
                                <w:rFonts w:ascii="Calibri" w:hAnsi="Calibri" w:cs="Calibri"/>
                                <w:b/>
                                <w:sz w:val="32"/>
                                <w:szCs w:val="32"/>
                              </w:rPr>
                              <w:t>__________________________________________</w:t>
                            </w:r>
                          </w:p>
                          <w:p w14:paraId="5DEE100A" w14:textId="241712C3" w:rsidR="00780930" w:rsidRPr="00244C27" w:rsidRDefault="00780930" w:rsidP="00780930">
                            <w:pPr>
                              <w:rPr>
                                <w:rFonts w:ascii="Calibri" w:hAnsi="Calibri" w:cs="Calibri"/>
                                <w:b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b/>
                                <w:sz w:val="32"/>
                                <w:szCs w:val="32"/>
                              </w:rPr>
                              <w:softHyphen/>
                            </w:r>
                            <w:r>
                              <w:rPr>
                                <w:rFonts w:ascii="Calibri" w:hAnsi="Calibri" w:cs="Calibri"/>
                                <w:b/>
                                <w:sz w:val="32"/>
                                <w:szCs w:val="32"/>
                              </w:rPr>
                              <w:softHyphen/>
                            </w:r>
                            <w:r>
                              <w:rPr>
                                <w:rFonts w:ascii="Calibri" w:hAnsi="Calibri" w:cs="Calibri"/>
                                <w:b/>
                                <w:sz w:val="32"/>
                                <w:szCs w:val="32"/>
                              </w:rPr>
                              <w:softHyphen/>
                            </w:r>
                            <w:r>
                              <w:rPr>
                                <w:rFonts w:ascii="Calibri" w:hAnsi="Calibri" w:cs="Calibri"/>
                                <w:b/>
                                <w:sz w:val="32"/>
                                <w:szCs w:val="32"/>
                              </w:rPr>
                              <w:softHyphen/>
                            </w:r>
                            <w:r>
                              <w:rPr>
                                <w:rFonts w:ascii="Calibri" w:hAnsi="Calibri" w:cs="Calibri"/>
                                <w:b/>
                                <w:sz w:val="32"/>
                                <w:szCs w:val="32"/>
                              </w:rPr>
                              <w:softHyphen/>
                            </w:r>
                            <w:r>
                              <w:rPr>
                                <w:rFonts w:ascii="Calibri" w:hAnsi="Calibri" w:cs="Calibri"/>
                                <w:b/>
                                <w:sz w:val="32"/>
                                <w:szCs w:val="32"/>
                              </w:rPr>
                              <w:softHyphen/>
                            </w:r>
                            <w:r>
                              <w:rPr>
                                <w:rFonts w:ascii="Calibri" w:hAnsi="Calibri" w:cs="Calibri"/>
                                <w:b/>
                                <w:sz w:val="32"/>
                                <w:szCs w:val="32"/>
                              </w:rPr>
                              <w:softHyphen/>
                            </w:r>
                            <w:r>
                              <w:rPr>
                                <w:rFonts w:ascii="Calibri" w:hAnsi="Calibri" w:cs="Calibri"/>
                                <w:b/>
                                <w:sz w:val="32"/>
                                <w:szCs w:val="32"/>
                              </w:rPr>
                              <w:softHyphen/>
                              <w:t>________________</w:t>
                            </w:r>
                            <w:r w:rsidRPr="00244C27">
                              <w:rPr>
                                <w:rFonts w:ascii="Calibri" w:hAnsi="Calibri" w:cs="Calibri"/>
                                <w:b/>
                                <w:sz w:val="32"/>
                                <w:szCs w:val="32"/>
                              </w:rPr>
                              <w:t>_________________________________________</w:t>
                            </w:r>
                          </w:p>
                          <w:p w14:paraId="10EA3996" w14:textId="77777777" w:rsidR="00780930" w:rsidRPr="00244C27" w:rsidRDefault="00780930" w:rsidP="00780930">
                            <w:pPr>
                              <w:rPr>
                                <w:rFonts w:ascii="Calibri" w:hAnsi="Calibri" w:cs="Calibri"/>
                                <w:b/>
                                <w:sz w:val="32"/>
                                <w:szCs w:val="32"/>
                              </w:rPr>
                            </w:pPr>
                          </w:p>
                          <w:p w14:paraId="04AFDCD4" w14:textId="24379783" w:rsidR="00780930" w:rsidRPr="00244C27" w:rsidRDefault="00780930" w:rsidP="00780930">
                            <w:pPr>
                              <w:rPr>
                                <w:rFonts w:ascii="Calibri" w:hAnsi="Calibri" w:cs="Calibri"/>
                                <w:b/>
                                <w:sz w:val="32"/>
                                <w:szCs w:val="32"/>
                              </w:rPr>
                            </w:pPr>
                            <w:r w:rsidRPr="00244C27">
                              <w:rPr>
                                <w:rFonts w:ascii="Calibri" w:hAnsi="Calibri" w:cs="Calibri"/>
                                <w:b/>
                                <w:sz w:val="32"/>
                                <w:szCs w:val="32"/>
                              </w:rPr>
                              <w:t>SEL/CELL: _______________________ TEL: ______________________</w:t>
                            </w:r>
                          </w:p>
                          <w:p w14:paraId="69B7605E" w14:textId="77777777" w:rsidR="00780930" w:rsidRPr="00244C27" w:rsidRDefault="00780930" w:rsidP="00780930">
                            <w:pPr>
                              <w:rPr>
                                <w:rFonts w:ascii="Calibri" w:hAnsi="Calibri" w:cs="Calibri"/>
                                <w:b/>
                                <w:sz w:val="32"/>
                                <w:szCs w:val="32"/>
                              </w:rPr>
                            </w:pPr>
                          </w:p>
                          <w:p w14:paraId="3AF8EE8F" w14:textId="03BC39CF" w:rsidR="00780930" w:rsidRPr="00244C27" w:rsidRDefault="00780930" w:rsidP="00780930">
                            <w:pPr>
                              <w:rPr>
                                <w:rFonts w:ascii="Calibri" w:hAnsi="Calibri" w:cs="Calibri"/>
                                <w:b/>
                                <w:sz w:val="32"/>
                                <w:szCs w:val="32"/>
                              </w:rPr>
                            </w:pPr>
                            <w:r w:rsidRPr="00244C27">
                              <w:rPr>
                                <w:rFonts w:ascii="Calibri" w:hAnsi="Calibri" w:cs="Calibri"/>
                                <w:b/>
                                <w:sz w:val="32"/>
                                <w:szCs w:val="32"/>
                              </w:rPr>
                              <w:t>EPOS/EMAIL: __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sz w:val="32"/>
                                <w:szCs w:val="32"/>
                              </w:rPr>
                              <w:t>___</w:t>
                            </w:r>
                            <w:r w:rsidRPr="00244C27">
                              <w:rPr>
                                <w:rFonts w:ascii="Calibri" w:hAnsi="Calibri" w:cs="Calibri"/>
                                <w:b/>
                                <w:sz w:val="32"/>
                                <w:szCs w:val="32"/>
                              </w:rPr>
                              <w:t>_________________________________________</w:t>
                            </w:r>
                          </w:p>
                          <w:p w14:paraId="7AE4B9D0" w14:textId="77777777" w:rsidR="00780930" w:rsidRPr="00244C27" w:rsidRDefault="00780930" w:rsidP="00780930">
                            <w:pPr>
                              <w:rPr>
                                <w:rFonts w:ascii="Calibri" w:hAnsi="Calibri" w:cs="Calibri"/>
                                <w:b/>
                                <w:sz w:val="32"/>
                                <w:szCs w:val="32"/>
                              </w:rPr>
                            </w:pPr>
                          </w:p>
                          <w:p w14:paraId="33B966E9" w14:textId="29FF267C" w:rsidR="00780930" w:rsidRPr="00244C27" w:rsidRDefault="00780930" w:rsidP="00780930">
                            <w:pPr>
                              <w:rPr>
                                <w:rFonts w:ascii="Calibri" w:hAnsi="Calibri" w:cs="Calibri"/>
                                <w:b/>
                                <w:sz w:val="32"/>
                                <w:szCs w:val="32"/>
                              </w:rPr>
                            </w:pPr>
                            <w:r w:rsidRPr="00244C27">
                              <w:rPr>
                                <w:rFonts w:ascii="Calibri" w:hAnsi="Calibri" w:cs="Calibri"/>
                                <w:b/>
                                <w:sz w:val="32"/>
                                <w:szCs w:val="32"/>
                              </w:rPr>
                              <w:t xml:space="preserve">AFRIGTER/COACH: 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sz w:val="32"/>
                                <w:szCs w:val="32"/>
                              </w:rPr>
                              <w:t>___</w:t>
                            </w:r>
                            <w:r w:rsidRPr="00244C27">
                              <w:rPr>
                                <w:rFonts w:ascii="Calibri" w:hAnsi="Calibri" w:cs="Calibri"/>
                                <w:b/>
                                <w:sz w:val="32"/>
                                <w:szCs w:val="32"/>
                              </w:rPr>
                              <w:t>______________________________________</w:t>
                            </w:r>
                          </w:p>
                          <w:p w14:paraId="279F05AC" w14:textId="4A31FDC0" w:rsidR="00780930" w:rsidRDefault="00780930" w:rsidP="00780930">
                            <w:pPr>
                              <w:rPr>
                                <w:rFonts w:ascii="Calibri" w:hAnsi="Calibri" w:cs="Calibri"/>
                                <w:b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b/>
                                <w:sz w:val="32"/>
                                <w:szCs w:val="32"/>
                              </w:rPr>
                              <w:t>REGISTRASIE: R1</w:t>
                            </w:r>
                            <w:r w:rsidR="00890691">
                              <w:rPr>
                                <w:rFonts w:ascii="Calibri" w:hAnsi="Calibri" w:cs="Calibri"/>
                                <w:b/>
                                <w:sz w:val="32"/>
                                <w:szCs w:val="32"/>
                              </w:rPr>
                              <w:t>5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sz w:val="32"/>
                                <w:szCs w:val="32"/>
                              </w:rPr>
                              <w:t>0</w:t>
                            </w:r>
                            <w:r w:rsidRPr="00244C27">
                              <w:rPr>
                                <w:rFonts w:ascii="Calibri" w:hAnsi="Calibri" w:cs="Calibri"/>
                                <w:b/>
                                <w:sz w:val="32"/>
                                <w:szCs w:val="32"/>
                              </w:rPr>
                              <w:tab/>
                            </w:r>
                            <w:r>
                              <w:rPr>
                                <w:rFonts w:ascii="Calibri" w:hAnsi="Calibri" w:cs="Calibri"/>
                                <w:b/>
                                <w:sz w:val="32"/>
                                <w:szCs w:val="32"/>
                              </w:rPr>
                              <w:t xml:space="preserve">     REGISTRATION: R1</w:t>
                            </w:r>
                            <w:r w:rsidR="00890691">
                              <w:rPr>
                                <w:rFonts w:ascii="Calibri" w:hAnsi="Calibri" w:cs="Calibri"/>
                                <w:b/>
                                <w:sz w:val="32"/>
                                <w:szCs w:val="32"/>
                              </w:rPr>
                              <w:t>5</w:t>
                            </w:r>
                            <w:r w:rsidRPr="00244C27">
                              <w:rPr>
                                <w:rFonts w:ascii="Calibri" w:hAnsi="Calibri" w:cs="Calibri"/>
                                <w:b/>
                                <w:sz w:val="32"/>
                                <w:szCs w:val="32"/>
                              </w:rPr>
                              <w:t>0</w:t>
                            </w:r>
                            <w:r w:rsidRPr="00244C27">
                              <w:rPr>
                                <w:rFonts w:ascii="Calibri" w:hAnsi="Calibri" w:cs="Calibri"/>
                                <w:b/>
                                <w:sz w:val="32"/>
                                <w:szCs w:val="32"/>
                              </w:rPr>
                              <w:tab/>
                            </w:r>
                            <w:r>
                              <w:rPr>
                                <w:rFonts w:ascii="Calibri" w:hAnsi="Calibri" w:cs="Calibri"/>
                                <w:b/>
                                <w:sz w:val="32"/>
                                <w:szCs w:val="32"/>
                              </w:rPr>
                              <w:t xml:space="preserve">    </w:t>
                            </w:r>
                          </w:p>
                          <w:p w14:paraId="1AA959F3" w14:textId="77777777" w:rsidR="00780930" w:rsidRPr="002A4F52" w:rsidRDefault="00780930" w:rsidP="00780930">
                            <w:pPr>
                              <w:rPr>
                                <w:rFonts w:ascii="Calibri" w:hAnsi="Calibri" w:cs="Calibri"/>
                                <w:b/>
                                <w:sz w:val="24"/>
                                <w:szCs w:val="24"/>
                              </w:rPr>
                            </w:pPr>
                          </w:p>
                          <w:p w14:paraId="6DEC772C" w14:textId="0ED9AAC0" w:rsidR="00780930" w:rsidRDefault="00780930" w:rsidP="00780930">
                            <w:pPr>
                              <w:rPr>
                                <w:rFonts w:ascii="Calibri" w:hAnsi="Calibri" w:cs="Calibri"/>
                                <w:b/>
                                <w:i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b/>
                                <w:i/>
                                <w:sz w:val="24"/>
                                <w:szCs w:val="24"/>
                              </w:rPr>
                              <w:t xml:space="preserve">Hiermee aanvaar ek ook die </w:t>
                            </w:r>
                            <w:r w:rsidR="001D7BFE">
                              <w:rPr>
                                <w:rFonts w:ascii="Calibri" w:hAnsi="Calibri" w:cs="Calibri"/>
                                <w:b/>
                                <w:i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i/>
                                <w:sz w:val="24"/>
                                <w:szCs w:val="24"/>
                              </w:rPr>
                              <w:t>e</w:t>
                            </w:r>
                            <w:r w:rsidR="00723BB3">
                              <w:rPr>
                                <w:rFonts w:ascii="Calibri" w:hAnsi="Calibri" w:cs="Calibri"/>
                                <w:b/>
                                <w:i/>
                                <w:sz w:val="24"/>
                                <w:szCs w:val="24"/>
                              </w:rPr>
                              <w:t>ë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i/>
                                <w:sz w:val="24"/>
                                <w:szCs w:val="24"/>
                              </w:rPr>
                              <w:t xml:space="preserve">ls en </w:t>
                            </w:r>
                            <w:r w:rsidR="001D7BFE">
                              <w:rPr>
                                <w:rFonts w:ascii="Calibri" w:hAnsi="Calibri" w:cs="Calibri"/>
                                <w:b/>
                                <w:i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i/>
                                <w:sz w:val="24"/>
                                <w:szCs w:val="24"/>
                              </w:rPr>
                              <w:t>egulasies en POPI Regulasies van EDEN Tweekamp</w:t>
                            </w:r>
                          </w:p>
                          <w:p w14:paraId="23A4C028" w14:textId="0F5EB6FB" w:rsidR="00780930" w:rsidRDefault="00780930" w:rsidP="00780930">
                            <w:pPr>
                              <w:rPr>
                                <w:rFonts w:ascii="Calibri" w:hAnsi="Calibri" w:cs="Calibri"/>
                                <w:b/>
                                <w:i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b/>
                                <w:i/>
                                <w:sz w:val="24"/>
                                <w:szCs w:val="24"/>
                              </w:rPr>
                              <w:t xml:space="preserve">I hereby also accept the </w:t>
                            </w:r>
                            <w:r w:rsidR="001D7BFE">
                              <w:rPr>
                                <w:rFonts w:ascii="Calibri" w:hAnsi="Calibri" w:cs="Calibri"/>
                                <w:b/>
                                <w:i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i/>
                                <w:sz w:val="24"/>
                                <w:szCs w:val="24"/>
                              </w:rPr>
                              <w:t xml:space="preserve">ules and </w:t>
                            </w:r>
                            <w:r w:rsidR="001D7BFE">
                              <w:rPr>
                                <w:rFonts w:ascii="Calibri" w:hAnsi="Calibri" w:cs="Calibri"/>
                                <w:b/>
                                <w:i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i/>
                                <w:sz w:val="24"/>
                                <w:szCs w:val="24"/>
                              </w:rPr>
                              <w:t>egulations</w:t>
                            </w:r>
                            <w:r w:rsidR="00723BB3">
                              <w:rPr>
                                <w:rFonts w:ascii="Calibri" w:hAnsi="Calibri" w:cs="Calibri"/>
                                <w:b/>
                                <w:i/>
                                <w:sz w:val="24"/>
                                <w:szCs w:val="24"/>
                              </w:rPr>
                              <w:t xml:space="preserve"> and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i/>
                                <w:sz w:val="24"/>
                                <w:szCs w:val="24"/>
                              </w:rPr>
                              <w:t xml:space="preserve"> POPI Regulations of EDEN Biathlon</w:t>
                            </w:r>
                          </w:p>
                          <w:p w14:paraId="191E9D35" w14:textId="77777777" w:rsidR="00780930" w:rsidRPr="002A4F52" w:rsidRDefault="00780930" w:rsidP="00780930">
                            <w:pPr>
                              <w:rPr>
                                <w:rFonts w:ascii="Calibri" w:hAnsi="Calibri" w:cs="Calibri"/>
                                <w:b/>
                                <w:i/>
                                <w:sz w:val="24"/>
                                <w:szCs w:val="24"/>
                              </w:rPr>
                            </w:pPr>
                          </w:p>
                          <w:p w14:paraId="4681B1EE" w14:textId="77777777" w:rsidR="00780930" w:rsidRPr="00244C27" w:rsidRDefault="00780930" w:rsidP="00780930">
                            <w:pPr>
                              <w:rPr>
                                <w:rFonts w:ascii="Calibri" w:hAnsi="Calibri" w:cs="Calibri"/>
                                <w:b/>
                                <w:sz w:val="32"/>
                                <w:szCs w:val="32"/>
                              </w:rPr>
                            </w:pPr>
                            <w:r w:rsidRPr="00244C27">
                              <w:rPr>
                                <w:rFonts w:ascii="Calibri" w:hAnsi="Calibri" w:cs="Calibri"/>
                                <w:b/>
                                <w:sz w:val="32"/>
                                <w:szCs w:val="32"/>
                              </w:rPr>
                              <w:t>HANDTEKENING/SIGNATURE: __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sz w:val="32"/>
                                <w:szCs w:val="32"/>
                              </w:rPr>
                              <w:t>__</w:t>
                            </w:r>
                            <w:r w:rsidRPr="00244C27">
                              <w:rPr>
                                <w:rFonts w:ascii="Calibri" w:hAnsi="Calibri" w:cs="Calibri"/>
                                <w:b/>
                                <w:sz w:val="32"/>
                                <w:szCs w:val="32"/>
                              </w:rPr>
                              <w:t>__________________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sz w:val="32"/>
                                <w:szCs w:val="32"/>
                              </w:rPr>
                              <w:t>_</w:t>
                            </w:r>
                            <w:r w:rsidRPr="00244C27">
                              <w:rPr>
                                <w:rFonts w:ascii="Calibri" w:hAnsi="Calibri" w:cs="Calibri"/>
                                <w:b/>
                                <w:sz w:val="32"/>
                                <w:szCs w:val="32"/>
                              </w:rPr>
                              <w:t>_</w:t>
                            </w:r>
                          </w:p>
                          <w:p w14:paraId="7893C05D" w14:textId="77777777" w:rsidR="00780930" w:rsidRPr="002A4F52" w:rsidRDefault="00780930" w:rsidP="00780930">
                            <w:pPr>
                              <w:rPr>
                                <w:rFonts w:ascii="Calibri" w:hAnsi="Calibri" w:cs="Calibri"/>
                                <w:b/>
                                <w:sz w:val="24"/>
                                <w:szCs w:val="24"/>
                              </w:rPr>
                            </w:pPr>
                          </w:p>
                          <w:p w14:paraId="5747A5DF" w14:textId="77777777" w:rsidR="00780930" w:rsidRPr="00EE3324" w:rsidRDefault="00780930" w:rsidP="007473D9">
                            <w:pPr>
                              <w:pStyle w:val="ListParagraph"/>
                              <w:numPr>
                                <w:ilvl w:val="0"/>
                                <w:numId w:val="34"/>
                              </w:numPr>
                              <w:rPr>
                                <w:rFonts w:ascii="Calibri" w:hAnsi="Calibri" w:cs="Calibri"/>
                                <w:b/>
                                <w:i/>
                                <w:sz w:val="24"/>
                                <w:szCs w:val="24"/>
                              </w:rPr>
                            </w:pPr>
                            <w:r w:rsidRPr="00EE3324">
                              <w:rPr>
                                <w:rFonts w:ascii="Calibri" w:hAnsi="Calibri" w:cs="Calibri"/>
                                <w:b/>
                                <w:i/>
                                <w:sz w:val="24"/>
                                <w:szCs w:val="24"/>
                              </w:rPr>
                              <w:t xml:space="preserve">Die ouderdomgroep van die atleet word bepaal deur hul ID. </w:t>
                            </w:r>
                          </w:p>
                          <w:p w14:paraId="72B3400A" w14:textId="77777777" w:rsidR="00780930" w:rsidRPr="00EE3324" w:rsidRDefault="00780930" w:rsidP="007473D9">
                            <w:pPr>
                              <w:ind w:firstLine="720"/>
                              <w:rPr>
                                <w:rFonts w:ascii="Calibri" w:hAnsi="Calibri" w:cs="Calibri"/>
                                <w:b/>
                                <w:i/>
                                <w:sz w:val="24"/>
                                <w:szCs w:val="24"/>
                              </w:rPr>
                            </w:pPr>
                            <w:r w:rsidRPr="00EE3324">
                              <w:rPr>
                                <w:rFonts w:ascii="Calibri" w:hAnsi="Calibri" w:cs="Calibri"/>
                                <w:b/>
                                <w:i/>
                                <w:sz w:val="24"/>
                                <w:szCs w:val="24"/>
                              </w:rPr>
                              <w:t xml:space="preserve">The age group of the athlete will be determined by their ID. </w:t>
                            </w:r>
                          </w:p>
                          <w:p w14:paraId="0FFC1253" w14:textId="57D4472D" w:rsidR="00EE3324" w:rsidRDefault="00EE3324" w:rsidP="007473D9">
                            <w:pPr>
                              <w:pStyle w:val="ListParagraph"/>
                              <w:numPr>
                                <w:ilvl w:val="0"/>
                                <w:numId w:val="34"/>
                              </w:numPr>
                              <w:rPr>
                                <w:rFonts w:asciiTheme="minorHAnsi" w:hAnsiTheme="minorHAnsi" w:cstheme="minorHAnsi"/>
                                <w:b/>
                                <w:i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b/>
                                <w:i/>
                                <w:sz w:val="24"/>
                                <w:szCs w:val="24"/>
                              </w:rPr>
                              <w:t xml:space="preserve">Beleid oor keuring, POPI, kleure &amp; klere kan gevind word op </w:t>
                            </w:r>
                            <w:hyperlink r:id="rId11" w:history="1">
                              <w:r w:rsidR="003432EB">
                                <w:rPr>
                                  <w:rStyle w:val="Hyperlink"/>
                                  <w:rFonts w:asciiTheme="minorHAnsi" w:hAnsiTheme="minorHAnsi" w:cstheme="minorHAnsi"/>
                                  <w:b/>
                                  <w:i/>
                                  <w:sz w:val="24"/>
                                  <w:szCs w:val="24"/>
                                </w:rPr>
                                <w:t>www.edenbiathlon.com</w:t>
                              </w:r>
                            </w:hyperlink>
                            <w:r>
                              <w:rPr>
                                <w:rFonts w:asciiTheme="minorHAnsi" w:hAnsiTheme="minorHAnsi" w:cstheme="minorHAnsi"/>
                                <w:b/>
                                <w:i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  <w:p w14:paraId="152C6047" w14:textId="77777777" w:rsidR="00702C70" w:rsidRDefault="007473D9" w:rsidP="00EE3324">
                            <w:pPr>
                              <w:pStyle w:val="ListParagraph"/>
                            </w:pPr>
                            <w:r w:rsidRPr="00EE3324">
                              <w:rPr>
                                <w:rFonts w:asciiTheme="minorHAnsi" w:hAnsiTheme="minorHAnsi" w:cstheme="minorHAnsi"/>
                                <w:b/>
                                <w:i/>
                                <w:sz w:val="24"/>
                                <w:szCs w:val="24"/>
                              </w:rPr>
                              <w:t>Polic</w:t>
                            </w:r>
                            <w:r w:rsidR="00EE3324">
                              <w:rPr>
                                <w:rFonts w:asciiTheme="minorHAnsi" w:hAnsiTheme="minorHAnsi" w:cstheme="minorHAnsi"/>
                                <w:b/>
                                <w:i/>
                                <w:sz w:val="24"/>
                                <w:szCs w:val="24"/>
                              </w:rPr>
                              <w:t>ies</w:t>
                            </w:r>
                            <w:r w:rsidRPr="00EE3324">
                              <w:rPr>
                                <w:rFonts w:asciiTheme="minorHAnsi" w:hAnsiTheme="minorHAnsi" w:cstheme="minorHAnsi"/>
                                <w:b/>
                                <w:i/>
                                <w:sz w:val="24"/>
                                <w:szCs w:val="24"/>
                              </w:rPr>
                              <w:t xml:space="preserve"> on selection</w:t>
                            </w:r>
                            <w:r w:rsidR="00EE3324">
                              <w:rPr>
                                <w:rFonts w:asciiTheme="minorHAnsi" w:hAnsiTheme="minorHAnsi" w:cstheme="minorHAnsi"/>
                                <w:b/>
                                <w:i/>
                                <w:sz w:val="24"/>
                                <w:szCs w:val="24"/>
                              </w:rPr>
                              <w:t xml:space="preserve">, POPI, colours &amp; clothing can be visited on </w:t>
                            </w:r>
                            <w:hyperlink r:id="rId12" w:history="1">
                              <w:r w:rsidR="00890691" w:rsidRPr="0031112E">
                                <w:rPr>
                                  <w:rStyle w:val="Hyperlink"/>
                                  <w:rFonts w:asciiTheme="minorHAnsi" w:hAnsiTheme="minorHAnsi" w:cstheme="minorHAnsi"/>
                                  <w:b/>
                                  <w:i/>
                                  <w:sz w:val="24"/>
                                  <w:szCs w:val="24"/>
                                </w:rPr>
                                <w:t>www.edenbiathlon.com</w:t>
                              </w:r>
                            </w:hyperlink>
                          </w:p>
                          <w:p w14:paraId="457C8E9E" w14:textId="77777777" w:rsidR="00702C70" w:rsidRDefault="00EE3324" w:rsidP="00702C70">
                            <w:pPr>
                              <w:rPr>
                                <w:rFonts w:asciiTheme="minorHAnsi" w:hAnsiTheme="minorHAnsi" w:cstheme="minorHAnsi"/>
                                <w:b/>
                                <w:i/>
                                <w:sz w:val="24"/>
                                <w:szCs w:val="24"/>
                              </w:rPr>
                            </w:pPr>
                            <w:r w:rsidRPr="00702C70">
                              <w:rPr>
                                <w:rFonts w:asciiTheme="minorHAnsi" w:hAnsiTheme="minorHAnsi" w:cstheme="minorHAnsi"/>
                                <w:b/>
                                <w:i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  <w:p w14:paraId="06A6CA25" w14:textId="31B34576" w:rsidR="00702C70" w:rsidRDefault="00702C70" w:rsidP="00702C70">
                            <w:pPr>
                              <w:rPr>
                                <w:rFonts w:asciiTheme="minorHAnsi" w:hAnsiTheme="minorHAnsi" w:cstheme="minorHAnsi"/>
                                <w:b/>
                                <w:iCs/>
                                <w:color w:val="EE000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b/>
                                <w:iCs/>
                                <w:color w:val="EE0000"/>
                                <w:sz w:val="28"/>
                                <w:szCs w:val="28"/>
                              </w:rPr>
                              <w:t xml:space="preserve">STUUR ASB NA </w:t>
                            </w:r>
                            <w:hyperlink r:id="rId13" w:history="1">
                              <w:r w:rsidRPr="008D4EEA">
                                <w:rPr>
                                  <w:rStyle w:val="Hyperlink"/>
                                  <w:rFonts w:asciiTheme="minorHAnsi" w:hAnsiTheme="minorHAnsi" w:cstheme="minorHAnsi"/>
                                  <w:b/>
                                  <w:iCs/>
                                  <w:sz w:val="28"/>
                                  <w:szCs w:val="28"/>
                                </w:rPr>
                                <w:t>edentweekamp@gmail.com</w:t>
                              </w:r>
                            </w:hyperlink>
                            <w:r>
                              <w:rPr>
                                <w:rFonts w:asciiTheme="minorHAnsi" w:hAnsiTheme="minorHAnsi" w:cstheme="minorHAnsi"/>
                                <w:b/>
                                <w:iCs/>
                                <w:color w:val="EE0000"/>
                                <w:sz w:val="28"/>
                                <w:szCs w:val="28"/>
                              </w:rPr>
                              <w:t xml:space="preserve"> met bewys van betaling</w:t>
                            </w:r>
                          </w:p>
                          <w:p w14:paraId="47A5A005" w14:textId="77777777" w:rsidR="00702C70" w:rsidRDefault="00702C70" w:rsidP="00702C70">
                            <w:pPr>
                              <w:rPr>
                                <w:rFonts w:asciiTheme="minorHAnsi" w:hAnsiTheme="minorHAnsi" w:cstheme="minorHAnsi"/>
                                <w:b/>
                                <w:iCs/>
                                <w:color w:val="EE000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b/>
                                <w:iCs/>
                                <w:color w:val="EE0000"/>
                                <w:sz w:val="28"/>
                                <w:szCs w:val="28"/>
                              </w:rPr>
                              <w:t xml:space="preserve">PLEASE SEND TO </w:t>
                            </w:r>
                            <w:hyperlink r:id="rId14" w:history="1">
                              <w:r w:rsidRPr="008D4EEA">
                                <w:rPr>
                                  <w:rStyle w:val="Hyperlink"/>
                                  <w:rFonts w:asciiTheme="minorHAnsi" w:hAnsiTheme="minorHAnsi" w:cstheme="minorHAnsi"/>
                                  <w:b/>
                                  <w:iCs/>
                                  <w:sz w:val="28"/>
                                  <w:szCs w:val="28"/>
                                </w:rPr>
                                <w:t>edentweekamp@gmail.com</w:t>
                              </w:r>
                            </w:hyperlink>
                            <w:r>
                              <w:rPr>
                                <w:rFonts w:asciiTheme="minorHAnsi" w:hAnsiTheme="minorHAnsi" w:cstheme="minorHAnsi"/>
                                <w:b/>
                                <w:iCs/>
                                <w:color w:val="EE0000"/>
                                <w:sz w:val="28"/>
                                <w:szCs w:val="28"/>
                              </w:rPr>
                              <w:t xml:space="preserve"> with proof of payment</w:t>
                            </w:r>
                          </w:p>
                          <w:p w14:paraId="6D885338" w14:textId="77777777" w:rsidR="004E3340" w:rsidRDefault="004E3340" w:rsidP="00702C70">
                            <w:pPr>
                              <w:rPr>
                                <w:rFonts w:asciiTheme="minorHAnsi" w:hAnsiTheme="minorHAnsi" w:cstheme="minorHAnsi"/>
                                <w:b/>
                                <w:iCs/>
                                <w:color w:val="EE0000"/>
                                <w:sz w:val="28"/>
                                <w:szCs w:val="28"/>
                              </w:rPr>
                            </w:pPr>
                          </w:p>
                          <w:tbl>
                            <w:tblPr>
                              <w:tblStyle w:val="TableGrid"/>
                              <w:tblW w:w="0" w:type="auto"/>
                              <w:tblLook w:val="04A0" w:firstRow="1" w:lastRow="0" w:firstColumn="1" w:lastColumn="0" w:noHBand="0" w:noVBand="1"/>
                            </w:tblPr>
                            <w:tblGrid>
                              <w:gridCol w:w="1696"/>
                              <w:gridCol w:w="3261"/>
                            </w:tblGrid>
                            <w:tr w:rsidR="004E3340" w14:paraId="6F0A44B0" w14:textId="77777777" w:rsidTr="004E3340">
                              <w:trPr>
                                <w:trHeight w:val="736"/>
                              </w:trPr>
                              <w:tc>
                                <w:tcPr>
                                  <w:tcW w:w="1696" w:type="dxa"/>
                                </w:tcPr>
                                <w:p w14:paraId="1F00DB39" w14:textId="77777777" w:rsidR="004E3340" w:rsidRDefault="004E3340" w:rsidP="004E3340">
                                  <w:pPr>
                                    <w:jc w:val="center"/>
                                    <w:rPr>
                                      <w:rFonts w:asciiTheme="minorHAnsi" w:hAnsiTheme="minorHAnsi" w:cstheme="minorHAnsi"/>
                                      <w:b/>
                                      <w:iCs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asciiTheme="minorHAnsi" w:hAnsiTheme="minorHAnsi" w:cstheme="minorHAnsi"/>
                                      <w:b/>
                                      <w:iCs/>
                                      <w:sz w:val="28"/>
                                      <w:szCs w:val="28"/>
                                    </w:rPr>
                                    <w:t>SA</w:t>
                                  </w:r>
                                </w:p>
                                <w:p w14:paraId="21362583" w14:textId="35572EB8" w:rsidR="004E3340" w:rsidRPr="004E3340" w:rsidRDefault="004E3340" w:rsidP="004E3340">
                                  <w:pPr>
                                    <w:jc w:val="center"/>
                                    <w:rPr>
                                      <w:rFonts w:asciiTheme="minorHAnsi" w:hAnsiTheme="minorHAnsi" w:cstheme="minorHAnsi"/>
                                      <w:b/>
                                      <w:iCs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asciiTheme="minorHAnsi" w:hAnsiTheme="minorHAnsi" w:cstheme="minorHAnsi"/>
                                      <w:b/>
                                      <w:iCs/>
                                      <w:sz w:val="28"/>
                                      <w:szCs w:val="28"/>
                                    </w:rPr>
                                    <w:t>NR /NO</w:t>
                                  </w:r>
                                </w:p>
                              </w:tc>
                              <w:tc>
                                <w:tcPr>
                                  <w:tcW w:w="3261" w:type="dxa"/>
                                </w:tcPr>
                                <w:p w14:paraId="3549E606" w14:textId="77777777" w:rsidR="004E3340" w:rsidRDefault="004E3340" w:rsidP="00702C70">
                                  <w:pPr>
                                    <w:rPr>
                                      <w:rFonts w:asciiTheme="minorHAnsi" w:hAnsiTheme="minorHAnsi" w:cstheme="minorHAnsi"/>
                                      <w:b/>
                                      <w:iCs/>
                                      <w:color w:val="EE0000"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57620525" w14:textId="77777777" w:rsidR="004E3340" w:rsidRPr="00A4404F" w:rsidRDefault="004E3340" w:rsidP="00702C70">
                            <w:pPr>
                              <w:rPr>
                                <w:rFonts w:asciiTheme="minorHAnsi" w:hAnsiTheme="minorHAnsi" w:cstheme="minorHAnsi"/>
                                <w:b/>
                                <w:iCs/>
                                <w:color w:val="EE0000"/>
                                <w:sz w:val="28"/>
                                <w:szCs w:val="28"/>
                              </w:rPr>
                            </w:pPr>
                          </w:p>
                          <w:p w14:paraId="6586E5E8" w14:textId="37F8AA98" w:rsidR="007473D9" w:rsidRPr="00702C70" w:rsidRDefault="007473D9" w:rsidP="00702C70">
                            <w:pPr>
                              <w:rPr>
                                <w:rFonts w:asciiTheme="minorHAnsi" w:hAnsiTheme="minorHAnsi" w:cstheme="minorHAnsi"/>
                                <w:b/>
                                <w:i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DA10E27" id="Text Box 1941666063" o:spid="_x0000_s1027" type="#_x0000_t202" style="position:absolute;left:0;text-align:left;margin-left:-.45pt;margin-top:28pt;width:493.2pt;height:649.2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" fillcolor="window" strokeweight=".5pt">
                <v:textbox>
                  <w:txbxContent>
                    <w:p w14:paraId="0AD1050A" w14:textId="2E23659A" w:rsidR="00780930" w:rsidRPr="00244C27" w:rsidRDefault="00780930" w:rsidP="00780930">
                      <w:pPr>
                        <w:rPr>
                          <w:rFonts w:ascii="Calibri" w:hAnsi="Calibri" w:cs="Calibri"/>
                          <w:b/>
                          <w:sz w:val="32"/>
                          <w:szCs w:val="32"/>
                        </w:rPr>
                      </w:pPr>
                      <w:r w:rsidRPr="00244C27">
                        <w:rPr>
                          <w:rFonts w:ascii="Calibri" w:hAnsi="Calibri" w:cs="Calibri"/>
                          <w:b/>
                          <w:sz w:val="32"/>
                          <w:szCs w:val="32"/>
                        </w:rPr>
                        <w:t>NAAM &amp; VAN</w:t>
                      </w:r>
                      <w:r w:rsidR="00841674">
                        <w:rPr>
                          <w:rFonts w:ascii="Calibri" w:hAnsi="Calibri" w:cs="Calibri"/>
                          <w:b/>
                          <w:sz w:val="32"/>
                          <w:szCs w:val="32"/>
                        </w:rPr>
                        <w:t>:</w:t>
                      </w:r>
                    </w:p>
                    <w:p w14:paraId="0FBB0BFB" w14:textId="1DA26F3E" w:rsidR="00780930" w:rsidRPr="00244C27" w:rsidRDefault="00780930" w:rsidP="00780930">
                      <w:pPr>
                        <w:rPr>
                          <w:rFonts w:ascii="Calibri" w:hAnsi="Calibri" w:cs="Calibri"/>
                          <w:b/>
                          <w:sz w:val="32"/>
                          <w:szCs w:val="32"/>
                        </w:rPr>
                      </w:pPr>
                      <w:r w:rsidRPr="00244C27">
                        <w:rPr>
                          <w:rFonts w:ascii="Calibri" w:hAnsi="Calibri" w:cs="Calibri"/>
                          <w:b/>
                          <w:sz w:val="32"/>
                          <w:szCs w:val="32"/>
                        </w:rPr>
                        <w:t>NAME &amp; SURNAME</w:t>
                      </w:r>
                      <w:r w:rsidR="00841674">
                        <w:rPr>
                          <w:rFonts w:ascii="Calibri" w:hAnsi="Calibri" w:cs="Calibri"/>
                          <w:b/>
                          <w:sz w:val="32"/>
                          <w:szCs w:val="32"/>
                        </w:rPr>
                        <w:t>:</w:t>
                      </w:r>
                      <w:r w:rsidRPr="00244C27">
                        <w:rPr>
                          <w:rFonts w:ascii="Calibri" w:hAnsi="Calibri" w:cs="Calibri"/>
                          <w:b/>
                          <w:sz w:val="32"/>
                          <w:szCs w:val="32"/>
                        </w:rPr>
                        <w:t xml:space="preserve"> ________________________________________</w:t>
                      </w:r>
                    </w:p>
                    <w:p w14:paraId="15C74A44" w14:textId="77777777" w:rsidR="00780930" w:rsidRPr="00244C27" w:rsidRDefault="00780930" w:rsidP="00780930">
                      <w:pPr>
                        <w:rPr>
                          <w:rFonts w:ascii="Calibri" w:hAnsi="Calibri" w:cs="Calibri"/>
                          <w:b/>
                          <w:sz w:val="32"/>
                          <w:szCs w:val="32"/>
                        </w:rPr>
                      </w:pPr>
                    </w:p>
                    <w:p w14:paraId="1978E161" w14:textId="11380BA5" w:rsidR="00780930" w:rsidRPr="00244C27" w:rsidRDefault="00780930" w:rsidP="00780930">
                      <w:pPr>
                        <w:rPr>
                          <w:rFonts w:ascii="Calibri" w:hAnsi="Calibri" w:cs="Calibri"/>
                          <w:b/>
                          <w:sz w:val="32"/>
                          <w:szCs w:val="32"/>
                        </w:rPr>
                      </w:pPr>
                      <w:r w:rsidRPr="00244C27">
                        <w:rPr>
                          <w:rFonts w:ascii="Calibri" w:hAnsi="Calibri" w:cs="Calibri"/>
                          <w:b/>
                          <w:sz w:val="32"/>
                          <w:szCs w:val="32"/>
                        </w:rPr>
                        <w:t>KLUB/CLUB</w:t>
                      </w:r>
                      <w:r w:rsidR="00841674">
                        <w:rPr>
                          <w:rFonts w:ascii="Calibri" w:hAnsi="Calibri" w:cs="Calibri"/>
                          <w:b/>
                          <w:sz w:val="32"/>
                          <w:szCs w:val="32"/>
                        </w:rPr>
                        <w:t>:</w:t>
                      </w:r>
                    </w:p>
                    <w:p w14:paraId="4D6B1570" w14:textId="60CD3692" w:rsidR="00780930" w:rsidRPr="00244C27" w:rsidRDefault="00780930" w:rsidP="00780930">
                      <w:pPr>
                        <w:rPr>
                          <w:rFonts w:ascii="Calibri" w:hAnsi="Calibri" w:cs="Calibri"/>
                          <w:b/>
                          <w:sz w:val="32"/>
                          <w:szCs w:val="32"/>
                        </w:rPr>
                      </w:pPr>
                      <w:r w:rsidRPr="00244C27">
                        <w:rPr>
                          <w:rFonts w:ascii="Calibri" w:hAnsi="Calibri" w:cs="Calibri"/>
                          <w:b/>
                          <w:sz w:val="32"/>
                          <w:szCs w:val="32"/>
                        </w:rPr>
                        <w:t>SKOOL/SCHOOL</w:t>
                      </w:r>
                      <w:r w:rsidR="003649F8">
                        <w:rPr>
                          <w:rFonts w:ascii="Calibri" w:hAnsi="Calibri" w:cs="Calibri"/>
                          <w:b/>
                          <w:sz w:val="32"/>
                          <w:szCs w:val="32"/>
                        </w:rPr>
                        <w:t xml:space="preserve">: </w:t>
                      </w:r>
                      <w:r w:rsidRPr="00244C27">
                        <w:rPr>
                          <w:rFonts w:ascii="Calibri" w:hAnsi="Calibri" w:cs="Calibri"/>
                          <w:b/>
                          <w:sz w:val="32"/>
                          <w:szCs w:val="32"/>
                        </w:rPr>
                        <w:t>___________________________________________</w:t>
                      </w:r>
                    </w:p>
                    <w:p w14:paraId="2022434E" w14:textId="77777777" w:rsidR="00780930" w:rsidRPr="00244C27" w:rsidRDefault="00780930" w:rsidP="00780930">
                      <w:pPr>
                        <w:rPr>
                          <w:rFonts w:ascii="Calibri" w:hAnsi="Calibri" w:cs="Calibri"/>
                          <w:b/>
                          <w:sz w:val="32"/>
                          <w:szCs w:val="32"/>
                        </w:rPr>
                      </w:pPr>
                    </w:p>
                    <w:p w14:paraId="2DFA14A1" w14:textId="389AE991" w:rsidR="00780930" w:rsidRPr="00244C27" w:rsidRDefault="005D1173" w:rsidP="00780930">
                      <w:pPr>
                        <w:rPr>
                          <w:rFonts w:ascii="Calibri" w:hAnsi="Calibri" w:cs="Calibri"/>
                          <w:b/>
                          <w:sz w:val="32"/>
                          <w:szCs w:val="32"/>
                        </w:rPr>
                      </w:pPr>
                      <w:r>
                        <w:rPr>
                          <w:rFonts w:ascii="Calibri" w:hAnsi="Calibri" w:cs="Calibri"/>
                          <w:b/>
                          <w:sz w:val="32"/>
                          <w:szCs w:val="32"/>
                        </w:rPr>
                        <w:t>ID</w:t>
                      </w:r>
                      <w:r w:rsidR="003649F8">
                        <w:rPr>
                          <w:rFonts w:ascii="Calibri" w:hAnsi="Calibri" w:cs="Calibri"/>
                          <w:b/>
                          <w:sz w:val="32"/>
                          <w:szCs w:val="32"/>
                        </w:rPr>
                        <w:t>:</w:t>
                      </w:r>
                      <w:r w:rsidR="00780930" w:rsidRPr="00244C27">
                        <w:rPr>
                          <w:rFonts w:ascii="Calibri" w:hAnsi="Calibri" w:cs="Calibri"/>
                          <w:b/>
                          <w:sz w:val="32"/>
                          <w:szCs w:val="32"/>
                        </w:rPr>
                        <w:t xml:space="preserve">  </w:t>
                      </w:r>
                      <w:r w:rsidR="00780930">
                        <w:rPr>
                          <w:rFonts w:ascii="Calibri" w:hAnsi="Calibri" w:cs="Calibri"/>
                          <w:b/>
                          <w:sz w:val="32"/>
                          <w:szCs w:val="32"/>
                        </w:rPr>
                        <w:t>_</w:t>
                      </w:r>
                      <w:r w:rsidR="00780930" w:rsidRPr="00244C27">
                        <w:rPr>
                          <w:rFonts w:ascii="Calibri" w:hAnsi="Calibri" w:cs="Calibri"/>
                          <w:b/>
                          <w:sz w:val="32"/>
                          <w:szCs w:val="32"/>
                        </w:rPr>
                        <w:t>___________________</w:t>
                      </w:r>
                      <w:r>
                        <w:rPr>
                          <w:rFonts w:ascii="Calibri" w:hAnsi="Calibri" w:cs="Calibri"/>
                          <w:b/>
                          <w:sz w:val="32"/>
                          <w:szCs w:val="32"/>
                        </w:rPr>
                        <w:t xml:space="preserve">  </w:t>
                      </w:r>
                      <w:r w:rsidR="00780930">
                        <w:rPr>
                          <w:rFonts w:ascii="Calibri" w:hAnsi="Calibri" w:cs="Calibri"/>
                          <w:b/>
                          <w:sz w:val="32"/>
                          <w:szCs w:val="32"/>
                        </w:rPr>
                        <w:t>GESLAG/GENDER</w:t>
                      </w:r>
                      <w:r w:rsidR="003649F8">
                        <w:rPr>
                          <w:rFonts w:ascii="Calibri" w:hAnsi="Calibri" w:cs="Calibri"/>
                          <w:b/>
                          <w:sz w:val="32"/>
                          <w:szCs w:val="32"/>
                        </w:rPr>
                        <w:t>:</w:t>
                      </w:r>
                      <w:r w:rsidR="00780930">
                        <w:rPr>
                          <w:rFonts w:ascii="Calibri" w:hAnsi="Calibri" w:cs="Calibri"/>
                          <w:b/>
                          <w:sz w:val="32"/>
                          <w:szCs w:val="32"/>
                        </w:rPr>
                        <w:t xml:space="preserve">  M </w:t>
                      </w:r>
                      <w:r w:rsidRPr="005D1173">
                        <w:rPr>
                          <w:noProof/>
                        </w:rPr>
                        <w:drawing>
                          <wp:inline distT="0" distB="0" distL="0" distR="0" wp14:anchorId="66A975F1" wp14:editId="7733E905">
                            <wp:extent cx="254000" cy="152400"/>
                            <wp:effectExtent l="0" t="0" r="0" b="0"/>
                            <wp:docPr id="1572657459" name="Picture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54000" cy="1524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="00780930">
                        <w:rPr>
                          <w:rFonts w:ascii="Calibri" w:hAnsi="Calibri" w:cs="Calibri"/>
                          <w:b/>
                          <w:sz w:val="32"/>
                          <w:szCs w:val="32"/>
                        </w:rPr>
                        <w:tab/>
                        <w:t xml:space="preserve">F </w:t>
                      </w:r>
                      <w:r w:rsidR="00780930" w:rsidRPr="001D4D58">
                        <w:rPr>
                          <w:rFonts w:ascii="Calibri" w:hAnsi="Calibri" w:cs="Calibri"/>
                          <w:b/>
                          <w:noProof/>
                          <w:sz w:val="32"/>
                          <w:szCs w:val="32"/>
                        </w:rPr>
                        <w:drawing>
                          <wp:inline distT="0" distB="0" distL="0" distR="0" wp14:anchorId="61ACAC47" wp14:editId="385A0852">
                            <wp:extent cx="247650" cy="152400"/>
                            <wp:effectExtent l="0" t="0" r="0" b="0"/>
                            <wp:docPr id="2" name="Picture 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47650" cy="1524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="00780930">
                        <w:rPr>
                          <w:rFonts w:ascii="Calibri" w:hAnsi="Calibri" w:cs="Calibri"/>
                          <w:b/>
                          <w:sz w:val="32"/>
                          <w:szCs w:val="32"/>
                        </w:rPr>
                        <w:t xml:space="preserve"> OTHER </w:t>
                      </w:r>
                      <w:r w:rsidR="00780930" w:rsidRPr="001D4D58">
                        <w:rPr>
                          <w:rFonts w:ascii="Calibri" w:hAnsi="Calibri" w:cs="Calibri"/>
                          <w:b/>
                          <w:noProof/>
                          <w:sz w:val="32"/>
                          <w:szCs w:val="32"/>
                        </w:rPr>
                        <w:drawing>
                          <wp:inline distT="0" distB="0" distL="0" distR="0" wp14:anchorId="70FDF42C" wp14:editId="598D39A3">
                            <wp:extent cx="247650" cy="152400"/>
                            <wp:effectExtent l="0" t="0" r="0" b="0"/>
                            <wp:docPr id="1170943353" name="Picture 117094335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3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47650" cy="1524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6DF63ACE" w14:textId="7BC671D8" w:rsidR="00780930" w:rsidRDefault="00780930" w:rsidP="00780930">
                      <w:pPr>
                        <w:rPr>
                          <w:rFonts w:ascii="Calibri" w:hAnsi="Calibri" w:cs="Calibri"/>
                          <w:b/>
                          <w:sz w:val="32"/>
                          <w:szCs w:val="32"/>
                        </w:rPr>
                      </w:pPr>
                      <w:r w:rsidRPr="00244C27">
                        <w:rPr>
                          <w:rFonts w:ascii="Calibri" w:hAnsi="Calibri" w:cs="Calibri"/>
                          <w:b/>
                          <w:sz w:val="32"/>
                          <w:szCs w:val="32"/>
                        </w:rPr>
                        <w:t>HUISADRES</w:t>
                      </w:r>
                      <w:r w:rsidR="003649F8">
                        <w:rPr>
                          <w:rFonts w:ascii="Calibri" w:hAnsi="Calibri" w:cs="Calibri"/>
                          <w:b/>
                          <w:sz w:val="32"/>
                          <w:szCs w:val="32"/>
                        </w:rPr>
                        <w:t>:</w:t>
                      </w:r>
                      <w:r w:rsidRPr="00244C27">
                        <w:rPr>
                          <w:rFonts w:ascii="Calibri" w:hAnsi="Calibri" w:cs="Calibri"/>
                          <w:b/>
                          <w:sz w:val="32"/>
                          <w:szCs w:val="32"/>
                        </w:rPr>
                        <w:t xml:space="preserve">           </w:t>
                      </w:r>
                      <w:r>
                        <w:rPr>
                          <w:rFonts w:ascii="Calibri" w:hAnsi="Calibri" w:cs="Calibri"/>
                          <w:b/>
                          <w:sz w:val="32"/>
                          <w:szCs w:val="32"/>
                        </w:rPr>
                        <w:t xml:space="preserve">  </w:t>
                      </w:r>
                      <w:r w:rsidR="009E4A82">
                        <w:rPr>
                          <w:rFonts w:ascii="Calibri" w:hAnsi="Calibri" w:cs="Calibri"/>
                          <w:b/>
                          <w:sz w:val="32"/>
                          <w:szCs w:val="32"/>
                        </w:rPr>
                        <w:t xml:space="preserve"> </w:t>
                      </w:r>
                    </w:p>
                    <w:p w14:paraId="1A3AD445" w14:textId="6D342114" w:rsidR="00780930" w:rsidRDefault="00780930" w:rsidP="00780930">
                      <w:pPr>
                        <w:rPr>
                          <w:rFonts w:ascii="Calibri" w:hAnsi="Calibri" w:cs="Calibri"/>
                          <w:b/>
                          <w:sz w:val="32"/>
                          <w:szCs w:val="32"/>
                        </w:rPr>
                      </w:pPr>
                      <w:r w:rsidRPr="00244C27">
                        <w:rPr>
                          <w:rFonts w:ascii="Calibri" w:hAnsi="Calibri" w:cs="Calibri"/>
                          <w:b/>
                          <w:sz w:val="32"/>
                          <w:szCs w:val="32"/>
                        </w:rPr>
                        <w:t>HOME ADDRESS</w:t>
                      </w:r>
                      <w:r w:rsidR="003649F8">
                        <w:rPr>
                          <w:rFonts w:ascii="Calibri" w:hAnsi="Calibri" w:cs="Calibri"/>
                          <w:b/>
                          <w:sz w:val="32"/>
                          <w:szCs w:val="32"/>
                        </w:rPr>
                        <w:t>:</w:t>
                      </w:r>
                      <w:r w:rsidRPr="00244C27">
                        <w:rPr>
                          <w:rFonts w:ascii="Calibri" w:hAnsi="Calibri" w:cs="Calibri"/>
                          <w:b/>
                          <w:sz w:val="32"/>
                          <w:szCs w:val="32"/>
                        </w:rPr>
                        <w:t xml:space="preserve">  </w:t>
                      </w:r>
                      <w:r>
                        <w:rPr>
                          <w:rFonts w:ascii="Calibri" w:hAnsi="Calibri" w:cs="Calibri"/>
                          <w:b/>
                          <w:sz w:val="32"/>
                          <w:szCs w:val="32"/>
                        </w:rPr>
                        <w:t xml:space="preserve"> </w:t>
                      </w:r>
                      <w:r w:rsidR="009E4A82">
                        <w:rPr>
                          <w:rFonts w:ascii="Calibri" w:hAnsi="Calibri" w:cs="Calibri"/>
                          <w:b/>
                          <w:sz w:val="32"/>
                          <w:szCs w:val="32"/>
                        </w:rPr>
                        <w:t>__________________________________________</w:t>
                      </w:r>
                    </w:p>
                    <w:p w14:paraId="5DEE100A" w14:textId="241712C3" w:rsidR="00780930" w:rsidRPr="00244C27" w:rsidRDefault="00780930" w:rsidP="00780930">
                      <w:pPr>
                        <w:rPr>
                          <w:rFonts w:ascii="Calibri" w:hAnsi="Calibri" w:cs="Calibri"/>
                          <w:b/>
                          <w:sz w:val="32"/>
                          <w:szCs w:val="32"/>
                        </w:rPr>
                      </w:pPr>
                      <w:r>
                        <w:rPr>
                          <w:rFonts w:ascii="Calibri" w:hAnsi="Calibri" w:cs="Calibri"/>
                          <w:b/>
                          <w:sz w:val="32"/>
                          <w:szCs w:val="32"/>
                        </w:rPr>
                        <w:softHyphen/>
                      </w:r>
                      <w:r>
                        <w:rPr>
                          <w:rFonts w:ascii="Calibri" w:hAnsi="Calibri" w:cs="Calibri"/>
                          <w:b/>
                          <w:sz w:val="32"/>
                          <w:szCs w:val="32"/>
                        </w:rPr>
                        <w:softHyphen/>
                      </w:r>
                      <w:r>
                        <w:rPr>
                          <w:rFonts w:ascii="Calibri" w:hAnsi="Calibri" w:cs="Calibri"/>
                          <w:b/>
                          <w:sz w:val="32"/>
                          <w:szCs w:val="32"/>
                        </w:rPr>
                        <w:softHyphen/>
                      </w:r>
                      <w:r>
                        <w:rPr>
                          <w:rFonts w:ascii="Calibri" w:hAnsi="Calibri" w:cs="Calibri"/>
                          <w:b/>
                          <w:sz w:val="32"/>
                          <w:szCs w:val="32"/>
                        </w:rPr>
                        <w:softHyphen/>
                      </w:r>
                      <w:r>
                        <w:rPr>
                          <w:rFonts w:ascii="Calibri" w:hAnsi="Calibri" w:cs="Calibri"/>
                          <w:b/>
                          <w:sz w:val="32"/>
                          <w:szCs w:val="32"/>
                        </w:rPr>
                        <w:softHyphen/>
                      </w:r>
                      <w:r>
                        <w:rPr>
                          <w:rFonts w:ascii="Calibri" w:hAnsi="Calibri" w:cs="Calibri"/>
                          <w:b/>
                          <w:sz w:val="32"/>
                          <w:szCs w:val="32"/>
                        </w:rPr>
                        <w:softHyphen/>
                      </w:r>
                      <w:r>
                        <w:rPr>
                          <w:rFonts w:ascii="Calibri" w:hAnsi="Calibri" w:cs="Calibri"/>
                          <w:b/>
                          <w:sz w:val="32"/>
                          <w:szCs w:val="32"/>
                        </w:rPr>
                        <w:softHyphen/>
                      </w:r>
                      <w:r>
                        <w:rPr>
                          <w:rFonts w:ascii="Calibri" w:hAnsi="Calibri" w:cs="Calibri"/>
                          <w:b/>
                          <w:sz w:val="32"/>
                          <w:szCs w:val="32"/>
                        </w:rPr>
                        <w:softHyphen/>
                        <w:t>________________</w:t>
                      </w:r>
                      <w:r w:rsidRPr="00244C27">
                        <w:rPr>
                          <w:rFonts w:ascii="Calibri" w:hAnsi="Calibri" w:cs="Calibri"/>
                          <w:b/>
                          <w:sz w:val="32"/>
                          <w:szCs w:val="32"/>
                        </w:rPr>
                        <w:t>_________________________________________</w:t>
                      </w:r>
                    </w:p>
                    <w:p w14:paraId="10EA3996" w14:textId="77777777" w:rsidR="00780930" w:rsidRPr="00244C27" w:rsidRDefault="00780930" w:rsidP="00780930">
                      <w:pPr>
                        <w:rPr>
                          <w:rFonts w:ascii="Calibri" w:hAnsi="Calibri" w:cs="Calibri"/>
                          <w:b/>
                          <w:sz w:val="32"/>
                          <w:szCs w:val="32"/>
                        </w:rPr>
                      </w:pPr>
                    </w:p>
                    <w:p w14:paraId="04AFDCD4" w14:textId="24379783" w:rsidR="00780930" w:rsidRPr="00244C27" w:rsidRDefault="00780930" w:rsidP="00780930">
                      <w:pPr>
                        <w:rPr>
                          <w:rFonts w:ascii="Calibri" w:hAnsi="Calibri" w:cs="Calibri"/>
                          <w:b/>
                          <w:sz w:val="32"/>
                          <w:szCs w:val="32"/>
                        </w:rPr>
                      </w:pPr>
                      <w:r w:rsidRPr="00244C27">
                        <w:rPr>
                          <w:rFonts w:ascii="Calibri" w:hAnsi="Calibri" w:cs="Calibri"/>
                          <w:b/>
                          <w:sz w:val="32"/>
                          <w:szCs w:val="32"/>
                        </w:rPr>
                        <w:t>SEL/CELL: _______________________ TEL: ______________________</w:t>
                      </w:r>
                    </w:p>
                    <w:p w14:paraId="69B7605E" w14:textId="77777777" w:rsidR="00780930" w:rsidRPr="00244C27" w:rsidRDefault="00780930" w:rsidP="00780930">
                      <w:pPr>
                        <w:rPr>
                          <w:rFonts w:ascii="Calibri" w:hAnsi="Calibri" w:cs="Calibri"/>
                          <w:b/>
                          <w:sz w:val="32"/>
                          <w:szCs w:val="32"/>
                        </w:rPr>
                      </w:pPr>
                    </w:p>
                    <w:p w14:paraId="3AF8EE8F" w14:textId="03BC39CF" w:rsidR="00780930" w:rsidRPr="00244C27" w:rsidRDefault="00780930" w:rsidP="00780930">
                      <w:pPr>
                        <w:rPr>
                          <w:rFonts w:ascii="Calibri" w:hAnsi="Calibri" w:cs="Calibri"/>
                          <w:b/>
                          <w:sz w:val="32"/>
                          <w:szCs w:val="32"/>
                        </w:rPr>
                      </w:pPr>
                      <w:r w:rsidRPr="00244C27">
                        <w:rPr>
                          <w:rFonts w:ascii="Calibri" w:hAnsi="Calibri" w:cs="Calibri"/>
                          <w:b/>
                          <w:sz w:val="32"/>
                          <w:szCs w:val="32"/>
                        </w:rPr>
                        <w:t>EPOS/EMAIL: __</w:t>
                      </w:r>
                      <w:r>
                        <w:rPr>
                          <w:rFonts w:ascii="Calibri" w:hAnsi="Calibri" w:cs="Calibri"/>
                          <w:b/>
                          <w:sz w:val="32"/>
                          <w:szCs w:val="32"/>
                        </w:rPr>
                        <w:t>___</w:t>
                      </w:r>
                      <w:r w:rsidRPr="00244C27">
                        <w:rPr>
                          <w:rFonts w:ascii="Calibri" w:hAnsi="Calibri" w:cs="Calibri"/>
                          <w:b/>
                          <w:sz w:val="32"/>
                          <w:szCs w:val="32"/>
                        </w:rPr>
                        <w:t>_________________________________________</w:t>
                      </w:r>
                    </w:p>
                    <w:p w14:paraId="7AE4B9D0" w14:textId="77777777" w:rsidR="00780930" w:rsidRPr="00244C27" w:rsidRDefault="00780930" w:rsidP="00780930">
                      <w:pPr>
                        <w:rPr>
                          <w:rFonts w:ascii="Calibri" w:hAnsi="Calibri" w:cs="Calibri"/>
                          <w:b/>
                          <w:sz w:val="32"/>
                          <w:szCs w:val="32"/>
                        </w:rPr>
                      </w:pPr>
                    </w:p>
                    <w:p w14:paraId="33B966E9" w14:textId="29FF267C" w:rsidR="00780930" w:rsidRPr="00244C27" w:rsidRDefault="00780930" w:rsidP="00780930">
                      <w:pPr>
                        <w:rPr>
                          <w:rFonts w:ascii="Calibri" w:hAnsi="Calibri" w:cs="Calibri"/>
                          <w:b/>
                          <w:sz w:val="32"/>
                          <w:szCs w:val="32"/>
                        </w:rPr>
                      </w:pPr>
                      <w:r w:rsidRPr="00244C27">
                        <w:rPr>
                          <w:rFonts w:ascii="Calibri" w:hAnsi="Calibri" w:cs="Calibri"/>
                          <w:b/>
                          <w:sz w:val="32"/>
                          <w:szCs w:val="32"/>
                        </w:rPr>
                        <w:t xml:space="preserve">AFRIGTER/COACH: </w:t>
                      </w:r>
                      <w:r>
                        <w:rPr>
                          <w:rFonts w:ascii="Calibri" w:hAnsi="Calibri" w:cs="Calibri"/>
                          <w:b/>
                          <w:sz w:val="32"/>
                          <w:szCs w:val="32"/>
                        </w:rPr>
                        <w:t>___</w:t>
                      </w:r>
                      <w:r w:rsidRPr="00244C27">
                        <w:rPr>
                          <w:rFonts w:ascii="Calibri" w:hAnsi="Calibri" w:cs="Calibri"/>
                          <w:b/>
                          <w:sz w:val="32"/>
                          <w:szCs w:val="32"/>
                        </w:rPr>
                        <w:t>______________________________________</w:t>
                      </w:r>
                    </w:p>
                    <w:p w14:paraId="279F05AC" w14:textId="4A31FDC0" w:rsidR="00780930" w:rsidRDefault="00780930" w:rsidP="00780930">
                      <w:pPr>
                        <w:rPr>
                          <w:rFonts w:ascii="Calibri" w:hAnsi="Calibri" w:cs="Calibri"/>
                          <w:b/>
                          <w:sz w:val="32"/>
                          <w:szCs w:val="32"/>
                        </w:rPr>
                      </w:pPr>
                      <w:r>
                        <w:rPr>
                          <w:rFonts w:ascii="Calibri" w:hAnsi="Calibri" w:cs="Calibri"/>
                          <w:b/>
                          <w:sz w:val="32"/>
                          <w:szCs w:val="32"/>
                        </w:rPr>
                        <w:t>REGISTRASIE: R1</w:t>
                      </w:r>
                      <w:r w:rsidR="00890691">
                        <w:rPr>
                          <w:rFonts w:ascii="Calibri" w:hAnsi="Calibri" w:cs="Calibri"/>
                          <w:b/>
                          <w:sz w:val="32"/>
                          <w:szCs w:val="32"/>
                        </w:rPr>
                        <w:t>5</w:t>
                      </w:r>
                      <w:r>
                        <w:rPr>
                          <w:rFonts w:ascii="Calibri" w:hAnsi="Calibri" w:cs="Calibri"/>
                          <w:b/>
                          <w:sz w:val="32"/>
                          <w:szCs w:val="32"/>
                        </w:rPr>
                        <w:t>0</w:t>
                      </w:r>
                      <w:r w:rsidRPr="00244C27">
                        <w:rPr>
                          <w:rFonts w:ascii="Calibri" w:hAnsi="Calibri" w:cs="Calibri"/>
                          <w:b/>
                          <w:sz w:val="32"/>
                          <w:szCs w:val="32"/>
                        </w:rPr>
                        <w:tab/>
                      </w:r>
                      <w:r>
                        <w:rPr>
                          <w:rFonts w:ascii="Calibri" w:hAnsi="Calibri" w:cs="Calibri"/>
                          <w:b/>
                          <w:sz w:val="32"/>
                          <w:szCs w:val="32"/>
                        </w:rPr>
                        <w:t xml:space="preserve">     REGISTRATION: R1</w:t>
                      </w:r>
                      <w:r w:rsidR="00890691">
                        <w:rPr>
                          <w:rFonts w:ascii="Calibri" w:hAnsi="Calibri" w:cs="Calibri"/>
                          <w:b/>
                          <w:sz w:val="32"/>
                          <w:szCs w:val="32"/>
                        </w:rPr>
                        <w:t>5</w:t>
                      </w:r>
                      <w:r w:rsidRPr="00244C27">
                        <w:rPr>
                          <w:rFonts w:ascii="Calibri" w:hAnsi="Calibri" w:cs="Calibri"/>
                          <w:b/>
                          <w:sz w:val="32"/>
                          <w:szCs w:val="32"/>
                        </w:rPr>
                        <w:t>0</w:t>
                      </w:r>
                      <w:r w:rsidRPr="00244C27">
                        <w:rPr>
                          <w:rFonts w:ascii="Calibri" w:hAnsi="Calibri" w:cs="Calibri"/>
                          <w:b/>
                          <w:sz w:val="32"/>
                          <w:szCs w:val="32"/>
                        </w:rPr>
                        <w:tab/>
                      </w:r>
                      <w:r>
                        <w:rPr>
                          <w:rFonts w:ascii="Calibri" w:hAnsi="Calibri" w:cs="Calibri"/>
                          <w:b/>
                          <w:sz w:val="32"/>
                          <w:szCs w:val="32"/>
                        </w:rPr>
                        <w:t xml:space="preserve">    </w:t>
                      </w:r>
                    </w:p>
                    <w:p w14:paraId="1AA959F3" w14:textId="77777777" w:rsidR="00780930" w:rsidRPr="002A4F52" w:rsidRDefault="00780930" w:rsidP="00780930">
                      <w:pPr>
                        <w:rPr>
                          <w:rFonts w:ascii="Calibri" w:hAnsi="Calibri" w:cs="Calibri"/>
                          <w:b/>
                          <w:sz w:val="24"/>
                          <w:szCs w:val="24"/>
                        </w:rPr>
                      </w:pPr>
                    </w:p>
                    <w:p w14:paraId="6DEC772C" w14:textId="0ED9AAC0" w:rsidR="00780930" w:rsidRDefault="00780930" w:rsidP="00780930">
                      <w:pPr>
                        <w:rPr>
                          <w:rFonts w:ascii="Calibri" w:hAnsi="Calibri" w:cs="Calibri"/>
                          <w:b/>
                          <w:i/>
                          <w:sz w:val="24"/>
                          <w:szCs w:val="24"/>
                        </w:rPr>
                      </w:pPr>
                      <w:r>
                        <w:rPr>
                          <w:rFonts w:ascii="Calibri" w:hAnsi="Calibri" w:cs="Calibri"/>
                          <w:b/>
                          <w:i/>
                          <w:sz w:val="24"/>
                          <w:szCs w:val="24"/>
                        </w:rPr>
                        <w:t xml:space="preserve">Hiermee aanvaar ek ook die </w:t>
                      </w:r>
                      <w:r w:rsidR="001D7BFE">
                        <w:rPr>
                          <w:rFonts w:ascii="Calibri" w:hAnsi="Calibri" w:cs="Calibri"/>
                          <w:b/>
                          <w:i/>
                          <w:sz w:val="24"/>
                          <w:szCs w:val="24"/>
                        </w:rPr>
                        <w:t>R</w:t>
                      </w:r>
                      <w:r>
                        <w:rPr>
                          <w:rFonts w:ascii="Calibri" w:hAnsi="Calibri" w:cs="Calibri"/>
                          <w:b/>
                          <w:i/>
                          <w:sz w:val="24"/>
                          <w:szCs w:val="24"/>
                        </w:rPr>
                        <w:t>e</w:t>
                      </w:r>
                      <w:r w:rsidR="00723BB3">
                        <w:rPr>
                          <w:rFonts w:ascii="Calibri" w:hAnsi="Calibri" w:cs="Calibri"/>
                          <w:b/>
                          <w:i/>
                          <w:sz w:val="24"/>
                          <w:szCs w:val="24"/>
                        </w:rPr>
                        <w:t>ë</w:t>
                      </w:r>
                      <w:r>
                        <w:rPr>
                          <w:rFonts w:ascii="Calibri" w:hAnsi="Calibri" w:cs="Calibri"/>
                          <w:b/>
                          <w:i/>
                          <w:sz w:val="24"/>
                          <w:szCs w:val="24"/>
                        </w:rPr>
                        <w:t xml:space="preserve">ls en </w:t>
                      </w:r>
                      <w:r w:rsidR="001D7BFE">
                        <w:rPr>
                          <w:rFonts w:ascii="Calibri" w:hAnsi="Calibri" w:cs="Calibri"/>
                          <w:b/>
                          <w:i/>
                          <w:sz w:val="24"/>
                          <w:szCs w:val="24"/>
                        </w:rPr>
                        <w:t>R</w:t>
                      </w:r>
                      <w:r>
                        <w:rPr>
                          <w:rFonts w:ascii="Calibri" w:hAnsi="Calibri" w:cs="Calibri"/>
                          <w:b/>
                          <w:i/>
                          <w:sz w:val="24"/>
                          <w:szCs w:val="24"/>
                        </w:rPr>
                        <w:t>egulasies en POPI Regulasies van EDEN Tweekamp</w:t>
                      </w:r>
                    </w:p>
                    <w:p w14:paraId="23A4C028" w14:textId="0F5EB6FB" w:rsidR="00780930" w:rsidRDefault="00780930" w:rsidP="00780930">
                      <w:pPr>
                        <w:rPr>
                          <w:rFonts w:ascii="Calibri" w:hAnsi="Calibri" w:cs="Calibri"/>
                          <w:b/>
                          <w:i/>
                          <w:sz w:val="24"/>
                          <w:szCs w:val="24"/>
                        </w:rPr>
                      </w:pPr>
                      <w:r>
                        <w:rPr>
                          <w:rFonts w:ascii="Calibri" w:hAnsi="Calibri" w:cs="Calibri"/>
                          <w:b/>
                          <w:i/>
                          <w:sz w:val="24"/>
                          <w:szCs w:val="24"/>
                        </w:rPr>
                        <w:t xml:space="preserve">I hereby also accept the </w:t>
                      </w:r>
                      <w:r w:rsidR="001D7BFE">
                        <w:rPr>
                          <w:rFonts w:ascii="Calibri" w:hAnsi="Calibri" w:cs="Calibri"/>
                          <w:b/>
                          <w:i/>
                          <w:sz w:val="24"/>
                          <w:szCs w:val="24"/>
                        </w:rPr>
                        <w:t>R</w:t>
                      </w:r>
                      <w:r>
                        <w:rPr>
                          <w:rFonts w:ascii="Calibri" w:hAnsi="Calibri" w:cs="Calibri"/>
                          <w:b/>
                          <w:i/>
                          <w:sz w:val="24"/>
                          <w:szCs w:val="24"/>
                        </w:rPr>
                        <w:t xml:space="preserve">ules and </w:t>
                      </w:r>
                      <w:r w:rsidR="001D7BFE">
                        <w:rPr>
                          <w:rFonts w:ascii="Calibri" w:hAnsi="Calibri" w:cs="Calibri"/>
                          <w:b/>
                          <w:i/>
                          <w:sz w:val="24"/>
                          <w:szCs w:val="24"/>
                        </w:rPr>
                        <w:t>R</w:t>
                      </w:r>
                      <w:r>
                        <w:rPr>
                          <w:rFonts w:ascii="Calibri" w:hAnsi="Calibri" w:cs="Calibri"/>
                          <w:b/>
                          <w:i/>
                          <w:sz w:val="24"/>
                          <w:szCs w:val="24"/>
                        </w:rPr>
                        <w:t>egulations</w:t>
                      </w:r>
                      <w:r w:rsidR="00723BB3">
                        <w:rPr>
                          <w:rFonts w:ascii="Calibri" w:hAnsi="Calibri" w:cs="Calibri"/>
                          <w:b/>
                          <w:i/>
                          <w:sz w:val="24"/>
                          <w:szCs w:val="24"/>
                        </w:rPr>
                        <w:t xml:space="preserve"> and</w:t>
                      </w:r>
                      <w:r>
                        <w:rPr>
                          <w:rFonts w:ascii="Calibri" w:hAnsi="Calibri" w:cs="Calibri"/>
                          <w:b/>
                          <w:i/>
                          <w:sz w:val="24"/>
                          <w:szCs w:val="24"/>
                        </w:rPr>
                        <w:t xml:space="preserve"> POPI Regulations of EDEN Biathlon</w:t>
                      </w:r>
                    </w:p>
                    <w:p w14:paraId="191E9D35" w14:textId="77777777" w:rsidR="00780930" w:rsidRPr="002A4F52" w:rsidRDefault="00780930" w:rsidP="00780930">
                      <w:pPr>
                        <w:rPr>
                          <w:rFonts w:ascii="Calibri" w:hAnsi="Calibri" w:cs="Calibri"/>
                          <w:b/>
                          <w:i/>
                          <w:sz w:val="24"/>
                          <w:szCs w:val="24"/>
                        </w:rPr>
                      </w:pPr>
                    </w:p>
                    <w:p w14:paraId="4681B1EE" w14:textId="77777777" w:rsidR="00780930" w:rsidRPr="00244C27" w:rsidRDefault="00780930" w:rsidP="00780930">
                      <w:pPr>
                        <w:rPr>
                          <w:rFonts w:ascii="Calibri" w:hAnsi="Calibri" w:cs="Calibri"/>
                          <w:b/>
                          <w:sz w:val="32"/>
                          <w:szCs w:val="32"/>
                        </w:rPr>
                      </w:pPr>
                      <w:r w:rsidRPr="00244C27">
                        <w:rPr>
                          <w:rFonts w:ascii="Calibri" w:hAnsi="Calibri" w:cs="Calibri"/>
                          <w:b/>
                          <w:sz w:val="32"/>
                          <w:szCs w:val="32"/>
                        </w:rPr>
                        <w:t>HANDTEKENING/SIGNATURE: __</w:t>
                      </w:r>
                      <w:r>
                        <w:rPr>
                          <w:rFonts w:ascii="Calibri" w:hAnsi="Calibri" w:cs="Calibri"/>
                          <w:b/>
                          <w:sz w:val="32"/>
                          <w:szCs w:val="32"/>
                        </w:rPr>
                        <w:t>__</w:t>
                      </w:r>
                      <w:r w:rsidRPr="00244C27">
                        <w:rPr>
                          <w:rFonts w:ascii="Calibri" w:hAnsi="Calibri" w:cs="Calibri"/>
                          <w:b/>
                          <w:sz w:val="32"/>
                          <w:szCs w:val="32"/>
                        </w:rPr>
                        <w:t>__________________</w:t>
                      </w:r>
                      <w:r>
                        <w:rPr>
                          <w:rFonts w:ascii="Calibri" w:hAnsi="Calibri" w:cs="Calibri"/>
                          <w:b/>
                          <w:sz w:val="32"/>
                          <w:szCs w:val="32"/>
                        </w:rPr>
                        <w:t>_</w:t>
                      </w:r>
                      <w:r w:rsidRPr="00244C27">
                        <w:rPr>
                          <w:rFonts w:ascii="Calibri" w:hAnsi="Calibri" w:cs="Calibri"/>
                          <w:b/>
                          <w:sz w:val="32"/>
                          <w:szCs w:val="32"/>
                        </w:rPr>
                        <w:t>_</w:t>
                      </w:r>
                    </w:p>
                    <w:p w14:paraId="7893C05D" w14:textId="77777777" w:rsidR="00780930" w:rsidRPr="002A4F52" w:rsidRDefault="00780930" w:rsidP="00780930">
                      <w:pPr>
                        <w:rPr>
                          <w:rFonts w:ascii="Calibri" w:hAnsi="Calibri" w:cs="Calibri"/>
                          <w:b/>
                          <w:sz w:val="24"/>
                          <w:szCs w:val="24"/>
                        </w:rPr>
                      </w:pPr>
                    </w:p>
                    <w:p w14:paraId="5747A5DF" w14:textId="77777777" w:rsidR="00780930" w:rsidRPr="00EE3324" w:rsidRDefault="00780930" w:rsidP="007473D9">
                      <w:pPr>
                        <w:pStyle w:val="ListParagraph"/>
                        <w:numPr>
                          <w:ilvl w:val="0"/>
                          <w:numId w:val="34"/>
                        </w:numPr>
                        <w:rPr>
                          <w:rFonts w:ascii="Calibri" w:hAnsi="Calibri" w:cs="Calibri"/>
                          <w:b/>
                          <w:i/>
                          <w:sz w:val="24"/>
                          <w:szCs w:val="24"/>
                        </w:rPr>
                      </w:pPr>
                      <w:r w:rsidRPr="00EE3324">
                        <w:rPr>
                          <w:rFonts w:ascii="Calibri" w:hAnsi="Calibri" w:cs="Calibri"/>
                          <w:b/>
                          <w:i/>
                          <w:sz w:val="24"/>
                          <w:szCs w:val="24"/>
                        </w:rPr>
                        <w:t xml:space="preserve">Die ouderdomgroep van die atleet word bepaal deur hul ID. </w:t>
                      </w:r>
                    </w:p>
                    <w:p w14:paraId="72B3400A" w14:textId="77777777" w:rsidR="00780930" w:rsidRPr="00EE3324" w:rsidRDefault="00780930" w:rsidP="007473D9">
                      <w:pPr>
                        <w:ind w:firstLine="720"/>
                        <w:rPr>
                          <w:rFonts w:ascii="Calibri" w:hAnsi="Calibri" w:cs="Calibri"/>
                          <w:b/>
                          <w:i/>
                          <w:sz w:val="24"/>
                          <w:szCs w:val="24"/>
                        </w:rPr>
                      </w:pPr>
                      <w:r w:rsidRPr="00EE3324">
                        <w:rPr>
                          <w:rFonts w:ascii="Calibri" w:hAnsi="Calibri" w:cs="Calibri"/>
                          <w:b/>
                          <w:i/>
                          <w:sz w:val="24"/>
                          <w:szCs w:val="24"/>
                        </w:rPr>
                        <w:t xml:space="preserve">The age group of the athlete will be determined by their ID. </w:t>
                      </w:r>
                    </w:p>
                    <w:p w14:paraId="0FFC1253" w14:textId="57D4472D" w:rsidR="00EE3324" w:rsidRDefault="00EE3324" w:rsidP="007473D9">
                      <w:pPr>
                        <w:pStyle w:val="ListParagraph"/>
                        <w:numPr>
                          <w:ilvl w:val="0"/>
                          <w:numId w:val="34"/>
                        </w:numPr>
                        <w:rPr>
                          <w:rFonts w:asciiTheme="minorHAnsi" w:hAnsiTheme="minorHAnsi" w:cstheme="minorHAnsi"/>
                          <w:b/>
                          <w:i/>
                          <w:sz w:val="24"/>
                          <w:szCs w:val="24"/>
                        </w:rPr>
                      </w:pPr>
                      <w:r>
                        <w:rPr>
                          <w:rFonts w:asciiTheme="minorHAnsi" w:hAnsiTheme="minorHAnsi" w:cstheme="minorHAnsi"/>
                          <w:b/>
                          <w:i/>
                          <w:sz w:val="24"/>
                          <w:szCs w:val="24"/>
                        </w:rPr>
                        <w:t xml:space="preserve">Beleid oor keuring, POPI, kleure &amp; klere kan gevind word op </w:t>
                      </w:r>
                      <w:hyperlink r:id="rId15" w:history="1">
                        <w:r w:rsidR="003432EB">
                          <w:rPr>
                            <w:rStyle w:val="Hyperlink"/>
                            <w:rFonts w:asciiTheme="minorHAnsi" w:hAnsiTheme="minorHAnsi" w:cstheme="minorHAnsi"/>
                            <w:b/>
                            <w:i/>
                            <w:sz w:val="24"/>
                            <w:szCs w:val="24"/>
                          </w:rPr>
                          <w:t>www.edenbiathlon.com</w:t>
                        </w:r>
                      </w:hyperlink>
                      <w:r>
                        <w:rPr>
                          <w:rFonts w:asciiTheme="minorHAnsi" w:hAnsiTheme="minorHAnsi" w:cstheme="minorHAnsi"/>
                          <w:b/>
                          <w:i/>
                          <w:sz w:val="24"/>
                          <w:szCs w:val="24"/>
                        </w:rPr>
                        <w:t xml:space="preserve"> </w:t>
                      </w:r>
                    </w:p>
                    <w:p w14:paraId="152C6047" w14:textId="77777777" w:rsidR="00702C70" w:rsidRDefault="007473D9" w:rsidP="00EE3324">
                      <w:pPr>
                        <w:pStyle w:val="ListParagraph"/>
                      </w:pPr>
                      <w:r w:rsidRPr="00EE3324">
                        <w:rPr>
                          <w:rFonts w:asciiTheme="minorHAnsi" w:hAnsiTheme="minorHAnsi" w:cstheme="minorHAnsi"/>
                          <w:b/>
                          <w:i/>
                          <w:sz w:val="24"/>
                          <w:szCs w:val="24"/>
                        </w:rPr>
                        <w:t>Polic</w:t>
                      </w:r>
                      <w:r w:rsidR="00EE3324">
                        <w:rPr>
                          <w:rFonts w:asciiTheme="minorHAnsi" w:hAnsiTheme="minorHAnsi" w:cstheme="minorHAnsi"/>
                          <w:b/>
                          <w:i/>
                          <w:sz w:val="24"/>
                          <w:szCs w:val="24"/>
                        </w:rPr>
                        <w:t>ies</w:t>
                      </w:r>
                      <w:r w:rsidRPr="00EE3324">
                        <w:rPr>
                          <w:rFonts w:asciiTheme="minorHAnsi" w:hAnsiTheme="minorHAnsi" w:cstheme="minorHAnsi"/>
                          <w:b/>
                          <w:i/>
                          <w:sz w:val="24"/>
                          <w:szCs w:val="24"/>
                        </w:rPr>
                        <w:t xml:space="preserve"> on selection</w:t>
                      </w:r>
                      <w:r w:rsidR="00EE3324">
                        <w:rPr>
                          <w:rFonts w:asciiTheme="minorHAnsi" w:hAnsiTheme="minorHAnsi" w:cstheme="minorHAnsi"/>
                          <w:b/>
                          <w:i/>
                          <w:sz w:val="24"/>
                          <w:szCs w:val="24"/>
                        </w:rPr>
                        <w:t xml:space="preserve">, POPI, colours &amp; clothing can be visited on </w:t>
                      </w:r>
                      <w:hyperlink r:id="rId16" w:history="1">
                        <w:r w:rsidR="00890691" w:rsidRPr="0031112E">
                          <w:rPr>
                            <w:rStyle w:val="Hyperlink"/>
                            <w:rFonts w:asciiTheme="minorHAnsi" w:hAnsiTheme="minorHAnsi" w:cstheme="minorHAnsi"/>
                            <w:b/>
                            <w:i/>
                            <w:sz w:val="24"/>
                            <w:szCs w:val="24"/>
                          </w:rPr>
                          <w:t>www.edenbiathlon.com</w:t>
                        </w:r>
                      </w:hyperlink>
                    </w:p>
                    <w:p w14:paraId="457C8E9E" w14:textId="77777777" w:rsidR="00702C70" w:rsidRDefault="00EE3324" w:rsidP="00702C70">
                      <w:pPr>
                        <w:rPr>
                          <w:rFonts w:asciiTheme="minorHAnsi" w:hAnsiTheme="minorHAnsi" w:cstheme="minorHAnsi"/>
                          <w:b/>
                          <w:i/>
                          <w:sz w:val="24"/>
                          <w:szCs w:val="24"/>
                        </w:rPr>
                      </w:pPr>
                      <w:r w:rsidRPr="00702C70">
                        <w:rPr>
                          <w:rFonts w:asciiTheme="minorHAnsi" w:hAnsiTheme="minorHAnsi" w:cstheme="minorHAnsi"/>
                          <w:b/>
                          <w:i/>
                          <w:sz w:val="24"/>
                          <w:szCs w:val="24"/>
                        </w:rPr>
                        <w:t xml:space="preserve"> </w:t>
                      </w:r>
                    </w:p>
                    <w:p w14:paraId="06A6CA25" w14:textId="31B34576" w:rsidR="00702C70" w:rsidRDefault="00702C70" w:rsidP="00702C70">
                      <w:pPr>
                        <w:rPr>
                          <w:rFonts w:asciiTheme="minorHAnsi" w:hAnsiTheme="minorHAnsi" w:cstheme="minorHAnsi"/>
                          <w:b/>
                          <w:iCs/>
                          <w:color w:val="EE0000"/>
                          <w:sz w:val="28"/>
                          <w:szCs w:val="28"/>
                        </w:rPr>
                      </w:pPr>
                      <w:r>
                        <w:rPr>
                          <w:rFonts w:asciiTheme="minorHAnsi" w:hAnsiTheme="minorHAnsi" w:cstheme="minorHAnsi"/>
                          <w:b/>
                          <w:iCs/>
                          <w:color w:val="EE0000"/>
                          <w:sz w:val="28"/>
                          <w:szCs w:val="28"/>
                        </w:rPr>
                        <w:t xml:space="preserve">STUUR ASB NA </w:t>
                      </w:r>
                      <w:hyperlink r:id="rId17" w:history="1">
                        <w:r w:rsidRPr="008D4EEA">
                          <w:rPr>
                            <w:rStyle w:val="Hyperlink"/>
                            <w:rFonts w:asciiTheme="minorHAnsi" w:hAnsiTheme="minorHAnsi" w:cstheme="minorHAnsi"/>
                            <w:b/>
                            <w:iCs/>
                            <w:sz w:val="28"/>
                            <w:szCs w:val="28"/>
                          </w:rPr>
                          <w:t>edentweekamp@gmail.com</w:t>
                        </w:r>
                      </w:hyperlink>
                      <w:r>
                        <w:rPr>
                          <w:rFonts w:asciiTheme="minorHAnsi" w:hAnsiTheme="minorHAnsi" w:cstheme="minorHAnsi"/>
                          <w:b/>
                          <w:iCs/>
                          <w:color w:val="EE0000"/>
                          <w:sz w:val="28"/>
                          <w:szCs w:val="28"/>
                        </w:rPr>
                        <w:t xml:space="preserve"> met bewys van betaling</w:t>
                      </w:r>
                    </w:p>
                    <w:p w14:paraId="47A5A005" w14:textId="77777777" w:rsidR="00702C70" w:rsidRDefault="00702C70" w:rsidP="00702C70">
                      <w:pPr>
                        <w:rPr>
                          <w:rFonts w:asciiTheme="minorHAnsi" w:hAnsiTheme="minorHAnsi" w:cstheme="minorHAnsi"/>
                          <w:b/>
                          <w:iCs/>
                          <w:color w:val="EE0000"/>
                          <w:sz w:val="28"/>
                          <w:szCs w:val="28"/>
                        </w:rPr>
                      </w:pPr>
                      <w:r>
                        <w:rPr>
                          <w:rFonts w:asciiTheme="minorHAnsi" w:hAnsiTheme="minorHAnsi" w:cstheme="minorHAnsi"/>
                          <w:b/>
                          <w:iCs/>
                          <w:color w:val="EE0000"/>
                          <w:sz w:val="28"/>
                          <w:szCs w:val="28"/>
                        </w:rPr>
                        <w:t xml:space="preserve">PLEASE SEND TO </w:t>
                      </w:r>
                      <w:hyperlink r:id="rId18" w:history="1">
                        <w:r w:rsidRPr="008D4EEA">
                          <w:rPr>
                            <w:rStyle w:val="Hyperlink"/>
                            <w:rFonts w:asciiTheme="minorHAnsi" w:hAnsiTheme="minorHAnsi" w:cstheme="minorHAnsi"/>
                            <w:b/>
                            <w:iCs/>
                            <w:sz w:val="28"/>
                            <w:szCs w:val="28"/>
                          </w:rPr>
                          <w:t>edentweekamp@gmail.com</w:t>
                        </w:r>
                      </w:hyperlink>
                      <w:r>
                        <w:rPr>
                          <w:rFonts w:asciiTheme="minorHAnsi" w:hAnsiTheme="minorHAnsi" w:cstheme="minorHAnsi"/>
                          <w:b/>
                          <w:iCs/>
                          <w:color w:val="EE0000"/>
                          <w:sz w:val="28"/>
                          <w:szCs w:val="28"/>
                        </w:rPr>
                        <w:t xml:space="preserve"> with proof of payment</w:t>
                      </w:r>
                    </w:p>
                    <w:p w14:paraId="6D885338" w14:textId="77777777" w:rsidR="004E3340" w:rsidRDefault="004E3340" w:rsidP="00702C70">
                      <w:pPr>
                        <w:rPr>
                          <w:rFonts w:asciiTheme="minorHAnsi" w:hAnsiTheme="minorHAnsi" w:cstheme="minorHAnsi"/>
                          <w:b/>
                          <w:iCs/>
                          <w:color w:val="EE0000"/>
                          <w:sz w:val="28"/>
                          <w:szCs w:val="28"/>
                        </w:rPr>
                      </w:pPr>
                    </w:p>
                    <w:tbl>
                      <w:tblPr>
                        <w:tblStyle w:val="TableGrid"/>
                        <w:tblW w:w="0" w:type="auto"/>
                        <w:tblLook w:val="04A0" w:firstRow="1" w:lastRow="0" w:firstColumn="1" w:lastColumn="0" w:noHBand="0" w:noVBand="1"/>
                      </w:tblPr>
                      <w:tblGrid>
                        <w:gridCol w:w="1696"/>
                        <w:gridCol w:w="3261"/>
                      </w:tblGrid>
                      <w:tr w:rsidR="004E3340" w14:paraId="6F0A44B0" w14:textId="77777777" w:rsidTr="004E3340">
                        <w:trPr>
                          <w:trHeight w:val="736"/>
                        </w:trPr>
                        <w:tc>
                          <w:tcPr>
                            <w:tcW w:w="1696" w:type="dxa"/>
                          </w:tcPr>
                          <w:p w14:paraId="1F00DB39" w14:textId="77777777" w:rsidR="004E3340" w:rsidRDefault="004E3340" w:rsidP="004E3340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i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b/>
                                <w:iCs/>
                                <w:sz w:val="28"/>
                                <w:szCs w:val="28"/>
                              </w:rPr>
                              <w:t>SA</w:t>
                            </w:r>
                          </w:p>
                          <w:p w14:paraId="21362583" w14:textId="35572EB8" w:rsidR="004E3340" w:rsidRPr="004E3340" w:rsidRDefault="004E3340" w:rsidP="004E3340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i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b/>
                                <w:iCs/>
                                <w:sz w:val="28"/>
                                <w:szCs w:val="28"/>
                              </w:rPr>
                              <w:t>NR /NO</w:t>
                            </w:r>
                          </w:p>
                        </w:tc>
                        <w:tc>
                          <w:tcPr>
                            <w:tcW w:w="3261" w:type="dxa"/>
                          </w:tcPr>
                          <w:p w14:paraId="3549E606" w14:textId="77777777" w:rsidR="004E3340" w:rsidRDefault="004E3340" w:rsidP="00702C70">
                            <w:pPr>
                              <w:rPr>
                                <w:rFonts w:asciiTheme="minorHAnsi" w:hAnsiTheme="minorHAnsi" w:cstheme="minorHAnsi"/>
                                <w:b/>
                                <w:iCs/>
                                <w:color w:val="EE0000"/>
                                <w:sz w:val="28"/>
                                <w:szCs w:val="28"/>
                              </w:rPr>
                            </w:pPr>
                          </w:p>
                        </w:tc>
                      </w:tr>
                    </w:tbl>
                    <w:p w14:paraId="57620525" w14:textId="77777777" w:rsidR="004E3340" w:rsidRPr="00A4404F" w:rsidRDefault="004E3340" w:rsidP="00702C70">
                      <w:pPr>
                        <w:rPr>
                          <w:rFonts w:asciiTheme="minorHAnsi" w:hAnsiTheme="minorHAnsi" w:cstheme="minorHAnsi"/>
                          <w:b/>
                          <w:iCs/>
                          <w:color w:val="EE0000"/>
                          <w:sz w:val="28"/>
                          <w:szCs w:val="28"/>
                        </w:rPr>
                      </w:pPr>
                    </w:p>
                    <w:p w14:paraId="6586E5E8" w14:textId="37F8AA98" w:rsidR="007473D9" w:rsidRPr="00702C70" w:rsidRDefault="007473D9" w:rsidP="00702C70">
                      <w:pPr>
                        <w:rPr>
                          <w:rFonts w:asciiTheme="minorHAnsi" w:hAnsiTheme="minorHAnsi" w:cstheme="minorHAnsi"/>
                          <w:b/>
                          <w:i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780930">
        <w:rPr>
          <w:rFonts w:asciiTheme="minorHAnsi" w:hAnsiTheme="minorHAnsi" w:cstheme="minorHAnsi"/>
          <w:b/>
          <w:bCs/>
          <w:sz w:val="40"/>
          <w:szCs w:val="40"/>
        </w:rPr>
        <w:t>REGISTRASIE</w:t>
      </w:r>
      <w:r w:rsidR="0053068F">
        <w:rPr>
          <w:rFonts w:asciiTheme="minorHAnsi" w:hAnsiTheme="minorHAnsi" w:cstheme="minorHAnsi"/>
          <w:b/>
          <w:bCs/>
          <w:sz w:val="40"/>
          <w:szCs w:val="40"/>
        </w:rPr>
        <w:t xml:space="preserve"> • </w:t>
      </w:r>
      <w:r w:rsidR="00780930">
        <w:rPr>
          <w:rFonts w:asciiTheme="minorHAnsi" w:hAnsiTheme="minorHAnsi" w:cstheme="minorHAnsi"/>
          <w:b/>
          <w:bCs/>
          <w:sz w:val="40"/>
          <w:szCs w:val="40"/>
        </w:rPr>
        <w:t xml:space="preserve">REGISTRATION </w:t>
      </w:r>
      <w:r w:rsidR="0053068F">
        <w:rPr>
          <w:rFonts w:asciiTheme="minorHAnsi" w:hAnsiTheme="minorHAnsi" w:cstheme="minorHAnsi"/>
          <w:b/>
          <w:bCs/>
          <w:sz w:val="40"/>
          <w:szCs w:val="40"/>
        </w:rPr>
        <w:t>202</w:t>
      </w:r>
      <w:r w:rsidR="00C91F86">
        <w:rPr>
          <w:rFonts w:asciiTheme="minorHAnsi" w:hAnsiTheme="minorHAnsi" w:cstheme="minorHAnsi"/>
          <w:b/>
          <w:bCs/>
          <w:sz w:val="40"/>
          <w:szCs w:val="40"/>
        </w:rPr>
        <w:t>6</w:t>
      </w:r>
      <w:r w:rsidR="003432EB">
        <w:rPr>
          <w:rFonts w:asciiTheme="minorHAnsi" w:hAnsiTheme="minorHAnsi" w:cstheme="minorHAnsi"/>
          <w:b/>
          <w:bCs/>
          <w:sz w:val="40"/>
          <w:szCs w:val="40"/>
        </w:rPr>
        <w:t>/2</w:t>
      </w:r>
      <w:r w:rsidR="00C91F86">
        <w:rPr>
          <w:rFonts w:asciiTheme="minorHAnsi" w:hAnsiTheme="minorHAnsi" w:cstheme="minorHAnsi"/>
          <w:b/>
          <w:bCs/>
          <w:sz w:val="40"/>
          <w:szCs w:val="40"/>
        </w:rPr>
        <w:t>7</w:t>
      </w:r>
    </w:p>
    <w:sectPr w:rsidR="0068210B" w:rsidRPr="00D215B9" w:rsidSect="007705FD">
      <w:headerReference w:type="default" r:id="rId19"/>
      <w:footerReference w:type="default" r:id="rId20"/>
      <w:pgSz w:w="11906" w:h="16838"/>
      <w:pgMar w:top="284" w:right="851" w:bottom="567" w:left="851" w:header="284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612BE5" w14:textId="77777777" w:rsidR="000E4A73" w:rsidRDefault="000E4A73" w:rsidP="0054379E">
      <w:r>
        <w:separator/>
      </w:r>
    </w:p>
  </w:endnote>
  <w:endnote w:type="continuationSeparator" w:id="0">
    <w:p w14:paraId="6C470401" w14:textId="77777777" w:rsidR="000E4A73" w:rsidRDefault="000E4A73" w:rsidP="005437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80706E" w14:textId="4865FFF7" w:rsidR="00B1259D" w:rsidRPr="00B1259D" w:rsidRDefault="00B7234D">
    <w:pPr>
      <w:pStyle w:val="Footer"/>
      <w:rPr>
        <w:b/>
        <w:i/>
      </w:rPr>
    </w:pPr>
    <w:r>
      <w:rPr>
        <w:noProof/>
        <w:lang w:val="en-ZA" w:eastAsia="en-ZA"/>
      </w:rPr>
      <w:drawing>
        <wp:inline distT="0" distB="0" distL="0" distR="0" wp14:anchorId="6C2D3FF8" wp14:editId="1EFBFF23">
          <wp:extent cx="558800" cy="558800"/>
          <wp:effectExtent l="0" t="0" r="0" b="0"/>
          <wp:docPr id="7" name="Picture 7" descr="Wimpy Logo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Wimpy Logo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58800" cy="558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1C36ED" w:rsidRPr="004D201E">
      <w:rPr>
        <w:rFonts w:ascii="Arial" w:hAnsi="Arial" w:cs="Arial"/>
        <w:b/>
        <w:noProof/>
        <w:lang w:val="en-ZA" w:eastAsia="en-ZA"/>
      </w:rPr>
      <w:drawing>
        <wp:anchor distT="0" distB="0" distL="114300" distR="114300" simplePos="0" relativeHeight="251659264" behindDoc="0" locked="0" layoutInCell="1" allowOverlap="1" wp14:anchorId="4477A6E0" wp14:editId="3D49ABF4">
          <wp:simplePos x="0" y="0"/>
          <wp:positionH relativeFrom="column">
            <wp:posOffset>6196965</wp:posOffset>
          </wp:positionH>
          <wp:positionV relativeFrom="paragraph">
            <wp:posOffset>31471</wp:posOffset>
          </wp:positionV>
          <wp:extent cx="471601" cy="450850"/>
          <wp:effectExtent l="0" t="0" r="5080" b="6350"/>
          <wp:wrapNone/>
          <wp:docPr id="9" name="Picture 9" descr="C:\Users\Almari\Pictures\SA Biathlon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Almari\Pictures\SA Biathlon.pn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71601" cy="4508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5354DA">
      <w:rPr>
        <w:b/>
        <w:i/>
      </w:rPr>
      <w:t xml:space="preserve">  </w:t>
    </w:r>
    <w:r>
      <w:rPr>
        <w:b/>
        <w:i/>
      </w:rPr>
      <w:t xml:space="preserve">  </w:t>
    </w:r>
    <w:r w:rsidR="00A75366">
      <w:rPr>
        <w:b/>
        <w:i/>
      </w:rPr>
      <w:t xml:space="preserve"> </w:t>
    </w:r>
    <w:r w:rsidR="002875EF">
      <w:rPr>
        <w:b/>
        <w:i/>
      </w:rPr>
      <w:t xml:space="preserve">     </w:t>
    </w:r>
    <w:r w:rsidR="005354DA">
      <w:rPr>
        <w:b/>
        <w:i/>
        <w:noProof/>
      </w:rPr>
      <w:drawing>
        <wp:inline distT="0" distB="0" distL="0" distR="0" wp14:anchorId="08203389" wp14:editId="3BBFFA82">
          <wp:extent cx="1150620" cy="423644"/>
          <wp:effectExtent l="0" t="0" r="0" b="0"/>
          <wp:docPr id="2017386025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63649" cy="428441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 w:rsidR="00A75366">
      <w:rPr>
        <w:b/>
        <w:i/>
      </w:rPr>
      <w:t xml:space="preserve">  </w:t>
    </w:r>
    <w:r w:rsidR="00E41B36">
      <w:rPr>
        <w:b/>
        <w:i/>
      </w:rPr>
      <w:t xml:space="preserve">        </w:t>
    </w:r>
    <w:r w:rsidR="00901071">
      <w:rPr>
        <w:b/>
        <w:i/>
      </w:rPr>
      <w:t xml:space="preserve"> </w:t>
    </w:r>
    <w:r w:rsidR="00B317FA">
      <w:rPr>
        <w:noProof/>
        <w:lang w:val="en-ZA" w:eastAsia="en-ZA"/>
      </w:rPr>
      <w:drawing>
        <wp:inline distT="0" distB="0" distL="0" distR="0" wp14:anchorId="4E567B8B" wp14:editId="66CE5D68">
          <wp:extent cx="781050" cy="440028"/>
          <wp:effectExtent l="0" t="0" r="0" b="0"/>
          <wp:docPr id="3" name="Picture 3" descr="Image result for oudtshoorn municipality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Image result for oudtshoorn municipality logo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82272" cy="44071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b/>
        <w:i/>
      </w:rPr>
      <w:t xml:space="preserve"> </w:t>
    </w:r>
    <w:r w:rsidR="004643E0">
      <w:rPr>
        <w:b/>
        <w:i/>
      </w:rPr>
      <w:t xml:space="preserve"> </w:t>
    </w:r>
    <w:r w:rsidR="002875EF">
      <w:rPr>
        <w:b/>
        <w:i/>
      </w:rPr>
      <w:t xml:space="preserve">     </w:t>
    </w:r>
    <w:r w:rsidR="004643E0">
      <w:rPr>
        <w:b/>
        <w:i/>
      </w:rPr>
      <w:t xml:space="preserve"> </w:t>
    </w:r>
    <w:r w:rsidR="00836F5F">
      <w:rPr>
        <w:b/>
        <w:i/>
      </w:rPr>
      <w:t xml:space="preserve"> </w:t>
    </w:r>
    <w:r>
      <w:rPr>
        <w:b/>
        <w:i/>
      </w:rPr>
      <w:t xml:space="preserve"> </w:t>
    </w:r>
    <w:r w:rsidR="00E41B36">
      <w:rPr>
        <w:b/>
        <w:i/>
      </w:rPr>
      <w:t xml:space="preserve">   </w:t>
    </w:r>
    <w:r w:rsidR="002875EF">
      <w:rPr>
        <w:b/>
        <w:i/>
      </w:rPr>
      <w:t xml:space="preserve"> </w:t>
    </w:r>
    <w:r w:rsidR="00836F5F">
      <w:rPr>
        <w:b/>
        <w:i/>
      </w:rPr>
      <w:t xml:space="preserve"> </w:t>
    </w:r>
    <w:r w:rsidR="00B1259D">
      <w:t xml:space="preserve"> </w:t>
    </w:r>
    <w:r w:rsidR="00E41B36">
      <w:rPr>
        <w:noProof/>
      </w:rPr>
      <w:drawing>
        <wp:inline distT="0" distB="0" distL="0" distR="0" wp14:anchorId="374795EC" wp14:editId="58CAE409">
          <wp:extent cx="1670685" cy="450850"/>
          <wp:effectExtent l="0" t="0" r="0" b="0"/>
          <wp:docPr id="12" name="Picture 12" descr="Graphical user interface, tex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Picture 12" descr="Graphical user interface, text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00947" cy="48600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B1259D">
      <w:rPr>
        <w:b/>
        <w:i/>
      </w:rPr>
      <w:t xml:space="preserve"> </w:t>
    </w:r>
    <w:r w:rsidR="001C36ED">
      <w:rPr>
        <w:b/>
        <w:i/>
      </w:rPr>
      <w:t xml:space="preserve"> </w:t>
    </w:r>
    <w:r w:rsidR="00A75366">
      <w:rPr>
        <w:b/>
        <w:i/>
      </w:rPr>
      <w:t xml:space="preserve"> </w:t>
    </w:r>
    <w:r w:rsidR="00836F5F">
      <w:rPr>
        <w:b/>
        <w:i/>
      </w:rPr>
      <w:t xml:space="preserve">  </w:t>
    </w:r>
    <w:r w:rsidR="002875EF">
      <w:rPr>
        <w:b/>
        <w:i/>
      </w:rPr>
      <w:t xml:space="preserve">    </w:t>
    </w:r>
    <w:r w:rsidR="00836F5F">
      <w:rPr>
        <w:b/>
        <w:i/>
      </w:rPr>
      <w:t xml:space="preserve"> </w:t>
    </w:r>
    <w:r>
      <w:rPr>
        <w:b/>
        <w:i/>
      </w:rPr>
      <w:t xml:space="preserve"> </w:t>
    </w:r>
    <w:r w:rsidR="00836F5F">
      <w:rPr>
        <w:b/>
        <w:i/>
      </w:rPr>
      <w:t xml:space="preserve">  </w:t>
    </w:r>
    <w:r w:rsidR="00A75366">
      <w:rPr>
        <w:b/>
        <w:i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764794" w14:textId="77777777" w:rsidR="000E4A73" w:rsidRDefault="000E4A73" w:rsidP="0054379E">
      <w:r>
        <w:separator/>
      </w:r>
    </w:p>
  </w:footnote>
  <w:footnote w:type="continuationSeparator" w:id="0">
    <w:p w14:paraId="2420F192" w14:textId="77777777" w:rsidR="000E4A73" w:rsidRDefault="000E4A73" w:rsidP="0054379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959C38" w14:textId="0E020FEF" w:rsidR="00A05A90" w:rsidRDefault="00A660F3" w:rsidP="00A05A90">
    <w:pPr>
      <w:rPr>
        <w:rFonts w:ascii="Calibri" w:hAnsi="Calibri"/>
        <w:color w:val="1F497D"/>
        <w:lang w:val="en-ZA"/>
      </w:rPr>
    </w:pPr>
    <w:r>
      <w:rPr>
        <w:noProof/>
      </w:rPr>
      <w:drawing>
        <wp:inline distT="0" distB="0" distL="0" distR="0" wp14:anchorId="6E63BAD0" wp14:editId="6D6CAF98">
          <wp:extent cx="829310" cy="585470"/>
          <wp:effectExtent l="0" t="0" r="8890" b="5080"/>
          <wp:docPr id="185550080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29310" cy="5854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 w:rsidR="003A0578">
      <w:t xml:space="preserve">   </w:t>
    </w:r>
    <w:r w:rsidR="005354DA">
      <w:t xml:space="preserve"> </w:t>
    </w:r>
    <w:r>
      <w:t xml:space="preserve">                  </w:t>
    </w:r>
    <w:r w:rsidR="009965BB" w:rsidRPr="00E1604C">
      <w:rPr>
        <w:rFonts w:asciiTheme="minorHAnsi" w:hAnsiTheme="minorHAnsi" w:cstheme="minorHAnsi"/>
        <w:b/>
        <w:i/>
        <w:sz w:val="40"/>
        <w:szCs w:val="40"/>
      </w:rPr>
      <w:t>EDEN</w:t>
    </w:r>
    <w:r w:rsidR="007C1EB8" w:rsidRPr="00E1604C">
      <w:rPr>
        <w:rFonts w:asciiTheme="minorHAnsi" w:hAnsiTheme="minorHAnsi" w:cstheme="minorHAnsi"/>
        <w:b/>
        <w:i/>
        <w:sz w:val="40"/>
        <w:szCs w:val="40"/>
      </w:rPr>
      <w:t xml:space="preserve"> TWEEKAMP•BIATHLON</w:t>
    </w:r>
    <w:r w:rsidR="009354B0">
      <w:rPr>
        <w:rFonts w:asciiTheme="minorHAnsi" w:hAnsiTheme="minorHAnsi" w:cstheme="minorHAnsi"/>
        <w:b/>
        <w:i/>
        <w:sz w:val="40"/>
        <w:szCs w:val="40"/>
      </w:rPr>
      <w:t xml:space="preserve">   </w:t>
    </w:r>
    <w:r w:rsidR="00A05A90">
      <w:rPr>
        <w:noProof/>
      </w:rPr>
      <w:t xml:space="preserve">                  </w:t>
    </w:r>
    <w:r w:rsidR="009965BB">
      <w:rPr>
        <w:noProof/>
        <w:lang w:val="en-ZA" w:eastAsia="en-ZA"/>
      </w:rPr>
      <w:drawing>
        <wp:inline distT="0" distB="0" distL="0" distR="0" wp14:anchorId="638D1B30" wp14:editId="17EA49EC">
          <wp:extent cx="639519" cy="611470"/>
          <wp:effectExtent l="0" t="0" r="8255" b="0"/>
          <wp:docPr id="8" name="Picture 1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Picture 11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39702" cy="6116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E1604C">
      <w:t xml:space="preserve">     </w:t>
    </w:r>
    <w:r w:rsidR="00CD546B">
      <w:t xml:space="preserve">                                                                                            </w:t>
    </w:r>
    <w:r w:rsidR="007828FE">
      <w:t xml:space="preserve"> </w:t>
    </w:r>
    <w:r w:rsidR="007828FE" w:rsidRPr="007828FE">
      <w:rPr>
        <w:rFonts w:asciiTheme="minorHAnsi" w:hAnsiTheme="minorHAnsi" w:cstheme="minorHAnsi"/>
        <w:b/>
        <w:bCs/>
      </w:rPr>
      <w:t xml:space="preserve">NPO 275-527                </w:t>
    </w:r>
    <w:r w:rsidR="007828FE">
      <w:rPr>
        <w:rFonts w:asciiTheme="minorHAnsi" w:hAnsiTheme="minorHAnsi" w:cstheme="minorHAnsi"/>
        <w:b/>
        <w:bCs/>
      </w:rPr>
      <w:t xml:space="preserve">          </w:t>
    </w:r>
    <w:r w:rsidR="007828FE" w:rsidRPr="007828FE">
      <w:rPr>
        <w:rFonts w:asciiTheme="minorHAnsi" w:hAnsiTheme="minorHAnsi" w:cstheme="minorHAnsi"/>
        <w:b/>
        <w:bCs/>
      </w:rPr>
      <w:t xml:space="preserve">    </w:t>
    </w:r>
    <w:r w:rsidR="00A05A90">
      <w:rPr>
        <w:rFonts w:asciiTheme="minorHAnsi" w:hAnsiTheme="minorHAnsi" w:cstheme="minorHAnsi"/>
        <w:b/>
        <w:bCs/>
      </w:rPr>
      <w:t xml:space="preserve"> </w:t>
    </w:r>
    <w:r w:rsidR="00E1604C" w:rsidRPr="007828FE">
      <w:rPr>
        <w:rFonts w:asciiTheme="minorHAnsi" w:hAnsiTheme="minorHAnsi" w:cstheme="minorHAnsi"/>
        <w:b/>
        <w:noProof/>
        <w:lang w:eastAsia="en-ZA"/>
      </w:rPr>
      <w:t>108 Jan van Riebeeck Rd</w:t>
    </w:r>
    <w:r w:rsidR="0054379E" w:rsidRPr="007828FE">
      <w:rPr>
        <w:rFonts w:asciiTheme="minorHAnsi" w:hAnsiTheme="minorHAnsi" w:cstheme="minorHAnsi"/>
        <w:b/>
        <w:noProof/>
        <w:lang w:eastAsia="en-ZA"/>
      </w:rPr>
      <w:t>, OUDTSTHOORN, 662</w:t>
    </w:r>
    <w:r w:rsidR="00E1604C" w:rsidRPr="007828FE">
      <w:rPr>
        <w:rFonts w:asciiTheme="minorHAnsi" w:hAnsiTheme="minorHAnsi" w:cstheme="minorHAnsi"/>
        <w:b/>
        <w:noProof/>
        <w:lang w:eastAsia="en-ZA"/>
      </w:rPr>
      <w:t>5</w:t>
    </w:r>
    <w:r w:rsidR="00901071" w:rsidRPr="007828FE">
      <w:rPr>
        <w:rFonts w:asciiTheme="minorHAnsi" w:hAnsiTheme="minorHAnsi" w:cstheme="minorHAnsi"/>
        <w:b/>
        <w:noProof/>
        <w:lang w:eastAsia="en-ZA"/>
      </w:rPr>
      <w:t xml:space="preserve"> </w:t>
    </w:r>
    <w:r w:rsidR="00E1604C" w:rsidRPr="007828FE">
      <w:rPr>
        <w:rFonts w:asciiTheme="minorHAnsi" w:hAnsiTheme="minorHAnsi" w:cstheme="minorHAnsi"/>
        <w:b/>
        <w:noProof/>
        <w:lang w:eastAsia="en-ZA"/>
      </w:rPr>
      <w:t xml:space="preserve">   </w:t>
    </w:r>
    <w:r w:rsidR="0054379E" w:rsidRPr="007828FE">
      <w:rPr>
        <w:rFonts w:asciiTheme="minorHAnsi" w:hAnsiTheme="minorHAnsi" w:cstheme="minorHAnsi"/>
        <w:b/>
        <w:noProof/>
        <w:lang w:eastAsia="en-ZA"/>
      </w:rPr>
      <w:t>082-</w:t>
    </w:r>
    <w:r w:rsidR="00A05A90">
      <w:rPr>
        <w:rFonts w:asciiTheme="minorHAnsi" w:hAnsiTheme="minorHAnsi" w:cstheme="minorHAnsi"/>
        <w:b/>
        <w:noProof/>
        <w:lang w:eastAsia="en-ZA"/>
      </w:rPr>
      <w:t xml:space="preserve">0988439 </w:t>
    </w:r>
    <w:r w:rsidR="0054379E" w:rsidRPr="007828FE">
      <w:rPr>
        <w:rFonts w:asciiTheme="minorHAnsi" w:hAnsiTheme="minorHAnsi" w:cstheme="minorHAnsi"/>
        <w:b/>
        <w:noProof/>
        <w:lang w:eastAsia="en-ZA"/>
      </w:rPr>
      <w:t xml:space="preserve"> </w:t>
    </w:r>
    <w:r w:rsidR="007828FE" w:rsidRPr="007828FE">
      <w:rPr>
        <w:rFonts w:asciiTheme="minorHAnsi" w:hAnsiTheme="minorHAnsi" w:cstheme="minorHAnsi"/>
        <w:b/>
        <w:noProof/>
        <w:lang w:eastAsia="en-ZA"/>
      </w:rPr>
      <w:t xml:space="preserve"> </w:t>
    </w:r>
    <w:r w:rsidR="00A07D10">
      <w:rPr>
        <w:rFonts w:asciiTheme="minorHAnsi" w:hAnsiTheme="minorHAnsi" w:cstheme="minorHAnsi"/>
        <w:b/>
        <w:noProof/>
        <w:lang w:eastAsia="en-ZA"/>
      </w:rPr>
      <w:t xml:space="preserve">    </w:t>
    </w:r>
    <w:r w:rsidR="004802DF">
      <w:rPr>
        <w:rFonts w:asciiTheme="minorHAnsi" w:hAnsiTheme="minorHAnsi" w:cstheme="minorHAnsi"/>
        <w:b/>
        <w:noProof/>
        <w:lang w:eastAsia="en-ZA"/>
      </w:rPr>
      <w:t xml:space="preserve">  </w:t>
    </w:r>
    <w:hyperlink r:id="rId3" w:history="1">
      <w:r w:rsidR="00C262B3" w:rsidRPr="00C636EC">
        <w:rPr>
          <w:rStyle w:val="Hyperlink"/>
          <w:rFonts w:asciiTheme="minorHAnsi" w:hAnsiTheme="minorHAnsi" w:cstheme="minorHAnsi"/>
          <w:b/>
          <w:bCs/>
        </w:rPr>
        <w:t>davesusvdw@gmail.com</w:t>
      </w:r>
    </w:hyperlink>
  </w:p>
  <w:p w14:paraId="2988EFC7" w14:textId="0A3C5040" w:rsidR="00DA5953" w:rsidRPr="00DA5953" w:rsidRDefault="007828FE" w:rsidP="007828FE">
    <w:pPr>
      <w:pStyle w:val="Header"/>
      <w:jc w:val="right"/>
      <w:rPr>
        <w:i/>
        <w:noProof/>
        <w:color w:val="FF0000"/>
        <w:lang w:eastAsia="en-ZA"/>
      </w:rPr>
    </w:pPr>
    <w:r w:rsidRPr="007828FE">
      <w:rPr>
        <w:rFonts w:asciiTheme="minorHAnsi" w:hAnsiTheme="minorHAnsi" w:cstheme="minorHAnsi"/>
        <w:b/>
        <w:noProof/>
        <w:lang w:eastAsia="en-ZA"/>
      </w:rPr>
      <w:t xml:space="preserve">             </w:t>
    </w:r>
    <w:r w:rsidR="0054379E" w:rsidRPr="007828FE">
      <w:rPr>
        <w:rFonts w:asciiTheme="minorHAnsi" w:hAnsiTheme="minorHAnsi" w:cstheme="minorHAnsi"/>
        <w:b/>
        <w:noProof/>
        <w:lang w:eastAsia="en-ZA"/>
      </w:rPr>
      <w:t xml:space="preserve"> </w:t>
    </w:r>
    <w:r w:rsidR="007C1EB8" w:rsidRPr="007828FE">
      <w:rPr>
        <w:rFonts w:asciiTheme="minorHAnsi" w:hAnsiTheme="minorHAnsi" w:cstheme="minorHAnsi"/>
        <w:b/>
        <w:noProof/>
        <w:lang w:eastAsia="en-ZA"/>
      </w:rPr>
      <w:t xml:space="preserve"> </w:t>
    </w:r>
    <w:r w:rsidR="0054379E" w:rsidRPr="007828FE">
      <w:rPr>
        <w:rFonts w:asciiTheme="minorHAnsi" w:hAnsiTheme="minorHAnsi" w:cstheme="minorHAnsi"/>
        <w:b/>
        <w:noProof/>
        <w:lang w:eastAsia="en-ZA"/>
      </w:rPr>
      <w:t xml:space="preserve"> </w:t>
    </w:r>
    <w:r w:rsidR="00AC2E39" w:rsidRPr="007828FE">
      <w:rPr>
        <w:rFonts w:asciiTheme="minorHAnsi" w:hAnsiTheme="minorHAnsi" w:cstheme="minorHAnsi"/>
        <w:b/>
        <w:noProof/>
        <w:lang w:eastAsia="en-ZA"/>
      </w:rPr>
      <w:t xml:space="preserve"> </w:t>
    </w:r>
    <w:r w:rsidR="009354B0" w:rsidRPr="007828FE">
      <w:rPr>
        <w:rFonts w:asciiTheme="minorHAnsi" w:hAnsiTheme="minorHAnsi" w:cstheme="minorHAnsi"/>
        <w:b/>
        <w:noProof/>
        <w:lang w:eastAsia="en-ZA"/>
      </w:rPr>
      <w:t xml:space="preserve">   </w:t>
    </w:r>
    <w:hyperlink r:id="rId4" w:history="1">
      <w:r w:rsidR="00A701F7" w:rsidRPr="00365DAA">
        <w:rPr>
          <w:rStyle w:val="Hyperlink"/>
          <w:rFonts w:asciiTheme="minorHAnsi" w:hAnsiTheme="minorHAnsi" w:cstheme="minorHAnsi"/>
          <w:b/>
          <w:noProof/>
          <w:lang w:eastAsia="en-ZA"/>
        </w:rPr>
        <w:t>www.edenbiathlon.com</w:t>
      </w:r>
    </w:hyperlink>
    <w:r w:rsidR="00DA5953" w:rsidRPr="007828FE">
      <w:rPr>
        <w:rFonts w:asciiTheme="minorHAnsi" w:hAnsiTheme="minorHAnsi" w:cstheme="minorHAnsi"/>
        <w:b/>
        <w:i/>
        <w:noProof/>
        <w:color w:val="FF0000"/>
        <w:lang w:eastAsia="en-ZA"/>
      </w:rPr>
      <w:t xml:space="preserve">                                                                                          </w:t>
    </w:r>
    <w:r w:rsidR="00CD546B" w:rsidRPr="007828FE">
      <w:rPr>
        <w:rFonts w:asciiTheme="minorHAnsi" w:hAnsiTheme="minorHAnsi" w:cstheme="minorHAnsi"/>
        <w:b/>
        <w:i/>
        <w:noProof/>
        <w:color w:val="FF0000"/>
        <w:lang w:eastAsia="en-ZA"/>
      </w:rPr>
      <w:t xml:space="preserve">  </w:t>
    </w:r>
    <w:r w:rsidR="009354B0" w:rsidRPr="007828FE">
      <w:rPr>
        <w:rFonts w:asciiTheme="minorHAnsi" w:hAnsiTheme="minorHAnsi" w:cstheme="minorHAnsi"/>
        <w:b/>
        <w:i/>
        <w:noProof/>
        <w:color w:val="FF0000"/>
        <w:lang w:eastAsia="en-ZA"/>
      </w:rPr>
      <w:t xml:space="preserve">                                                                                  </w:t>
    </w:r>
    <w:r w:rsidR="00CD546B" w:rsidRPr="007828FE">
      <w:rPr>
        <w:rFonts w:asciiTheme="minorHAnsi" w:hAnsiTheme="minorHAnsi" w:cstheme="minorHAnsi"/>
        <w:b/>
        <w:i/>
        <w:noProof/>
        <w:color w:val="FF0000"/>
        <w:lang w:eastAsia="en-ZA"/>
      </w:rPr>
      <w:t xml:space="preserve"> </w:t>
    </w:r>
    <w:r w:rsidR="003042C0" w:rsidRPr="007828FE">
      <w:rPr>
        <w:rFonts w:asciiTheme="minorHAnsi" w:hAnsiTheme="minorHAnsi" w:cstheme="minorHAnsi"/>
        <w:b/>
        <w:i/>
        <w:noProof/>
        <w:color w:val="FF0000"/>
        <w:lang w:eastAsia="en-ZA"/>
      </w:rPr>
      <w:t xml:space="preserve">                                                 </w:t>
    </w:r>
    <w:r w:rsidR="00DA5953">
      <w:rPr>
        <w:b/>
        <w:i/>
        <w:noProof/>
        <w:color w:val="FF0000"/>
        <w:sz w:val="16"/>
        <w:szCs w:val="16"/>
        <w:lang w:eastAsia="en-ZA"/>
      </w:rPr>
      <w:t xml:space="preserve">   </w:t>
    </w:r>
  </w:p>
  <w:p w14:paraId="05637DDD" w14:textId="77777777" w:rsidR="00DB613E" w:rsidRDefault="00000000">
    <w:pPr>
      <w:pStyle w:val="Header"/>
      <w:rPr>
        <w:b/>
        <w:noProof/>
        <w:lang w:eastAsia="en-ZA"/>
      </w:rPr>
    </w:pPr>
    <w:r>
      <w:rPr>
        <w:b/>
        <w:noProof/>
        <w:lang w:eastAsia="en-ZA"/>
      </w:rPr>
      <w:pict w14:anchorId="68F3CDDB">
        <v:rect id="_x0000_i1025" style="width:0;height:1.5pt" o:hralign="center" o:hrstd="t" o:hr="t" fillcolor="#a0a0a0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23518E"/>
    <w:multiLevelType w:val="hybridMultilevel"/>
    <w:tmpl w:val="16F05C9C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A2525E"/>
    <w:multiLevelType w:val="hybridMultilevel"/>
    <w:tmpl w:val="0FBAB4E0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C21D8F"/>
    <w:multiLevelType w:val="hybridMultilevel"/>
    <w:tmpl w:val="31FC12AC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5A22CE"/>
    <w:multiLevelType w:val="hybridMultilevel"/>
    <w:tmpl w:val="CB447E26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00293F"/>
    <w:multiLevelType w:val="hybridMultilevel"/>
    <w:tmpl w:val="288E42C6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8716DD5"/>
    <w:multiLevelType w:val="hybridMultilevel"/>
    <w:tmpl w:val="A6104FF8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A586705"/>
    <w:multiLevelType w:val="hybridMultilevel"/>
    <w:tmpl w:val="EBF24618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D3367CC"/>
    <w:multiLevelType w:val="hybridMultilevel"/>
    <w:tmpl w:val="3A9CEF60"/>
    <w:lvl w:ilvl="0" w:tplc="1C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1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213C3AB4"/>
    <w:multiLevelType w:val="hybridMultilevel"/>
    <w:tmpl w:val="82A68150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342470E"/>
    <w:multiLevelType w:val="hybridMultilevel"/>
    <w:tmpl w:val="3D8C8622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B5064C2"/>
    <w:multiLevelType w:val="hybridMultilevel"/>
    <w:tmpl w:val="6778CA9E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36F5E6B"/>
    <w:multiLevelType w:val="hybridMultilevel"/>
    <w:tmpl w:val="1DCC9EDC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51949AF"/>
    <w:multiLevelType w:val="hybridMultilevel"/>
    <w:tmpl w:val="2E70F552"/>
    <w:lvl w:ilvl="0" w:tplc="1C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3" w15:restartNumberingAfterBreak="0">
    <w:nsid w:val="355E03DD"/>
    <w:multiLevelType w:val="hybridMultilevel"/>
    <w:tmpl w:val="507E880E"/>
    <w:lvl w:ilvl="0" w:tplc="1C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4" w15:restartNumberingAfterBreak="0">
    <w:nsid w:val="36AC111E"/>
    <w:multiLevelType w:val="hybridMultilevel"/>
    <w:tmpl w:val="42205AC0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ACA0BB2"/>
    <w:multiLevelType w:val="hybridMultilevel"/>
    <w:tmpl w:val="CD223DD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C2069E8"/>
    <w:multiLevelType w:val="hybridMultilevel"/>
    <w:tmpl w:val="71008984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D2A443C"/>
    <w:multiLevelType w:val="hybridMultilevel"/>
    <w:tmpl w:val="0B5873C0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024672D"/>
    <w:multiLevelType w:val="hybridMultilevel"/>
    <w:tmpl w:val="CA6624B4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4E36AD0"/>
    <w:multiLevelType w:val="hybridMultilevel"/>
    <w:tmpl w:val="F9DE701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59810F8"/>
    <w:multiLevelType w:val="hybridMultilevel"/>
    <w:tmpl w:val="7368DDB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8F93000"/>
    <w:multiLevelType w:val="hybridMultilevel"/>
    <w:tmpl w:val="4EF463A0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4ACE7549"/>
    <w:multiLevelType w:val="hybridMultilevel"/>
    <w:tmpl w:val="AE78E86E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65F3E40"/>
    <w:multiLevelType w:val="hybridMultilevel"/>
    <w:tmpl w:val="B644CDF2"/>
    <w:lvl w:ilvl="0" w:tplc="1C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1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63057D81"/>
    <w:multiLevelType w:val="hybridMultilevel"/>
    <w:tmpl w:val="361A037C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6063176"/>
    <w:multiLevelType w:val="hybridMultilevel"/>
    <w:tmpl w:val="8E689604"/>
    <w:lvl w:ilvl="0" w:tplc="1C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 w15:restartNumberingAfterBreak="0">
    <w:nsid w:val="69B345B0"/>
    <w:multiLevelType w:val="hybridMultilevel"/>
    <w:tmpl w:val="691E338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ADA750A"/>
    <w:multiLevelType w:val="hybridMultilevel"/>
    <w:tmpl w:val="B7446372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B305302"/>
    <w:multiLevelType w:val="hybridMultilevel"/>
    <w:tmpl w:val="C5387672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3BE0A1A"/>
    <w:multiLevelType w:val="hybridMultilevel"/>
    <w:tmpl w:val="B2C25780"/>
    <w:lvl w:ilvl="0" w:tplc="1C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1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0" w15:restartNumberingAfterBreak="0">
    <w:nsid w:val="752B52D2"/>
    <w:multiLevelType w:val="hybridMultilevel"/>
    <w:tmpl w:val="68E24094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52E2414"/>
    <w:multiLevelType w:val="hybridMultilevel"/>
    <w:tmpl w:val="11E045D4"/>
    <w:lvl w:ilvl="0" w:tplc="1C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5EB0519"/>
    <w:multiLevelType w:val="hybridMultilevel"/>
    <w:tmpl w:val="9210EBC8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68650736">
    <w:abstractNumId w:val="26"/>
  </w:num>
  <w:num w:numId="2" w16cid:durableId="1964313274">
    <w:abstractNumId w:val="15"/>
  </w:num>
  <w:num w:numId="3" w16cid:durableId="851381166">
    <w:abstractNumId w:val="20"/>
  </w:num>
  <w:num w:numId="4" w16cid:durableId="2128157987">
    <w:abstractNumId w:val="3"/>
  </w:num>
  <w:num w:numId="5" w16cid:durableId="1893157482">
    <w:abstractNumId w:val="27"/>
  </w:num>
  <w:num w:numId="6" w16cid:durableId="1009677886">
    <w:abstractNumId w:val="30"/>
  </w:num>
  <w:num w:numId="7" w16cid:durableId="360937960">
    <w:abstractNumId w:val="8"/>
  </w:num>
  <w:num w:numId="8" w16cid:durableId="1415398445">
    <w:abstractNumId w:val="2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541356705">
    <w:abstractNumId w:val="25"/>
  </w:num>
  <w:num w:numId="10" w16cid:durableId="1394308968">
    <w:abstractNumId w:val="19"/>
  </w:num>
  <w:num w:numId="11" w16cid:durableId="27266073">
    <w:abstractNumId w:val="31"/>
  </w:num>
  <w:num w:numId="12" w16cid:durableId="1790590610">
    <w:abstractNumId w:val="5"/>
  </w:num>
  <w:num w:numId="13" w16cid:durableId="874540074">
    <w:abstractNumId w:val="9"/>
  </w:num>
  <w:num w:numId="14" w16cid:durableId="1090926837">
    <w:abstractNumId w:val="22"/>
  </w:num>
  <w:num w:numId="15" w16cid:durableId="1899126535">
    <w:abstractNumId w:val="17"/>
  </w:num>
  <w:num w:numId="16" w16cid:durableId="1412502046">
    <w:abstractNumId w:val="24"/>
  </w:num>
  <w:num w:numId="17" w16cid:durableId="457528045">
    <w:abstractNumId w:val="32"/>
  </w:num>
  <w:num w:numId="18" w16cid:durableId="1310817421">
    <w:abstractNumId w:val="10"/>
  </w:num>
  <w:num w:numId="19" w16cid:durableId="2021618301">
    <w:abstractNumId w:val="16"/>
  </w:num>
  <w:num w:numId="20" w16cid:durableId="1855682732">
    <w:abstractNumId w:val="12"/>
  </w:num>
  <w:num w:numId="21" w16cid:durableId="1703509286">
    <w:abstractNumId w:val="14"/>
  </w:num>
  <w:num w:numId="22" w16cid:durableId="1493333962">
    <w:abstractNumId w:val="1"/>
  </w:num>
  <w:num w:numId="23" w16cid:durableId="1141114063">
    <w:abstractNumId w:val="13"/>
  </w:num>
  <w:num w:numId="24" w16cid:durableId="81075275">
    <w:abstractNumId w:val="28"/>
  </w:num>
  <w:num w:numId="25" w16cid:durableId="1082410382">
    <w:abstractNumId w:val="21"/>
  </w:num>
  <w:num w:numId="26" w16cid:durableId="33816899">
    <w:abstractNumId w:val="18"/>
  </w:num>
  <w:num w:numId="27" w16cid:durableId="771970124">
    <w:abstractNumId w:val="29"/>
  </w:num>
  <w:num w:numId="28" w16cid:durableId="1476408186">
    <w:abstractNumId w:val="6"/>
  </w:num>
  <w:num w:numId="29" w16cid:durableId="1292902074">
    <w:abstractNumId w:val="23"/>
  </w:num>
  <w:num w:numId="30" w16cid:durableId="78527102">
    <w:abstractNumId w:val="11"/>
  </w:num>
  <w:num w:numId="31" w16cid:durableId="311564917">
    <w:abstractNumId w:val="7"/>
  </w:num>
  <w:num w:numId="32" w16cid:durableId="1733427827">
    <w:abstractNumId w:val="4"/>
  </w:num>
  <w:num w:numId="33" w16cid:durableId="1290627233">
    <w:abstractNumId w:val="0"/>
  </w:num>
  <w:num w:numId="34" w16cid:durableId="66794325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379E"/>
    <w:rsid w:val="00015119"/>
    <w:rsid w:val="00021E66"/>
    <w:rsid w:val="000418BB"/>
    <w:rsid w:val="000431DC"/>
    <w:rsid w:val="000707CB"/>
    <w:rsid w:val="00083C14"/>
    <w:rsid w:val="000E483C"/>
    <w:rsid w:val="000E4A73"/>
    <w:rsid w:val="000E64C8"/>
    <w:rsid w:val="001065B8"/>
    <w:rsid w:val="001066FC"/>
    <w:rsid w:val="001132F2"/>
    <w:rsid w:val="00116C0D"/>
    <w:rsid w:val="001178A9"/>
    <w:rsid w:val="001322DB"/>
    <w:rsid w:val="00177E36"/>
    <w:rsid w:val="001A19F6"/>
    <w:rsid w:val="001A4C9A"/>
    <w:rsid w:val="001C36ED"/>
    <w:rsid w:val="001C721F"/>
    <w:rsid w:val="001D04FF"/>
    <w:rsid w:val="001D3CF2"/>
    <w:rsid w:val="001D6DFE"/>
    <w:rsid w:val="001D7BFE"/>
    <w:rsid w:val="00213C63"/>
    <w:rsid w:val="00220DEF"/>
    <w:rsid w:val="00236361"/>
    <w:rsid w:val="002622CA"/>
    <w:rsid w:val="00266FD9"/>
    <w:rsid w:val="00273A4A"/>
    <w:rsid w:val="00284FC2"/>
    <w:rsid w:val="0028607F"/>
    <w:rsid w:val="002875EF"/>
    <w:rsid w:val="002973CD"/>
    <w:rsid w:val="002C5B60"/>
    <w:rsid w:val="002D696A"/>
    <w:rsid w:val="002E3091"/>
    <w:rsid w:val="002F1606"/>
    <w:rsid w:val="002F329B"/>
    <w:rsid w:val="002F4A25"/>
    <w:rsid w:val="003000A3"/>
    <w:rsid w:val="003042C0"/>
    <w:rsid w:val="00307F3C"/>
    <w:rsid w:val="003203BB"/>
    <w:rsid w:val="00321C25"/>
    <w:rsid w:val="003432EB"/>
    <w:rsid w:val="003468FE"/>
    <w:rsid w:val="003649F8"/>
    <w:rsid w:val="00364F08"/>
    <w:rsid w:val="003820A3"/>
    <w:rsid w:val="003853B1"/>
    <w:rsid w:val="00385522"/>
    <w:rsid w:val="00394B02"/>
    <w:rsid w:val="003A0578"/>
    <w:rsid w:val="003B0701"/>
    <w:rsid w:val="003C500D"/>
    <w:rsid w:val="003D6A60"/>
    <w:rsid w:val="00415C22"/>
    <w:rsid w:val="00436362"/>
    <w:rsid w:val="00442611"/>
    <w:rsid w:val="00457287"/>
    <w:rsid w:val="00457601"/>
    <w:rsid w:val="00462FEA"/>
    <w:rsid w:val="0046367E"/>
    <w:rsid w:val="004643E0"/>
    <w:rsid w:val="00464465"/>
    <w:rsid w:val="00465199"/>
    <w:rsid w:val="004802DF"/>
    <w:rsid w:val="004C60C6"/>
    <w:rsid w:val="004D264C"/>
    <w:rsid w:val="004D541F"/>
    <w:rsid w:val="004E3340"/>
    <w:rsid w:val="004F3A33"/>
    <w:rsid w:val="00521820"/>
    <w:rsid w:val="00523156"/>
    <w:rsid w:val="0053068F"/>
    <w:rsid w:val="005354DA"/>
    <w:rsid w:val="0054379E"/>
    <w:rsid w:val="00561A15"/>
    <w:rsid w:val="00581D18"/>
    <w:rsid w:val="0058412C"/>
    <w:rsid w:val="00594AE3"/>
    <w:rsid w:val="00595DF1"/>
    <w:rsid w:val="005C7BDC"/>
    <w:rsid w:val="005D1173"/>
    <w:rsid w:val="005D367E"/>
    <w:rsid w:val="005F2271"/>
    <w:rsid w:val="00603112"/>
    <w:rsid w:val="00612452"/>
    <w:rsid w:val="006209E8"/>
    <w:rsid w:val="00643BED"/>
    <w:rsid w:val="00654D2B"/>
    <w:rsid w:val="00656050"/>
    <w:rsid w:val="0068210B"/>
    <w:rsid w:val="0069597B"/>
    <w:rsid w:val="006A667E"/>
    <w:rsid w:val="006B3EE9"/>
    <w:rsid w:val="006D22D5"/>
    <w:rsid w:val="006D3667"/>
    <w:rsid w:val="00701800"/>
    <w:rsid w:val="00702C70"/>
    <w:rsid w:val="00704E49"/>
    <w:rsid w:val="007142F7"/>
    <w:rsid w:val="00723BB3"/>
    <w:rsid w:val="007473D9"/>
    <w:rsid w:val="007705FD"/>
    <w:rsid w:val="00780930"/>
    <w:rsid w:val="007828FE"/>
    <w:rsid w:val="00790C51"/>
    <w:rsid w:val="007A2E7B"/>
    <w:rsid w:val="007A58EE"/>
    <w:rsid w:val="007B1AA8"/>
    <w:rsid w:val="007B3C94"/>
    <w:rsid w:val="007C1EB8"/>
    <w:rsid w:val="007D2D54"/>
    <w:rsid w:val="007D45CE"/>
    <w:rsid w:val="007D6AA2"/>
    <w:rsid w:val="007F2340"/>
    <w:rsid w:val="00807C4C"/>
    <w:rsid w:val="00834359"/>
    <w:rsid w:val="00836F5F"/>
    <w:rsid w:val="00841674"/>
    <w:rsid w:val="00850A56"/>
    <w:rsid w:val="0088524A"/>
    <w:rsid w:val="00890691"/>
    <w:rsid w:val="00891512"/>
    <w:rsid w:val="008C0F3A"/>
    <w:rsid w:val="008D763C"/>
    <w:rsid w:val="00901071"/>
    <w:rsid w:val="00923371"/>
    <w:rsid w:val="009354B0"/>
    <w:rsid w:val="009521F4"/>
    <w:rsid w:val="009535FB"/>
    <w:rsid w:val="00965093"/>
    <w:rsid w:val="009724BD"/>
    <w:rsid w:val="00973F88"/>
    <w:rsid w:val="00984843"/>
    <w:rsid w:val="00994EB1"/>
    <w:rsid w:val="009965BB"/>
    <w:rsid w:val="009A67A9"/>
    <w:rsid w:val="009B6634"/>
    <w:rsid w:val="009D2BE4"/>
    <w:rsid w:val="009E4A82"/>
    <w:rsid w:val="009E67BB"/>
    <w:rsid w:val="009F31CD"/>
    <w:rsid w:val="00A01CB2"/>
    <w:rsid w:val="00A05A90"/>
    <w:rsid w:val="00A07D10"/>
    <w:rsid w:val="00A233A1"/>
    <w:rsid w:val="00A44CB4"/>
    <w:rsid w:val="00A46FF6"/>
    <w:rsid w:val="00A64AF1"/>
    <w:rsid w:val="00A660F3"/>
    <w:rsid w:val="00A67870"/>
    <w:rsid w:val="00A701F7"/>
    <w:rsid w:val="00A75366"/>
    <w:rsid w:val="00A836E7"/>
    <w:rsid w:val="00A8377D"/>
    <w:rsid w:val="00A855EA"/>
    <w:rsid w:val="00A90502"/>
    <w:rsid w:val="00AA4048"/>
    <w:rsid w:val="00AB07D0"/>
    <w:rsid w:val="00AC1209"/>
    <w:rsid w:val="00AC2E39"/>
    <w:rsid w:val="00AC46D9"/>
    <w:rsid w:val="00AD65A3"/>
    <w:rsid w:val="00AF4126"/>
    <w:rsid w:val="00B0159C"/>
    <w:rsid w:val="00B07831"/>
    <w:rsid w:val="00B1259D"/>
    <w:rsid w:val="00B2646C"/>
    <w:rsid w:val="00B317FA"/>
    <w:rsid w:val="00B369D4"/>
    <w:rsid w:val="00B51C36"/>
    <w:rsid w:val="00B52A20"/>
    <w:rsid w:val="00B650A2"/>
    <w:rsid w:val="00B7234D"/>
    <w:rsid w:val="00B83C1A"/>
    <w:rsid w:val="00B92D6B"/>
    <w:rsid w:val="00BA0147"/>
    <w:rsid w:val="00BA64DB"/>
    <w:rsid w:val="00BC5CF1"/>
    <w:rsid w:val="00BF29B0"/>
    <w:rsid w:val="00BF72F3"/>
    <w:rsid w:val="00C05CF7"/>
    <w:rsid w:val="00C215EB"/>
    <w:rsid w:val="00C262B3"/>
    <w:rsid w:val="00C33320"/>
    <w:rsid w:val="00C407CC"/>
    <w:rsid w:val="00C4520D"/>
    <w:rsid w:val="00C53652"/>
    <w:rsid w:val="00C71ABC"/>
    <w:rsid w:val="00C91F86"/>
    <w:rsid w:val="00CA3F21"/>
    <w:rsid w:val="00CA5D80"/>
    <w:rsid w:val="00CB32EC"/>
    <w:rsid w:val="00CD546B"/>
    <w:rsid w:val="00CF19E5"/>
    <w:rsid w:val="00D132EB"/>
    <w:rsid w:val="00D21379"/>
    <w:rsid w:val="00D215B9"/>
    <w:rsid w:val="00D440E1"/>
    <w:rsid w:val="00D664CB"/>
    <w:rsid w:val="00D8548F"/>
    <w:rsid w:val="00D9217D"/>
    <w:rsid w:val="00DA5953"/>
    <w:rsid w:val="00DB613E"/>
    <w:rsid w:val="00DC3587"/>
    <w:rsid w:val="00DF51CF"/>
    <w:rsid w:val="00DF6E6D"/>
    <w:rsid w:val="00E1177E"/>
    <w:rsid w:val="00E14335"/>
    <w:rsid w:val="00E1604C"/>
    <w:rsid w:val="00E41B36"/>
    <w:rsid w:val="00E53096"/>
    <w:rsid w:val="00E57603"/>
    <w:rsid w:val="00EC5735"/>
    <w:rsid w:val="00EE3324"/>
    <w:rsid w:val="00F05028"/>
    <w:rsid w:val="00F10E7D"/>
    <w:rsid w:val="00F4336D"/>
    <w:rsid w:val="00F47F9E"/>
    <w:rsid w:val="00F56C91"/>
    <w:rsid w:val="00F633D8"/>
    <w:rsid w:val="00F84226"/>
    <w:rsid w:val="00F875B5"/>
    <w:rsid w:val="00F90E5E"/>
    <w:rsid w:val="00F911EF"/>
    <w:rsid w:val="00FA58E8"/>
    <w:rsid w:val="00FA59A5"/>
    <w:rsid w:val="00FD7EB7"/>
    <w:rsid w:val="00FE1811"/>
    <w:rsid w:val="00FE2B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33BB2363"/>
  <w15:docId w15:val="{DBFFB9B3-AE15-4554-A9BB-517922B3CB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47F9E"/>
    <w:pPr>
      <w:spacing w:after="0" w:line="240" w:lineRule="auto"/>
    </w:pPr>
    <w:rPr>
      <w:rFonts w:ascii="Comic Sans MS" w:eastAsia="Times New Roman" w:hAnsi="Comic Sans MS" w:cs="Times New Roman"/>
      <w:sz w:val="20"/>
      <w:szCs w:val="20"/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3D6A60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qFormat/>
    <w:rsid w:val="00973F88"/>
    <w:pPr>
      <w:keepNext/>
      <w:jc w:val="center"/>
      <w:outlineLvl w:val="1"/>
    </w:pPr>
    <w:rPr>
      <w:b/>
      <w:bCs/>
      <w:sz w:val="24"/>
      <w:szCs w:val="24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73F88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4379E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4379E"/>
  </w:style>
  <w:style w:type="paragraph" w:styleId="Footer">
    <w:name w:val="footer"/>
    <w:basedOn w:val="Normal"/>
    <w:link w:val="FooterChar"/>
    <w:uiPriority w:val="99"/>
    <w:unhideWhenUsed/>
    <w:rsid w:val="0054379E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4379E"/>
  </w:style>
  <w:style w:type="paragraph" w:styleId="BalloonText">
    <w:name w:val="Balloon Text"/>
    <w:basedOn w:val="Normal"/>
    <w:link w:val="BalloonTextChar"/>
    <w:uiPriority w:val="99"/>
    <w:semiHidden/>
    <w:unhideWhenUsed/>
    <w:rsid w:val="0054379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4379E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nhideWhenUsed/>
    <w:rsid w:val="0054379E"/>
    <w:rPr>
      <w:color w:val="0000FF" w:themeColor="hyperlink"/>
      <w:u w:val="single"/>
    </w:rPr>
  </w:style>
  <w:style w:type="character" w:customStyle="1" w:styleId="Heading2Char">
    <w:name w:val="Heading 2 Char"/>
    <w:basedOn w:val="DefaultParagraphFont"/>
    <w:link w:val="Heading2"/>
    <w:rsid w:val="00973F88"/>
    <w:rPr>
      <w:rFonts w:ascii="Comic Sans MS" w:eastAsia="Times New Roman" w:hAnsi="Comic Sans MS" w:cs="Times New Roman"/>
      <w:b/>
      <w:bCs/>
      <w:sz w:val="24"/>
      <w:szCs w:val="24"/>
      <w:lang w:val="en-GB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73F88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ListParagraph">
    <w:name w:val="List Paragraph"/>
    <w:basedOn w:val="Normal"/>
    <w:uiPriority w:val="34"/>
    <w:qFormat/>
    <w:rsid w:val="00FE1811"/>
    <w:pPr>
      <w:ind w:left="720"/>
      <w:contextualSpacing/>
    </w:pPr>
  </w:style>
  <w:style w:type="table" w:styleId="TableGrid">
    <w:name w:val="Table Grid"/>
    <w:basedOn w:val="TableNormal"/>
    <w:uiPriority w:val="59"/>
    <w:rsid w:val="003853B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3D6A6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GB"/>
    </w:rPr>
  </w:style>
  <w:style w:type="character" w:styleId="UnresolvedMention">
    <w:name w:val="Unresolved Mention"/>
    <w:basedOn w:val="DefaultParagraphFont"/>
    <w:uiPriority w:val="99"/>
    <w:semiHidden/>
    <w:unhideWhenUsed/>
    <w:rsid w:val="005D367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6187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23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41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08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hyperlink" Target="mailto:edentweekamp@gmail.com" TargetMode="External"/><Relationship Id="rId18" Type="http://schemas.openxmlformats.org/officeDocument/2006/relationships/hyperlink" Target="mailto:edentweekamp@gmail.com" TargetMode="Externa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yperlink" Target="http://www.edenbiathlon.com" TargetMode="External"/><Relationship Id="rId17" Type="http://schemas.openxmlformats.org/officeDocument/2006/relationships/hyperlink" Target="mailto:edentweekamp@gmail.com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www.edenbiathlon.com" TargetMode="External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edenbiathlon.co.za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edenbiathlon.co.za" TargetMode="External"/><Relationship Id="rId10" Type="http://schemas.openxmlformats.org/officeDocument/2006/relationships/image" Target="media/image3.emf"/><Relationship Id="rId19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hyperlink" Target="mailto:edentweekamp@gmail.com" TargetMode="External"/><Relationship Id="rId22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8.png"/><Relationship Id="rId2" Type="http://schemas.openxmlformats.org/officeDocument/2006/relationships/image" Target="media/image7.png"/><Relationship Id="rId1" Type="http://schemas.openxmlformats.org/officeDocument/2006/relationships/image" Target="media/image6.jpeg"/><Relationship Id="rId5" Type="http://schemas.openxmlformats.org/officeDocument/2006/relationships/image" Target="media/image10.png"/><Relationship Id="rId4" Type="http://schemas.openxmlformats.org/officeDocument/2006/relationships/image" Target="media/image9.gif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davesusvdw@gmail.com" TargetMode="External"/><Relationship Id="rId2" Type="http://schemas.openxmlformats.org/officeDocument/2006/relationships/image" Target="media/image5.jpg"/><Relationship Id="rId1" Type="http://schemas.openxmlformats.org/officeDocument/2006/relationships/image" Target="media/image4.png"/><Relationship Id="rId4" Type="http://schemas.openxmlformats.org/officeDocument/2006/relationships/hyperlink" Target="http://www.edenbiathlon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0F18E6-8A49-4FD7-B85B-C86EEA18F3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5</Words>
  <Characters>32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Dave</dc:creator>
  <cp:keywords/>
  <dc:description/>
  <cp:lastModifiedBy>Dave vd Walt</cp:lastModifiedBy>
  <cp:revision>6</cp:revision>
  <cp:lastPrinted>2026-06-11T12:08:00Z</cp:lastPrinted>
  <dcterms:created xsi:type="dcterms:W3CDTF">2026-05-11T06:18:00Z</dcterms:created>
  <dcterms:modified xsi:type="dcterms:W3CDTF">2026-06-13T07:43:00Z</dcterms:modified>
</cp:coreProperties>
</file>